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401a" w14:textId="a934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сыртқы аудит (бақылау) туралы ережеге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22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2015 жылғы 16 қазандағы № 33 шешімімен бекітілген Еуразиялық экономикалық одақ органдарындағы сыртқы аудит (бақылау)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тармақшасы ",жылдық жоспарды бекіткеннен кейін сыртқы аудит (бақылау) объектілерін сыртқы аудит (бақылау) іс-шараларын өткізу мерзімдері туралы хабардар етеді"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