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41ab" w14:textId="1dd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Араб Әмірліктерімен еркін сауда туралы келісім жасасу туралы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15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бірлесіп, Біріккен Араб Әмірліктерімен еркін сауда туралы келісім жасасу туралы келіссөздерді бастасын.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