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441" w14:textId="c0f7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20 тамыздағы № 19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үкіметаралық кеңестің кезекті отырысы 2021 жылғы қазанның аяғында Ереван қаласында (Армения Республикасы) өткізіледі деп белгіленсін.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