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399b" w14:textId="f723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"Жеңіл өнеркәсіп өнімдерінің қауіпсіздігі туралы" (КО ТР 017/2011)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7 желтоқсандағы № 168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2020 жылғы 22 желтоқсандағы № 180 Шешімімен бекітілген Кеден одағының "Жеңіл өнеркәсіп өнімдерінің қауіпсіздігі туралы" (КО ТР 017/2011)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тізбесінде</w:t>
      </w:r>
      <w:r>
        <w:rPr>
          <w:rFonts w:ascii="Times New Roman"/>
          <w:b w:val="false"/>
          <w:i w:val="false"/>
          <w:color w:val="000000"/>
          <w:sz w:val="28"/>
        </w:rPr>
        <w:t>, 3-графадағы 326-тармақ мынадай редакцияда жазылсын: "МР № 29 ФЦ/2688-03 "Ірі қара малдың ұрығын тест-объект ретінде пайдалана отырып, суда еритін компоненттер бойынша ауа сынамаларының уыттылығын бағалаудың экспресс-әдісі".</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