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ba19e" w14:textId="abba1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Кедендік декларация беру Кеден одағының "Машиналар мен жабдықтың қауіпсіздігі туралы" техникалық регламентінің (КО ТР 010/2011) талаптарына сәйкестікті бағалау туралы құжатты ұсынумен сүйемелденетін өнімнің тізбесіне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2021 жылғы 23 қарашадағы № 151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комиссия Алқасының 2012 жылғы 25 желтоқсандағы шешімімен бекітілген Кеден одағы шеңберінде оған қатысты міндетті талаптар белгіленетін өнімді (тауарларды) Кеден одағының кедендік аумағына әкелу тәртібі туралы Ереженің 2-тармағының "в" тармақшасын іске асыру мақсатында, Еуразиялық экономикалық одақ шеңберіндегі техникалық реттеу туралы хаттаманың (2014 жылғы 29 мамырдағы Еуразиялық экономикалық одақ туралы шартқа № 9 қосымша)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Жоғары Еуразиялық экономикалық кеңестің 2014 жылғы 23 желтоқсандағы № 98 шешімімен бекітілген Еуразиялық экономикалық комиссия жұмысының регламентіне № 2 қосымшаның 8-тармағына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Еуразиялық экономикалық комиссия Алқасының 2018 жылғы 16 қаңтардағы № 6 шешімімен бекітілген Кедендік декларация беру Кеден одағының "Машиналар мен жабдықтың қауіпсіздігі туралы" техникалық регламентінің (КО ТР 010/2011) талаптарына сәйкестікті бағалау туралы құжатты ұсынумен сүйемелденетін өнімнің </w:t>
      </w:r>
      <w:r>
        <w:rPr>
          <w:rFonts w:ascii="Times New Roman"/>
          <w:b w:val="false"/>
          <w:i w:val="false"/>
          <w:color w:val="000000"/>
          <w:sz w:val="28"/>
        </w:rPr>
        <w:t>тізбесіне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қосымшаға сәйкес өзгерістер енгізілсін.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жылғы 1 қаңтардан бастап күшіне енеді.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Еуразиялық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Алқасының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23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Кедендік декларация беру Кеден одағының "Машиналар мен жабдықтың қауіпсіздігі туралы" техникалық регламентінің (КО ТР 010/2011) талаптарына сәйкестікті бағалау туралы құжатты ұсынумен сүйемелденетін өнімнің тізбесіне енгізілетін өзгерістер</w:t>
      </w:r>
    </w:p>
    <w:bookmarkEnd w:id="3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3-тармақтағы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"8479 89 970 8-ден" деген сөздер "8479 89 970 7-ден" деген сөздермен ауыстырылсын.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9-тармақтағы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"8428 90 900 0-ден" деген сөздер "8428 90 800 0-ден" деген сөздермен ауыстырылсын.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11-тармақтағы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"8428 90 900 0-ден" деген сөздер "8428 90 800 0-ден" деген сөздермен ауыстырылсын.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23-тармақта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"7419 99-дан" деген сөздер "7419 80 000 0-ден" деген сөздермен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"8108 90 900 9-дан" деген сөздер "8108 90 900 8-ден" деген сөздермен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"8419 39 000 9-дан" деген сөздер "8419 39 000 8-ден" деген сөздермен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"8479 89 970 8-ден" деген сөздер "8479 89 970 7-ден" деген сөздермен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"8514 10 800 0-ден" деген сөздер "8514 19 900 0-ден" деген сөздермен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"8514 30 000 0-ден" деген сөздер "8514 39 000 0-ден" деген сөздермен ауыстырылсын.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28-тармақтағы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ЕАЭО СЭҚ ТН "8421 39 600 0" коды ЕАЭО СЭҚ ТН "8421 39 610 0" кодымен ауыстырылсын.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30-тармақтағы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"8419 32 000 0-ден" деген сөздер "8419 35 000 0-ден" деген сөздермен ауыстырылсын.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32-тармақта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"8419 39 000 9-дан" деген сөздер "8419 39 000 8-ден" деген сөздермен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"8514 10 800 0-ден" деген сөздер "8514 19 900 0-ден" деген сөздермен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"8514 30 000 0-ден" деген сөздер "8514 39 000 0-ден" деген сөздермен ауыстырылсын.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40-тармақтағы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"8701 20 10-нан" деген сөздер "8701 21 10-нан 8701 22 10-нан 8701 23 10-нан 8701 24 10-нан 8701 29 10-нан" деген сөздермен ауыстырылсын.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47-тармақта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ЕАЭО СЭҚ ТН "8704 22 910 1" коды ЕАЭО СЭҚ ТН "8704 22 920 1" кодымен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ЕАЭО СЭҚ ТН "8704 22 990 1" және "8704 32 990 1" кодтары алып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"8704 23 910 8-ден" деген сөздер "8704 23 920 9-дан" деген сөздермен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ЕАЭО СЭҚ ТН "8704 32 910 1" коды ЕАЭО СЭҚ ТН "8704 32 920 1" кодымен ауыстырылсын;</w:t>
      </w:r>
    </w:p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2-бағанда ЕАЭО СЭҚ ТН "8704 42 910 1-ден 8704 43 910 3 8704 52 910 1" кодтарымен толықтырылсын.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2-бағандағы </w:t>
      </w:r>
      <w:r>
        <w:rPr>
          <w:rFonts w:ascii="Times New Roman"/>
          <w:b w:val="false"/>
          <w:i w:val="false"/>
          <w:color w:val="000000"/>
          <w:sz w:val="28"/>
        </w:rPr>
        <w:t>48-тармақ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"8428 70 000-ден" деген сөздермен толықтырылсын.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54-тармақтағы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"8479 89 970 8-ден" деген сөздер "8479 89 970 7-ден" деген сөздермен ауыстырылсын.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2-бағандағы </w:t>
      </w:r>
      <w:r>
        <w:rPr>
          <w:rFonts w:ascii="Times New Roman"/>
          <w:b w:val="false"/>
          <w:i w:val="false"/>
          <w:color w:val="000000"/>
          <w:sz w:val="28"/>
        </w:rPr>
        <w:t>62-тармақ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"8485-тен" деген сөздермен толықтырылсын.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