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b497" w14:textId="891b4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Беларусь Республикасында әлеуметтік маңызы бар тауарлар бағасын мемлекеттік реттеу мерзімін ұзартуды келісу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2021 жылғы 29 маусымдағы № 69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Беларусь Республикасы Монополияға қарсы реттеу және сауда министрлігінің 2020 жылғы 28 желтоқсандағы № 83 қаулысымен Беларусь Республикасының аумағында енгізілген әлеуметтік маңызы бар тауарлардың бағаларын мемлекеттік реттеу мерзімін ұзартуды келісу туралы Беларусь Республикасының 2021 жылғы 2 маусымда келіп түскен өтінішіне байланысты және Бәсекелестіктің жалпы қағидаттары мен қағидалары туралы хаттаманың (2014 жылғы 29 мамырдағы Еуразиялық экономикалық одақ туралы шартқа № 19 қосымша) </w:t>
      </w:r>
      <w:r>
        <w:rPr>
          <w:rFonts w:ascii="Times New Roman"/>
          <w:b w:val="false"/>
          <w:i w:val="false"/>
          <w:color w:val="000000"/>
          <w:sz w:val="28"/>
        </w:rPr>
        <w:t>82-тармағына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Беларусь Республикасындағы әлеуметтік маңызы бар тауарлардың бағаларын мемлекеттік реттеу мерзімін 86 күнге – 2021 жылғы 30 маусымнан бастап қоса алғанда 2021 жылғы 23 қыркүйекке дейін ұзартуға келісім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 Осы Шешім ресми жарияланған күнінен бастап күнтізбелік 30 күн өткен соң күшіне енеді және 2021 жылғы 30 маусымнан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міндетін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 Назаренко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