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5c97" w14:textId="5095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Украинада шығарылатын және Еуразиялық экономикалық одақтың кедендік аумағына әкелінетін болат құбырлардың кейбір түрлеріне қатысты демпингке қарсы шаралардың қолданылуын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20 сәуірдегі № 49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елдерге қатысты арнайы қорғау, демпингке  қарсы және өтемақы шараларын қолдану туралы хаттаманың (2014 жылғы 29 мамырдағы Еуразиялық экономикалық одақ туралы шартқа № 8 қосымша) </w:t>
      </w:r>
      <w:r>
        <w:rPr>
          <w:rFonts w:ascii="Times New Roman"/>
          <w:b w:val="false"/>
          <w:i w:val="false"/>
          <w:color w:val="000000"/>
          <w:sz w:val="28"/>
        </w:rPr>
        <w:t>109-тармағының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2011 жылғы 22 маусымдағы "Кеден одағында болат құбырлардың кейбір түрлерін өндірушілердің экономикалық мүдделерін қорғау жөніндегі шаралар туралы" № 702 шешімімен белгіленген демпингке қарсы шаралардың қолданылуы қоса алғанда 2022 жылғы 7 ақпанға дейін ұзартылсын.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одаққа мүше мемлекеттердің кеден ісі саласындағы уәкілетті мемлекеттік органдары осы Шешім күшіне енген күннен бастап қоса алғанда  2022 жылғы 7 ақпанға дейін Кеден одағы Комиссиясының 2011 жылғы 22 маусымдағы № 702 шешімімен белгіленген ставкалар бойынша алдын ала демпингке қарсы баж алу үшін белгіленген тәртіпте демпингке қарсы баж алуды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соң, бірақ ерте дегенде 2021 жылғы 2 маусымнан кейін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