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517e" w14:textId="5835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ставкалардың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28 сәуірдегі № 61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42-бабына</w:t>
      </w: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43-тармағына сәйкес және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өзгерістер енгізу туралы 2020 жылғы 14 сәуірде қол қойылған хаттаманың (бұдан әрі – Өзгерістер енгізу туралы хаттама)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2015 жылғы 30 маусымдағы № 68 шешімімен бекітілген Өтпелі кезең ішінде Қырғыз Республикасы оларға қатысты Еуразиялық экономикалық одақтың Бірыңғай кедендік тарифімен белгіленген баждар ставкаларынан ерекшеленетін кедендік әкелу баждарының ставкаларын қолданатын тауарлар мен ставкалардың </w:t>
      </w:r>
      <w:r>
        <w:rPr>
          <w:rFonts w:ascii="Times New Roman"/>
          <w:b w:val="false"/>
          <w:i w:val="false"/>
          <w:color w:val="000000"/>
          <w:sz w:val="28"/>
        </w:rPr>
        <w:t>тізбесіне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1 қаңтардан бастап туындайтын құқықтық қатынастарда қолданылады.</w:t>
      </w:r>
    </w:p>
    <w:bookmarkEnd w:id="0"/>
    <w:bookmarkStart w:name="z4" w:id="1"/>
    <w:p>
      <w:pPr>
        <w:spacing w:after="0"/>
        <w:ind w:left="0"/>
        <w:jc w:val="both"/>
      </w:pPr>
      <w:r>
        <w:rPr>
          <w:rFonts w:ascii="Times New Roman"/>
          <w:b w:val="false"/>
          <w:i w:val="false"/>
          <w:color w:val="000000"/>
          <w:sz w:val="28"/>
        </w:rPr>
        <w:t>
      Осы Шешімді Еуразиялық экономикалық одаққа мүше мемлекеттердің қолдануы Өзгерістер енгізу туралы хаттаманың 2-бабына сәйкес жүзеге асырылады.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28 cәуірдегі </w:t>
            </w:r>
            <w:r>
              <w:br/>
            </w:r>
            <w:r>
              <w:rPr>
                <w:rFonts w:ascii="Times New Roman"/>
                <w:b w:val="false"/>
                <w:i w:val="false"/>
                <w:color w:val="000000"/>
                <w:sz w:val="20"/>
              </w:rPr>
              <w:t>№ 61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ставкалардың тізбесіне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Тізбе</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30 маусымдағы</w:t>
            </w:r>
            <w:r>
              <w:br/>
            </w:r>
            <w:r>
              <w:rPr>
                <w:rFonts w:ascii="Times New Roman"/>
                <w:b w:val="false"/>
                <w:i w:val="false"/>
                <w:color w:val="000000"/>
                <w:sz w:val="20"/>
              </w:rPr>
              <w:t xml:space="preserve">№ 68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28 сәуірдегі</w:t>
            </w:r>
            <w:r>
              <w:br/>
            </w:r>
            <w:r>
              <w:rPr>
                <w:rFonts w:ascii="Times New Roman"/>
                <w:b w:val="false"/>
                <w:i w:val="false"/>
                <w:color w:val="000000"/>
                <w:sz w:val="20"/>
              </w:rPr>
              <w:t>№ 61 шешімі редакциясында)</w:t>
            </w:r>
          </w:p>
        </w:tc>
      </w:tr>
    </w:tbl>
    <w:bookmarkStart w:name="z10" w:id="3"/>
    <w:p>
      <w:pPr>
        <w:spacing w:after="0"/>
        <w:ind w:left="0"/>
        <w:jc w:val="left"/>
      </w:pPr>
      <w:r>
        <w:rPr>
          <w:rFonts w:ascii="Times New Roman"/>
          <w:b/>
          <w:i w:val="false"/>
          <w:color w:val="000000"/>
        </w:rPr>
        <w:t xml:space="preserve"> 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ставкалардың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w:t>
            </w:r>
            <w:r>
              <w:rPr>
                <w:rFonts w:ascii="Times New Roman"/>
                <w:b/>
                <w:i w:val="false"/>
                <w:color w:val="000000"/>
                <w:sz w:val="20"/>
              </w:rPr>
              <w:t xml:space="preserve"> (кедендік құн</w:t>
            </w:r>
            <w:r>
              <w:rPr>
                <w:rFonts w:ascii="Times New Roman"/>
                <w:b/>
                <w:i w:val="false"/>
                <w:color w:val="000000"/>
                <w:sz w:val="20"/>
              </w:rPr>
              <w:t>нан</w:t>
            </w:r>
            <w:r>
              <w:rPr>
                <w:rFonts w:ascii="Times New Roman"/>
                <w:b/>
                <w:i w:val="false"/>
                <w:color w:val="000000"/>
                <w:sz w:val="20"/>
              </w:rPr>
              <w:t xml:space="preserve"> пайыз</w:t>
            </w:r>
            <w:r>
              <w:rPr>
                <w:rFonts w:ascii="Times New Roman"/>
                <w:b/>
                <w:i w:val="false"/>
                <w:color w:val="000000"/>
                <w:sz w:val="20"/>
              </w:rPr>
              <w:t>б</w:t>
            </w:r>
            <w:r>
              <w:rPr>
                <w:rFonts w:ascii="Times New Roman"/>
                <w:b/>
                <w:i w:val="false"/>
                <w:color w:val="000000"/>
                <w:sz w:val="20"/>
              </w:rPr>
              <w:t>ен не еуромен не АҚШ долларымен)</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 шәуеті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тамырланған қалемше және жас өсімдіктер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тұқымдық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гибридтер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қосарлы гибридтер және топкростық гибридтер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балықтың еритін өнімдері немесе теңіздің сүтқоректі жануарларынан дайындалған өнімдер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диагностикалауға арналған жиынтықтар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қан сарысу глобулиндері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қоюлануының факторлары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бөлшек саудада сату үшін дозаланған дәрілік нысандар түрінде немесе пішіндерге немесе орамдарға өлшеп оралмаған иммунологиялық өнімдер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бөлшек саудада сату үшін дозаланған дәрілік нысандар түрінде немесе пішіндерге немесе орамдарға өлшеп оралмаған иммунологиялық өнімдер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дозаланған дәрілік нысандар түрінде немесе пішіндерге немесе орамдарға өлшеп оралған иммунологиялық өнімдер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микроорганизмдер дақылдары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ететін зат ретінде: ампициллин тригидраты немесе ампициллин натрий тұзы немесе бензилпенициллин тұзы және қосылыстары немесе карбенициллин немесе оксациллин немесе сулациллин (сультамициллин) немесе феноксиметилпенициллин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ететін зат ретінде стрептомицин сульфаты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ететін зат ретінде: амикацин</w:t>
            </w:r>
          </w:p>
          <w:p>
            <w:pPr>
              <w:spacing w:after="20"/>
              <w:ind w:left="20"/>
              <w:jc w:val="both"/>
            </w:pPr>
            <w:r>
              <w:rPr>
                <w:rFonts w:ascii="Times New Roman"/>
                <w:b w:val="false"/>
                <w:i w:val="false"/>
                <w:color w:val="000000"/>
                <w:sz w:val="20"/>
              </w:rPr>
              <w:t>
           немесе гентамицин немесе гризеофульвин немесе доксициклин немесе доксорубицин немесе канамицин немесе фузиди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негізді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ететін зат ретінде эритромицин негізді немесе канамицин сульфаты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оралғандар және құрамында негізгі әрекет ететін зат ретінде флуоцинолон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бөлшек саудада сату үшін пішіндерге немесе орамдарға өлшеніп оралғандар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немесе оның тұздары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оралғандар және негізгі әрекет ететін зат ретінде құрамында тек қана натрийдің кофеин бензоаты немесе ксантинола никотинаты немесе папаверин немесе пилокарпин немесе теобромин немесе теофиллин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ететін зат ретінде: аскорбин қышқылы (С дәрумені) немесе никотин қышқылы немесе кокарбоксилаза немесе никотинамид немесе пиридоксин немесе тиамин және оның тұздары (В</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дәрумені) немесе цианокобаламин (В</w:t>
            </w:r>
            <w:r>
              <w:rPr>
                <w:rFonts w:ascii="Times New Roman"/>
                <w:b w:val="false"/>
                <w:i w:val="false"/>
                <w:color w:val="000000"/>
                <w:vertAlign w:val="subscript"/>
              </w:rPr>
              <w:t>12</w:t>
            </w:r>
            <w:r>
              <w:rPr>
                <w:rFonts w:ascii="Times New Roman"/>
                <w:b w:val="false"/>
                <w:i w:val="false"/>
                <w:color w:val="000000"/>
                <w:vertAlign w:val="subscript"/>
              </w:rPr>
              <w:t xml:space="preserve"> </w:t>
            </w:r>
            <w:r>
              <w:rPr>
                <w:rFonts w:ascii="Times New Roman"/>
                <w:b w:val="false"/>
                <w:i w:val="false"/>
                <w:color w:val="000000"/>
                <w:sz w:val="20"/>
              </w:rPr>
              <w:t>дәрумені)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ететін зат ретінде альфа-токоферол ацетат (Е дәрумені)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ететін зат ретінде: кокарбоксилаза немесе аскорбин қышқылы (С дәрумені) немесе цианокобаламин (В</w:t>
            </w:r>
            <w:r>
              <w:rPr>
                <w:rFonts w:ascii="Times New Roman"/>
                <w:b w:val="false"/>
                <w:i w:val="false"/>
                <w:color w:val="000000"/>
                <w:vertAlign w:val="subscript"/>
              </w:rPr>
              <w:t>12</w:t>
            </w:r>
            <w:r>
              <w:rPr>
                <w:rFonts w:ascii="Times New Roman"/>
                <w:b w:val="false"/>
                <w:i w:val="false"/>
                <w:color w:val="000000"/>
                <w:vertAlign w:val="subscript"/>
              </w:rPr>
              <w:t xml:space="preserve"> </w:t>
            </w:r>
            <w:r>
              <w:rPr>
                <w:rFonts w:ascii="Times New Roman"/>
                <w:b w:val="false"/>
                <w:i w:val="false"/>
                <w:color w:val="000000"/>
                <w:sz w:val="20"/>
              </w:rPr>
              <w:t>дәрумені)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2 қосалқы позицияларына ескертуде көрсетілген құрамында безгекке қарсы белсенді (әсер етуші) заттар бар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ететін зат ретінде: ацетилсалицил қышқылы немесе парацетамол немесе рибоксин (инозин) немесе поливинилпирролидон ғана болатын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 таңу материалы және жабысқақ қабаты бар өзге де бұйымдар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рентгеногpафиялық зерттеулерге арналған контрастық препараттар; сырқаттарды егуге арналған диагностикалық реагенттер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спеpмицидтер негізді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3204 11 – 3204 19 қосалқы позициялардағы екі немесе одан көп бояғыш заттардың қоспасын қоса алғанда,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3603 00 100 2</w:t>
            </w:r>
            <w:r>
              <w:rPr>
                <w:rFonts w:ascii="Times New Roman"/>
                <w:b w:val="false"/>
                <w:i w:val="false"/>
                <w:color w:val="000000"/>
                <w:vertAlign w:val="super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 өткізгіш сымдар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3603 00 100 8</w:t>
            </w:r>
            <w:r>
              <w:rPr>
                <w:rFonts w:ascii="Times New Roman"/>
                <w:b w:val="false"/>
                <w:i w:val="false"/>
                <w:color w:val="000000"/>
                <w:vertAlign w:val="super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3603 00 900 3</w:t>
            </w:r>
            <w:r>
              <w:rPr>
                <w:rFonts w:ascii="Times New Roman"/>
                <w:b w:val="false"/>
                <w:i w:val="false"/>
                <w:color w:val="000000"/>
                <w:vertAlign w:val="super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БКТ ставкасы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алахлор (ISO) немесе алдикарб (ISO) немесе азинфос метил (ISO) немесе эндосульфан (ISO), немесе қарапайым пента- және октабромдифенил эфирлері, немесе пентафтороктансуль-фондық қышқыл және оның тұздары, немесе перфтороктансульфона-мидтер, немесе перфтороктансульфонилфторид бар гербицидтер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 негізді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туынды динитроанилин негізді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туынды карбамид, урацил немесе сульфонилкарбамид негізді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немесе 3006 тауар позициясының тауарларын қоспағанда, түптөсемді диагностикалық немесе зертханалық реагенттер, түптөсемді немесе түптөсемсіз дайын диагностикалық немесе зертханалық реагенттер; сертификатталған эталондық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(клофенотан (INN), 1,1,1-трихлор-2,2-бис(</w:t>
            </w:r>
            <w:r>
              <w:rPr>
                <w:rFonts w:ascii="Times New Roman"/>
                <w:b w:val="false"/>
                <w:i/>
                <w:color w:val="000000"/>
                <w:sz w:val="20"/>
              </w:rPr>
              <w:t>п</w:t>
            </w:r>
            <w:r>
              <w:rPr>
                <w:rFonts w:ascii="Times New Roman"/>
                <w:b w:val="false"/>
                <w:i w:val="false"/>
                <w:color w:val="000000"/>
                <w:sz w:val="20"/>
              </w:rPr>
              <w:t>-хлорфенил)этан), диэлдрин (ISO, INN), эндосульфан (ISO), эндрин (ISO), гептахлор (ISO) немесе мирекс (ISO)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3824 85 000 0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линдан (ISO, INN) қоса алғанда, 1,2,3,4,5,6-гексахлорциклогексан (ГХГ (ISO))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 гексахлорбензол (ISO)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перфтороктансульфондық қышқыл, оның тұздары, перфтороктансульфонамидтер немесе перфтороктансульфонил-фторид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3824 88 000 0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тетра-, пента-, гекса-, гепта- немесе октабромдифенилдік қарапайым эфирлер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күшті конденсаторлар өндірісіне арналған сіңірілетін сұйықтық</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БКТ ставкасы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өсімдіктерді химиялық қорғау өндірісіне арналған манкоцеб</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шыбықшалардан, профильдерден немесе біркелкі көлденең қима сымдардан ұшталып жасалған, тесік диаметрі 6 мм-ден аспайтын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көлденең қима мөлшері 0,5 мм-ден аспайтын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мыс пен мырыш (жез) негізді қорытпалардан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жалюзиге арналған жолақтар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жуандығы 0,021 мм-ден кем емес, бірақ 0,2 мм-ден аспайтын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 желімделетін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0,021 мм-ден кем емес, бірақ 0,2 мм-ден аспайтын (негізін есептемегенде)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көлденеңінен ең аз мөлшері 100 см-ден, тігінен ең аз мөлшері 130 см-ден аспайтын, номиналдық кернеуі 250 В-тан аспайтын, өнімділігі 1500 м</w:t>
            </w:r>
            <w:r>
              <w:rPr>
                <w:rFonts w:ascii="Times New Roman"/>
                <w:b w:val="false"/>
                <w:i w:val="false"/>
                <w:color w:val="000000"/>
                <w:vertAlign w:val="superscript"/>
              </w:rPr>
              <w:t>3</w:t>
            </w:r>
            <w:r>
              <w:rPr>
                <w:rFonts w:ascii="Times New Roman"/>
                <w:b w:val="false"/>
                <w:i w:val="false"/>
                <w:color w:val="000000"/>
                <w:sz w:val="20"/>
              </w:rPr>
              <w:t>/сағ-тан аспайтын, май тұтқыш элементі немесе оны орнататын орны бар, ауа өткізгіш қосуға арналған отыратын орны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абсорбциялық жылу сорғылары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тракторларға орнатуға арналған немесе тракторларға тіркеп сүйреуге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тракторларға орнатуға арналған немесе тракторларға тіркеп сүйреуге арналған ұнтақтарды бүріккіштер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дискілік тырмалар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тайлап буатын жинағыштар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кезінен бастап 3 жылдан астам уақыт өткендер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сабақтарын турағыш машиналар және қызылша жинағыш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жануарларға жемшөп дайындауға арналған машиналар мен механизмдер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тұқымдарды, астықты немесе құрғақ бұршақ тұқымдас дақылдарды тазартуға, сұрыптауға немесе калибрлеуге  арналған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агрегаттық бір позициялы станоктар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сығымдау күші 200 МН, жұмыс үстелінде бір мезгілде үш штампты орналастыру мүмкіндігі бар, штамптарды газбен қыздыру жүйесімен жарақтандырылған қақтау-штамптау гидравликалық престер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шынжырлы 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 немесе одан жоғары экологиялық класты</w:t>
            </w:r>
            <w:r>
              <w:rPr>
                <w:rFonts w:ascii="Times New Roman"/>
                <w:b w:val="false"/>
                <w:i w:val="false"/>
                <w:color w:val="000000"/>
                <w:vertAlign w:val="superscript"/>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кезден бастап 5 жылдан астам, бірақ 7 жылдан аспайтын уақыт өткендер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цилиндрінің жұмыс көлемі 1500 см³ астам, бірақ 1800 см³ көп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цилиндрінің жұмыс көлемі 1800 см³ астам, бірақ 2300 см³ көп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цилиндрінің жұмыс көлемі 2300 см³ астам, бірақ 2800 см³ көп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6-қосымша ескертуінде осы топқа аталған жүріп өту мүмкіндігі жоғары автомобилдер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асатын, бірақ 3500см</w:t>
            </w:r>
            <w:r>
              <w:rPr>
                <w:rFonts w:ascii="Times New Roman"/>
                <w:b w:val="false"/>
                <w:i w:val="false"/>
                <w:color w:val="000000"/>
                <w:vertAlign w:val="superscript"/>
              </w:rPr>
              <w:t>3</w:t>
            </w:r>
            <w:r>
              <w:rPr>
                <w:rFonts w:ascii="Times New Roman"/>
                <w:b w:val="false"/>
                <w:i w:val="false"/>
                <w:color w:val="000000"/>
                <w:sz w:val="20"/>
              </w:rPr>
              <w:t xml:space="preserve"> аспайтын, Еуразиялық экономикалық одақтың 6-қосымша ескертуінде осы топқа аталған жүріп өту мүмкіндігі жоғары автомобилдер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ең жоғары 30 минуттық қуатынан 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электрлі қозғалтқышпен қозғалысқа келтірілетін толық массасы 5 т аспайтын көлік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8708 40 500 9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өзі тиейтін немесе өзі түсіретін тіркемелер мен жартылай тіркемелер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тіркеме-цистерналар және жартылай тіркеме-цистерналар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автомобильдік, толық массасы 15 тоннадан астам және габариттік ұзындығы 13,6 м-ден аспайтын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автомобильдік рефрижераторлық, </w:t>
            </w:r>
          </w:p>
          <w:p>
            <w:pPr>
              <w:spacing w:after="20"/>
              <w:ind w:left="20"/>
              <w:jc w:val="both"/>
            </w:pPr>
            <w:r>
              <w:rPr>
                <w:rFonts w:ascii="Times New Roman"/>
                <w:b w:val="false"/>
                <w:i w:val="false"/>
                <w:color w:val="000000"/>
                <w:sz w:val="20"/>
              </w:rPr>
              <w:t>шанағының ішкі көлемі 76 м³-ден аспайтын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2 мл-ден аспайтын инсулинге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түтікшелі металл инелер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алмастырғыштарды және инфузиялық ерітінділерді алуға және құюға арналған жүйелер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жылыжайлар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p>
      <w:pPr>
        <w:spacing w:after="0"/>
        <w:ind w:left="0"/>
        <w:jc w:val="both"/>
      </w:pPr>
      <w:r>
        <w:rPr>
          <w:rFonts w:ascii="Times New Roman"/>
          <w:b w:val="false"/>
          <w:i w:val="false"/>
          <w:color w:val="000000"/>
          <w:sz w:val="28"/>
        </w:rPr>
        <w:t>
      ___________________</w:t>
      </w:r>
    </w:p>
    <w:bookmarkStart w:name="z11" w:id="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Кедендік әкелу баждарының ставкалары көрсетілген күнтізбелік жылдың 1 қаңтарынан бастап, ал 2015 жылы – Жоғары Еуразиялық экономикалық кеңес мемлекеттік шекараның қырғыз-қазақ учаскесі арқылы өткізілетін тауарлар мен көлік құралдарын кедендік бақылауды алып тастау туралы шешім қабылдаған күннен бастап қолданылады.</w:t>
      </w:r>
    </w:p>
    <w:bookmarkEnd w:id="4"/>
    <w:bookmarkStart w:name="z12" w:id="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Кедендік әкелу бажының ставкасы көрсетілген тауарлардың декларанты Қырғыз Республикасы Еуразиялық экономикалық комиссияға жыл сайын ұсынатын ұйымдар мен тұлғалардың тиісті тізбесіне енгізілген жағдайда, сондай-ақ Еуразиялық экономикалық одаққа мүше мемлекеттің кеден органына Қырғыз Республикасы атқарушы билігінің уәкілетті органы әкелінетін тауардың мақсатты тағайындалуын растауды ұсынған жағдайда қолданылады.</w:t>
      </w:r>
    </w:p>
    <w:bookmarkEnd w:id="5"/>
    <w:bookmarkStart w:name="z13"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2020 жылғы 1 қаңтардан бастап Еуразиялық экономикалық комиссия Алқасының 2020 жылғы 26 ақпандағы № 28 шешімі күшіне енген күнге дейінгі кезеңде ЕАЭО СЭҚ ТН 3603 00 100 9 және 3603 00 900 1 кодтарымен сыныпталған тауарларға қатысты кедендік әкелу бажының кедендің құнынан 0 % мөлшеріндегі ставкасы қолданылды.".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