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83da" w14:textId="d748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19 мамырдағы № 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кезекті отырысы 2020 жылғы қазанда-қарашада  Беларусь Республикасында, Минск  қаласында болады деп 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 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 Федерациясынан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