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413f2" w14:textId="c0413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Өзбекстан Республикасына Еуразиялық экономикалық одақ жанындағы байқаушы мемлекет мәртебесін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Жоғары Еуразиялық экономикалық Кеңестің 2020 жылғы 11 желтоқсандағы № 14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Өзбекстан Республикасы Президентінің Өзбекстан Республикасына Еуразиялық экономикалық одақ жанындағы байқаушы мемлекет мәртебесін беру туралы мәселе жөніндегі өтінішін назарға ала отырып,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Жоғары Еуразиялық экономикалық кеңес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Өзбекстан Республикасына Еуразиялық экономикалық одақ жанындағы байқаушы мемлекет мәртебесі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күшіне енеді.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</w:t>
      </w:r>
      <w:r>
        <w:rPr>
          <w:rFonts w:ascii="Times New Roman"/>
          <w:b/>
          <w:i w:val="false"/>
          <w:color w:val="000000"/>
          <w:sz w:val="28"/>
        </w:rPr>
        <w:t>Жоғары Еуразиялық экономикалық кеңес</w:t>
      </w:r>
      <w:r>
        <w:rPr>
          <w:rFonts w:ascii="Times New Roman"/>
          <w:b/>
          <w:i w:val="false"/>
          <w:color w:val="000000"/>
          <w:sz w:val="28"/>
        </w:rPr>
        <w:t xml:space="preserve"> мүшелері: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 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Қырғыз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Федерациясынан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