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5c48" w14:textId="ba05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2018 жылғы 25 қазандағы № 18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2014 жылғы 21 қарашадағы №89 шешімімен бекітілген Еуразиялық үкіметаралық кеңестің отырыстарын өткізуді ұйымдастыру тәртібінің 3-тармағына сәйкес: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үкіметаралық кеңестің кезекті отырысы 2020 жылғы 31 қаңтарда Қазақстан Республикасында, Алматы қаласында өтеді деп айқындалсын.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Осы Өкім қабылданған күнінен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