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724f" w14:textId="09a7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таныстыру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30 сәуірдегі № 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ұсынуы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 Еуразиялық экономикалық комиссия Алқасының мүшесі Серік Мақашұлы Жұманғариннің кандидатурасы Жоғары Еуразиялық экономикалық кеңеске таныстырылсын.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