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1efe6" w14:textId="fc1ef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интеграцияны дамытудың 2025 жылға дейінгі стратегиялық бағыттарын айқындайтын құжатты дайындау барысы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2019 жылғы 18 қарашадағы № 45 өкімі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комиссияның Еуразиялық экономикалық интеграцияны дамытудың 2025 жылға дейінгі стратегиялық бағыттарын айқындайтын құжатты дайындау барысы туралы ақпаратын назарға ала отырып: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интеграцияны дамытудың 2025 жылға дейінгі стратегиялық бағыттарының жобасы (бұдан әрі – стратегиялық бағыттар жобасы) негізге алынсын.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одаққа мүше мемлекеттерден стратегиялық бағыттар жобасы бойынша ескертулер мен ұсыныстарды 2019 жылғы 27 қарашаға дейін Еуразиялық экономикалық комиссияға жіберу сұралсын.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Еуразиялық экономикалық комиссия Кеңесінің 2019 жылғы 18 қаңтардағы № 3 </w:t>
      </w:r>
      <w:r>
        <w:rPr>
          <w:rFonts w:ascii="Times New Roman"/>
          <w:b w:val="false"/>
          <w:i w:val="false"/>
          <w:color w:val="000000"/>
          <w:sz w:val="28"/>
        </w:rPr>
        <w:t>өкімімен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құрылған Еуразиялық экономикалық интеграцияны дамытудың 2025 жылға дейінгі стратегиялық бағыттарын айқындайтын құжатты дайындау жөніндегі жұмыс тобы Еуразиялық экономикалық одаққа мүше мемлекеттер ұсынған ұстанымдарды ескере отырып, 2019 жылғы 3 желтоқсанға дейін стратегиялық бағыттардың жобасын жетілдірсін.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Еуразиялық экономикалық комиссия: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жылғы 4 желтоқсанда сағат 12:00-де (Мәскеу қаласының уақытымен) жетілдірілген стратегиялық бағыттар жобасын талқылау үшін бейнеконференция форматында Еуразиялық экономикалық комиссия Кеңесі мүшелерінің кеңесін өткізуді қамтамасыз етсін;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жетілдірілген стратегиялық бағыттар жобасын Еуразиялық экономикалық комиссия Кеңесінің кезекті отырысына қарауға ұсынсын.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Өкім қабылданған күнінен бастап күшіне енеді.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Кеңесінің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</w:t>
      </w:r>
      <w:r>
        <w:rPr>
          <w:rFonts w:ascii="Times New Roman"/>
          <w:b w:val="false"/>
          <w:i/>
          <w:color w:val="000000"/>
          <w:sz w:val="28"/>
        </w:rPr>
        <w:t xml:space="preserve">Армения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</w:t>
      </w:r>
      <w:r>
        <w:rPr>
          <w:rFonts w:ascii="Times New Roman"/>
          <w:b w:val="false"/>
          <w:i/>
          <w:color w:val="000000"/>
          <w:sz w:val="28"/>
        </w:rPr>
        <w:t xml:space="preserve">     Беларусь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  <w:r>
        <w:rPr>
          <w:rFonts w:ascii="Times New Roman"/>
          <w:b w:val="false"/>
          <w:i/>
          <w:color w:val="000000"/>
          <w:sz w:val="28"/>
        </w:rPr>
        <w:t xml:space="preserve">      Қазақстан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  <w:r>
        <w:rPr>
          <w:rFonts w:ascii="Times New Roman"/>
          <w:b w:val="false"/>
          <w:i/>
          <w:color w:val="000000"/>
          <w:sz w:val="28"/>
        </w:rPr>
        <w:t xml:space="preserve">      Қырғыз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</w:t>
      </w:r>
      <w:r>
        <w:rPr>
          <w:rFonts w:ascii="Times New Roman"/>
          <w:b w:val="false"/>
          <w:i/>
          <w:color w:val="000000"/>
          <w:sz w:val="28"/>
        </w:rPr>
        <w:t xml:space="preserve">     Ресей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Республикасынан  Республикасынан  Республикасынан  Республикасынан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Федерациясынан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  <w:r>
        <w:rPr>
          <w:rFonts w:ascii="Times New Roman"/>
          <w:b w:val="false"/>
          <w:i/>
          <w:color w:val="000000"/>
          <w:sz w:val="28"/>
        </w:rPr>
        <w:t>М</w:t>
      </w:r>
      <w:r>
        <w:rPr>
          <w:rFonts w:ascii="Times New Roman"/>
          <w:b w:val="false"/>
          <w:i/>
          <w:color w:val="000000"/>
          <w:sz w:val="28"/>
        </w:rPr>
        <w:t>.Гри</w:t>
      </w:r>
      <w:r>
        <w:rPr>
          <w:rFonts w:ascii="Times New Roman"/>
          <w:b w:val="false"/>
          <w:i/>
          <w:color w:val="000000"/>
          <w:sz w:val="28"/>
        </w:rPr>
        <w:t>гор</w:t>
      </w:r>
      <w:r>
        <w:rPr>
          <w:rFonts w:ascii="Times New Roman"/>
          <w:b w:val="false"/>
          <w:i/>
          <w:color w:val="000000"/>
          <w:sz w:val="28"/>
        </w:rPr>
        <w:t xml:space="preserve">ян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  <w:r>
        <w:rPr>
          <w:rFonts w:ascii="Times New Roman"/>
          <w:b w:val="false"/>
          <w:i/>
          <w:color w:val="000000"/>
          <w:sz w:val="28"/>
        </w:rPr>
        <w:t>И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Петришенко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</w:t>
      </w:r>
      <w:r>
        <w:rPr>
          <w:rFonts w:ascii="Times New Roman"/>
          <w:b w:val="false"/>
          <w:i/>
          <w:color w:val="000000"/>
          <w:sz w:val="28"/>
        </w:rPr>
        <w:t xml:space="preserve"> А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Смаилов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</w:t>
      </w:r>
      <w:r>
        <w:rPr>
          <w:rFonts w:ascii="Times New Roman"/>
          <w:b w:val="false"/>
          <w:i/>
          <w:color w:val="000000"/>
          <w:sz w:val="28"/>
        </w:rPr>
        <w:t>Ж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Разаков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Силуанов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