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fa6d" w14:textId="11cf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тізбесіне және осындай баждар ставкаларының мөлшерлеріне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29 сәуірдегі № 44 шешімі.</w:t>
      </w:r>
    </w:p>
    <w:p>
      <w:pPr>
        <w:spacing w:after="0"/>
        <w:ind w:left="0"/>
        <w:jc w:val="both"/>
      </w:pPr>
      <w:bookmarkStart w:name="z1" w:id="0"/>
      <w:r>
        <w:rPr>
          <w:rFonts w:ascii="Times New Roman"/>
          <w:b w:val="false"/>
          <w:i w:val="false"/>
          <w:color w:val="000000"/>
          <w:sz w:val="28"/>
        </w:rPr>
        <w:t xml:space="preserve">
      2015 жылғы 16 қазандағы "Еуразиялық экономикалық одақтың кедендік аумағына тауарларды әкелу мен олардың айналысының кейбір мәселелері туралы" хаттаманың 3-бабына,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132-тармағына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w:t>
      </w:r>
      <w:r>
        <w:rPr>
          <w:rFonts w:ascii="Times New Roman"/>
          <w:b w:val="false"/>
          <w:i w:val="false"/>
          <w:color w:val="000000"/>
          <w:sz w:val="28"/>
        </w:rPr>
        <w:t>тізбесіне</w:t>
      </w:r>
      <w:r>
        <w:rPr>
          <w:rFonts w:ascii="Times New Roman"/>
          <w:b w:val="false"/>
          <w:i w:val="false"/>
          <w:color w:val="000000"/>
          <w:sz w:val="28"/>
        </w:rPr>
        <w:t xml:space="preserve"> және осындай баждар ставкаларының мөлшерлеріне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 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 Разаков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Силуанов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2019 жылғы 29 сәуірдегі </w:t>
            </w:r>
            <w:r>
              <w:br/>
            </w:r>
            <w:r>
              <w:rPr>
                <w:rFonts w:ascii="Times New Roman"/>
                <w:b w:val="false"/>
                <w:i w:val="false"/>
                <w:color w:val="000000"/>
                <w:sz w:val="20"/>
              </w:rPr>
              <w:t>№ 44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тізбесіне және осындай баждар ставкаларының мөлшерлеріне ӨЗГЕРІСТЕР</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Тізбе</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2015 жылғы 14 қазандағы</w:t>
            </w:r>
            <w:r>
              <w:br/>
            </w:r>
            <w:r>
              <w:rPr>
                <w:rFonts w:ascii="Times New Roman"/>
                <w:b w:val="false"/>
                <w:i w:val="false"/>
                <w:color w:val="000000"/>
                <w:sz w:val="20"/>
              </w:rPr>
              <w:t>№ 59 шешімімен</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жылғы 29 сәуірдегі </w:t>
            </w:r>
            <w:r>
              <w:br/>
            </w:r>
            <w:r>
              <w:rPr>
                <w:rFonts w:ascii="Times New Roman"/>
                <w:b w:val="false"/>
                <w:i w:val="false"/>
                <w:color w:val="000000"/>
                <w:sz w:val="20"/>
              </w:rPr>
              <w:t>№44 шешімінің редакциясында)</w:t>
            </w:r>
          </w:p>
        </w:tc>
      </w:tr>
    </w:tbl>
    <w:bookmarkStart w:name="z9" w:id="5"/>
    <w:p>
      <w:pPr>
        <w:spacing w:after="0"/>
        <w:ind w:left="0"/>
        <w:jc w:val="left"/>
      </w:pPr>
      <w:r>
        <w:rPr>
          <w:rFonts w:ascii="Times New Roman"/>
          <w:b/>
          <w:i w:val="false"/>
          <w:color w:val="000000"/>
        </w:rPr>
        <w:t xml:space="preserve">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құннан пайызбен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қозылар (бір жасқа дейінгілері)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үшін кемінде 0,75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 салқындатылған, мұздатылған, тұзды немесе тұздықта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кептірілген немесе ысталған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0209 10 110 0 немесе 0209 10 190 0 кіші қосалқы позицияда көрсетілгеннен басқа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еті және оның кесегі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 және оның кесегі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еті және оның кесегі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 және оның кесегі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тұзды немесе тұздықта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кептірілген немесе ысталған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жарты сүрсүбелер немесе спенсерлер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шошқаның 3/4 бүйірі немесе шошқа етінің жұмсағы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қыртыс еттері және олардың кесегі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төс еттері  және олардың кесегі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қыртыс еттері және олардың кесегі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 еттері және олардың кесегі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сүйектен сылынған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сылынбаған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тұщы сулы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Oncorhynchus apache немесе Oncorhynchus chrysogaster </w:t>
            </w:r>
            <w:r>
              <w:rPr>
                <w:rFonts w:ascii="Times New Roman"/>
                <w:b w:val="false"/>
                <w:i w:val="false"/>
                <w:color w:val="000000"/>
                <w:sz w:val="20"/>
              </w:rPr>
              <w:t>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кемінде 12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ұзындығы12 см немесе одан да көп, бірақ 20 см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20 см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w:t>
            </w:r>
            <w:r>
              <w:rPr>
                <w:rFonts w:ascii="Times New Roman"/>
                <w:b w:val="false"/>
                <w:i/>
                <w:color w:val="000000"/>
                <w:sz w:val="20"/>
              </w:rPr>
              <w:t>Cyprinus spp., Carassius spp., Ctenopharyngodon idellus, Hypophthalmichthys spp., Cirrhinus spp., Mylopharyngodon piceus, Catla catla, Labeo spp., Osteochilus hasselti, Leptobarbus hoeveni, Megalobrama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көк немесе кәдімгі тунец (</w:t>
            </w:r>
            <w:r>
              <w:rPr>
                <w:rFonts w:ascii="Times New Roman"/>
                <w:b w:val="false"/>
                <w:i/>
                <w:color w:val="000000"/>
                <w:sz w:val="20"/>
              </w:rPr>
              <w:t>Thunnus thynnus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көгілдір тынық мұхиты тунеці (</w:t>
            </w:r>
            <w:r>
              <w:rPr>
                <w:rFonts w:ascii="Times New Roman"/>
                <w:b w:val="false"/>
                <w:i/>
                <w:color w:val="000000"/>
                <w:sz w:val="20"/>
              </w:rPr>
              <w:t>Thunnus orientalis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оңтүстіктің көк тунеці (</w:t>
            </w:r>
            <w:r>
              <w:rPr>
                <w:rFonts w:ascii="Times New Roman"/>
                <w:b w:val="false"/>
                <w:i/>
                <w:color w:val="000000"/>
                <w:sz w:val="20"/>
              </w:rPr>
              <w:t>Thunnus maccoyii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 сутіл немесе көк қабықты сутіл (</w:t>
            </w:r>
            <w:r>
              <w:rPr>
                <w:rFonts w:ascii="Times New Roman"/>
                <w:b w:val="false"/>
                <w:i/>
                <w:color w:val="000000"/>
                <w:sz w:val="20"/>
              </w:rPr>
              <w:t>Reinhardtius hippoglossoides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қабықты немесе кәдімгі сутіл (</w:t>
            </w:r>
            <w:r>
              <w:rPr>
                <w:rFonts w:ascii="Times New Roman"/>
                <w:b w:val="false"/>
                <w:i/>
                <w:color w:val="000000"/>
                <w:sz w:val="20"/>
              </w:rPr>
              <w:t>Hippoglossus hippoglossus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сутілі (</w:t>
            </w:r>
            <w:r>
              <w:rPr>
                <w:rFonts w:ascii="Times New Roman"/>
                <w:b w:val="false"/>
                <w:i/>
                <w:color w:val="000000"/>
                <w:sz w:val="20"/>
              </w:rPr>
              <w:t>Hippoglossus stenolepis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камбаласы (</w:t>
            </w:r>
            <w:r>
              <w:rPr>
                <w:rFonts w:ascii="Times New Roman"/>
                <w:b w:val="false"/>
                <w:i/>
                <w:color w:val="000000"/>
                <w:sz w:val="20"/>
              </w:rPr>
              <w:t>Pleuronectes platessa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тілі (</w:t>
            </w:r>
            <w:r>
              <w:rPr>
                <w:rFonts w:ascii="Times New Roman"/>
                <w:b w:val="false"/>
                <w:i/>
                <w:color w:val="000000"/>
                <w:sz w:val="20"/>
              </w:rPr>
              <w:t>Solea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w:t>
            </w:r>
            <w:r>
              <w:rPr>
                <w:rFonts w:ascii="Times New Roman"/>
                <w:b w:val="false"/>
                <w:i/>
                <w:color w:val="000000"/>
                <w:sz w:val="20"/>
              </w:rPr>
              <w:t>Psetta maxima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w:t>
            </w:r>
            <w:r>
              <w:rPr>
                <w:rFonts w:ascii="Times New Roman"/>
                <w:b w:val="false"/>
                <w:i/>
                <w:color w:val="000000"/>
                <w:sz w:val="20"/>
              </w:rPr>
              <w:t>Lepidorhombus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1604 тауар позициясындағы өнімдерді өнеркәсіптік өндіру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сардина түрлері </w:t>
            </w:r>
            <w:r>
              <w:rPr>
                <w:rFonts w:ascii="Times New Roman"/>
                <w:b w:val="false"/>
                <w:i/>
                <w:color w:val="000000"/>
                <w:sz w:val="20"/>
              </w:rPr>
              <w:t>Sardina pilchardus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сардина тектері </w:t>
            </w:r>
            <w:r>
              <w:rPr>
                <w:rFonts w:ascii="Times New Roman"/>
                <w:b w:val="false"/>
                <w:i/>
                <w:color w:val="000000"/>
                <w:sz w:val="20"/>
              </w:rPr>
              <w:t>Sardinops</w:t>
            </w:r>
            <w:r>
              <w:rPr>
                <w:rFonts w:ascii="Times New Roman"/>
                <w:b w:val="false"/>
                <w:i w:val="false"/>
                <w:color w:val="000000"/>
                <w:sz w:val="20"/>
              </w:rPr>
              <w:t>; сардинелла (</w:t>
            </w:r>
            <w:r>
              <w:rPr>
                <w:rFonts w:ascii="Times New Roman"/>
                <w:b w:val="false"/>
                <w:i/>
                <w:color w:val="000000"/>
                <w:sz w:val="20"/>
              </w:rPr>
              <w:t>Sardinella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w:t>
            </w:r>
            <w:r>
              <w:rPr>
                <w:rFonts w:ascii="Times New Roman"/>
                <w:b w:val="false"/>
                <w:i/>
                <w:color w:val="000000"/>
                <w:sz w:val="20"/>
              </w:rPr>
              <w:t>Anguilla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қатыран түрі </w:t>
            </w:r>
            <w:r>
              <w:rPr>
                <w:rFonts w:ascii="Times New Roman"/>
                <w:b w:val="false"/>
                <w:i/>
                <w:color w:val="000000"/>
                <w:sz w:val="20"/>
              </w:rPr>
              <w:t>Squalus acanthias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қатыран түрлері </w:t>
            </w:r>
            <w:r>
              <w:rPr>
                <w:rFonts w:ascii="Times New Roman"/>
                <w:b w:val="false"/>
                <w:i/>
                <w:color w:val="000000"/>
                <w:sz w:val="20"/>
              </w:rPr>
              <w:t>Scyliorhinus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сельд қатыраны (</w:t>
            </w:r>
            <w:r>
              <w:rPr>
                <w:rFonts w:ascii="Times New Roman"/>
                <w:b w:val="false"/>
                <w:i/>
                <w:color w:val="000000"/>
                <w:sz w:val="20"/>
              </w:rPr>
              <w:t>Lamna nasus)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қатыран желбезектері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қатыранның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камбалатектес тұқымдастар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тунец түрі </w:t>
            </w:r>
            <w:r>
              <w:rPr>
                <w:rFonts w:ascii="Times New Roman"/>
                <w:b w:val="false"/>
                <w:i/>
                <w:color w:val="000000"/>
                <w:sz w:val="20"/>
              </w:rPr>
              <w:t xml:space="preserve">Euthynnus </w:t>
            </w:r>
            <w:r>
              <w:rPr>
                <w:rFonts w:ascii="Times New Roman"/>
                <w:b w:val="false"/>
                <w:i w:val="false"/>
                <w:color w:val="000000"/>
                <w:sz w:val="20"/>
              </w:rPr>
              <w:t>(</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сардина түрі </w:t>
            </w:r>
            <w:r>
              <w:rPr>
                <w:rFonts w:ascii="Times New Roman"/>
                <w:b w:val="false"/>
                <w:i/>
                <w:color w:val="000000"/>
                <w:sz w:val="20"/>
              </w:rPr>
              <w:t>Sardina pilchardus</w:t>
            </w:r>
            <w:r>
              <w:rPr>
                <w:rFonts w:ascii="Times New Roman"/>
                <w:b w:val="false"/>
                <w:i w:val="false"/>
                <w:color w:val="000000"/>
                <w:sz w:val="20"/>
              </w:rPr>
              <w:t xml:space="preserve">, сардина тегі </w:t>
            </w:r>
            <w:r>
              <w:rPr>
                <w:rFonts w:ascii="Times New Roman"/>
                <w:b w:val="false"/>
                <w:i/>
                <w:color w:val="000000"/>
                <w:sz w:val="20"/>
              </w:rPr>
              <w:t>Sardinops</w:t>
            </w:r>
            <w:r>
              <w:rPr>
                <w:rFonts w:ascii="Times New Roman"/>
                <w:b w:val="false"/>
                <w:i w:val="false"/>
                <w:color w:val="000000"/>
                <w:sz w:val="20"/>
              </w:rPr>
              <w:t xml:space="preserve">, сардинелла түрлері </w:t>
            </w:r>
            <w:r>
              <w:rPr>
                <w:rFonts w:ascii="Times New Roman"/>
                <w:b w:val="false"/>
                <w:i/>
                <w:color w:val="000000"/>
                <w:sz w:val="20"/>
              </w:rPr>
              <w:t>Sardinella spp.</w:t>
            </w:r>
            <w:r>
              <w:rPr>
                <w:rFonts w:ascii="Times New Roman"/>
                <w:b w:val="false"/>
                <w:i w:val="false"/>
                <w:color w:val="000000"/>
                <w:sz w:val="20"/>
              </w:rPr>
              <w:t xml:space="preserve">, майшабақ немесе майбалық түрі </w:t>
            </w:r>
            <w:r>
              <w:rPr>
                <w:rFonts w:ascii="Times New Roman"/>
                <w:b w:val="false"/>
                <w:i/>
                <w:color w:val="000000"/>
                <w:sz w:val="20"/>
              </w:rPr>
              <w:t>Sprattus sprattus</w:t>
            </w:r>
            <w:r>
              <w:rPr>
                <w:rFonts w:ascii="Times New Roman"/>
                <w:b w:val="false"/>
                <w:i w:val="false"/>
                <w:color w:val="000000"/>
                <w:sz w:val="20"/>
              </w:rPr>
              <w:t xml:space="preserve">, жыланбалық түрлері </w:t>
            </w:r>
            <w:r>
              <w:rPr>
                <w:rFonts w:ascii="Times New Roman"/>
                <w:b w:val="false"/>
                <w:i/>
                <w:color w:val="000000"/>
                <w:sz w:val="20"/>
              </w:rPr>
              <w:t>Anguilla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немесе келмен балық (</w:t>
            </w:r>
            <w:r>
              <w:rPr>
                <w:rFonts w:ascii="Times New Roman"/>
                <w:b w:val="false"/>
                <w:i/>
                <w:color w:val="000000"/>
                <w:sz w:val="20"/>
              </w:rPr>
              <w:t>Oncorhynchus nerka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тынық мұхит албырты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атлантика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w:t>
            </w:r>
            <w:r>
              <w:rPr>
                <w:rFonts w:ascii="Times New Roman"/>
                <w:b w:val="false"/>
                <w:i/>
                <w:color w:val="000000"/>
                <w:sz w:val="20"/>
              </w:rPr>
              <w:t>Anguilla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қабыршақты немесе кәдімгі сутіл (</w:t>
            </w:r>
            <w:r>
              <w:rPr>
                <w:rFonts w:ascii="Times New Roman"/>
                <w:b w:val="false"/>
                <w:i/>
                <w:color w:val="000000"/>
                <w:sz w:val="20"/>
              </w:rPr>
              <w:t>Hippoglossus hippoglossus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сутілі (</w:t>
            </w:r>
            <w:r>
              <w:rPr>
                <w:rFonts w:ascii="Times New Roman"/>
                <w:b w:val="false"/>
                <w:i/>
                <w:color w:val="000000"/>
                <w:sz w:val="20"/>
              </w:rPr>
              <w:t>Hippoglossus stenolepis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өзен камбаласы (</w:t>
            </w:r>
            <w:r>
              <w:rPr>
                <w:rFonts w:ascii="Times New Roman"/>
                <w:b w:val="false"/>
                <w:i/>
                <w:color w:val="000000"/>
                <w:sz w:val="20"/>
              </w:rPr>
              <w:t>Platichthys flesus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Pelotreis flavilatus</w:t>
            </w:r>
            <w:r>
              <w:rPr>
                <w:rFonts w:ascii="Times New Roman"/>
                <w:b w:val="false"/>
                <w:i w:val="false"/>
                <w:color w:val="000000"/>
                <w:sz w:val="20"/>
              </w:rPr>
              <w:t xml:space="preserve"> немесе </w:t>
            </w:r>
            <w:r>
              <w:rPr>
                <w:rFonts w:ascii="Times New Roman"/>
                <w:b w:val="false"/>
                <w:i/>
                <w:color w:val="000000"/>
                <w:sz w:val="20"/>
              </w:rPr>
              <w:t xml:space="preserve">Peltorhamphus novaezealandiae </w:t>
            </w:r>
            <w:r>
              <w:rPr>
                <w:rFonts w:ascii="Times New Roman"/>
                <w:b w:val="false"/>
                <w:i w:val="false"/>
                <w:color w:val="000000"/>
                <w:sz w:val="20"/>
              </w:rPr>
              <w:t>түріндегі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 өнеркәсіптік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 өнеркәсіптік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кәдімгі ставрида (</w:t>
            </w:r>
            <w:r>
              <w:rPr>
                <w:rFonts w:ascii="Times New Roman"/>
                <w:b w:val="false"/>
                <w:i/>
                <w:color w:val="000000"/>
                <w:sz w:val="20"/>
              </w:rPr>
              <w:t>Trachurus trachurus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Caranx trachurus </w:t>
            </w:r>
            <w:r>
              <w:rPr>
                <w:rFonts w:ascii="Times New Roman"/>
                <w:b w:val="false"/>
                <w:i w:val="false"/>
                <w:color w:val="000000"/>
                <w:sz w:val="20"/>
              </w:rPr>
              <w:t>түріндегі ставрида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анчоустар (</w:t>
            </w:r>
            <w:r>
              <w:rPr>
                <w:rFonts w:ascii="Times New Roman"/>
                <w:b w:val="false"/>
                <w:i/>
                <w:color w:val="000000"/>
                <w:sz w:val="20"/>
              </w:rPr>
              <w:t>Engraulis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бөлінбеген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желбезексіз және ішкі ағзаларсыз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 де бөлу (мысалы, басы кесілген)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кап мерзуласы (таяз сулы) (</w:t>
            </w:r>
            <w:r>
              <w:rPr>
                <w:rFonts w:ascii="Times New Roman"/>
                <w:b w:val="false"/>
                <w:i/>
                <w:color w:val="000000"/>
                <w:sz w:val="20"/>
              </w:rPr>
              <w:t>Merluccius capensis</w:t>
            </w:r>
            <w:r>
              <w:rPr>
                <w:rFonts w:ascii="Times New Roman"/>
                <w:b w:val="false"/>
                <w:i w:val="false"/>
                <w:color w:val="000000"/>
                <w:sz w:val="20"/>
              </w:rPr>
              <w:t>) және намибия мерлузасы (терең сулы) (</w:t>
            </w:r>
            <w:r>
              <w:rPr>
                <w:rFonts w:ascii="Times New Roman"/>
                <w:b w:val="false"/>
                <w:i/>
                <w:color w:val="000000"/>
                <w:sz w:val="20"/>
              </w:rPr>
              <w:t>Merluccius paradoxus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аргентина мерлузасы (</w:t>
            </w:r>
            <w:r>
              <w:rPr>
                <w:rFonts w:ascii="Times New Roman"/>
                <w:b w:val="false"/>
                <w:i/>
                <w:color w:val="000000"/>
                <w:sz w:val="20"/>
              </w:rPr>
              <w:t>Merluccius hubbsi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 зеландия мерлузасы (</w:t>
            </w:r>
            <w:r>
              <w:rPr>
                <w:rFonts w:ascii="Times New Roman"/>
                <w:b w:val="false"/>
                <w:i/>
                <w:color w:val="000000"/>
                <w:sz w:val="20"/>
              </w:rPr>
              <w:t>Merluccius australis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Urophycis</w:t>
            </w:r>
            <w:r>
              <w:rPr>
                <w:rFonts w:ascii="Times New Roman"/>
                <w:b w:val="false"/>
                <w:i w:val="false"/>
                <w:color w:val="000000"/>
                <w:sz w:val="20"/>
              </w:rPr>
              <w:t xml:space="preserve"> тектес америкалық жіпжелбезекті нәлім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 chalcogramma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оңтүстіктік путассу (</w:t>
            </w:r>
            <w:r>
              <w:rPr>
                <w:rFonts w:ascii="Times New Roman"/>
                <w:b w:val="false"/>
                <w:i/>
                <w:color w:val="000000"/>
                <w:sz w:val="20"/>
              </w:rPr>
              <w:t>Micromesistius australis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Boreogadus saida </w:t>
            </w:r>
            <w:r>
              <w:rPr>
                <w:rFonts w:ascii="Times New Roman"/>
                <w:b w:val="false"/>
                <w:i w:val="false"/>
                <w:color w:val="000000"/>
                <w:sz w:val="20"/>
              </w:rPr>
              <w:t>түріндегі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w:t>
            </w:r>
            <w:r>
              <w:rPr>
                <w:rFonts w:ascii="Times New Roman"/>
                <w:b w:val="false"/>
                <w:i/>
                <w:color w:val="000000"/>
                <w:sz w:val="20"/>
              </w:rPr>
              <w:t>Merlangius merlangus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күміс түстес сайда (</w:t>
            </w:r>
            <w:r>
              <w:rPr>
                <w:rFonts w:ascii="Times New Roman"/>
                <w:b w:val="false"/>
                <w:i/>
                <w:color w:val="000000"/>
                <w:sz w:val="20"/>
              </w:rPr>
              <w:t>Pollachius pollachius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 зеландия макруронусы (</w:t>
            </w:r>
            <w:r>
              <w:rPr>
                <w:rFonts w:ascii="Times New Roman"/>
                <w:b w:val="false"/>
                <w:i/>
                <w:color w:val="000000"/>
                <w:sz w:val="20"/>
              </w:rPr>
              <w:t>Macruronus novaezealandiae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w:t>
            </w:r>
            <w:r>
              <w:rPr>
                <w:rFonts w:ascii="Times New Roman"/>
                <w:b w:val="false"/>
                <w:i/>
                <w:color w:val="000000"/>
                <w:sz w:val="20"/>
              </w:rPr>
              <w:t>Molva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бөлінбеген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желбезексіз және ішкі ағзаларсыз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де бөлу (мысалы, "басы кесілген")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Sebastes marinus</w:t>
            </w:r>
            <w:r>
              <w:rPr>
                <w:rFonts w:ascii="Times New Roman"/>
                <w:b w:val="false"/>
                <w:i w:val="false"/>
                <w:color w:val="000000"/>
                <w:sz w:val="20"/>
              </w:rPr>
              <w:t xml:space="preserve">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Orcynopsis unicolor </w:t>
            </w:r>
            <w:r>
              <w:rPr>
                <w:rFonts w:ascii="Times New Roman"/>
                <w:b w:val="false"/>
                <w:i w:val="false"/>
                <w:color w:val="000000"/>
                <w:sz w:val="20"/>
              </w:rPr>
              <w:t>түріндегі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теңіз мөңкесі (</w:t>
            </w:r>
            <w:r>
              <w:rPr>
                <w:rFonts w:ascii="Times New Roman"/>
                <w:b w:val="false"/>
                <w:i/>
                <w:color w:val="000000"/>
                <w:sz w:val="20"/>
              </w:rPr>
              <w:t>Dentex dentex</w:t>
            </w:r>
            <w:r>
              <w:rPr>
                <w:rFonts w:ascii="Times New Roman"/>
                <w:b w:val="false"/>
                <w:i w:val="false"/>
                <w:color w:val="000000"/>
                <w:sz w:val="20"/>
              </w:rPr>
              <w:t xml:space="preserve"> и </w:t>
            </w:r>
            <w:r>
              <w:rPr>
                <w:rFonts w:ascii="Times New Roman"/>
                <w:b w:val="false"/>
                <w:i/>
                <w:color w:val="000000"/>
                <w:sz w:val="20"/>
              </w:rPr>
              <w:t>Pagellus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кәдімгі теңіз табаны (</w:t>
            </w:r>
            <w:r>
              <w:rPr>
                <w:rFonts w:ascii="Times New Roman"/>
                <w:b w:val="false"/>
                <w:i/>
                <w:color w:val="000000"/>
                <w:sz w:val="20"/>
              </w:rPr>
              <w:t>Brama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қармақшы (</w:t>
            </w:r>
            <w:r>
              <w:rPr>
                <w:rFonts w:ascii="Times New Roman"/>
                <w:b w:val="false"/>
                <w:i/>
                <w:color w:val="000000"/>
                <w:sz w:val="20"/>
              </w:rPr>
              <w:t>Lophius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 конгрио (</w:t>
            </w:r>
            <w:r>
              <w:rPr>
                <w:rFonts w:ascii="Times New Roman"/>
                <w:b w:val="false"/>
                <w:i/>
                <w:color w:val="000000"/>
                <w:sz w:val="20"/>
              </w:rPr>
              <w:t>Genypterus blacodes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w:t>
            </w:r>
            <w:r>
              <w:rPr>
                <w:rFonts w:ascii="Times New Roman"/>
                <w:b w:val="false"/>
                <w:i/>
                <w:color w:val="000000"/>
                <w:sz w:val="20"/>
              </w:rPr>
              <w:t xml:space="preserve">Kathetostoma giganteum </w:t>
            </w:r>
            <w:r>
              <w:rPr>
                <w:rFonts w:ascii="Times New Roman"/>
                <w:b w:val="false"/>
                <w:i w:val="false"/>
                <w:color w:val="000000"/>
                <w:sz w:val="20"/>
              </w:rPr>
              <w:t>түріндегі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Oncorhynchus nerka, Oncorhynchus gorbuscha, Oncorhynchus keta, Oncorhynchus tschawytscha, Oncorhynchus kisutch, Oncorhynchus masou </w:t>
            </w:r>
            <w:r>
              <w:rPr>
                <w:rFonts w:ascii="Times New Roman"/>
                <w:b w:val="false"/>
                <w:i w:val="false"/>
                <w:color w:val="000000"/>
                <w:sz w:val="20"/>
              </w:rPr>
              <w:t xml:space="preserve">или </w:t>
            </w:r>
            <w:r>
              <w:rPr>
                <w:rFonts w:ascii="Times New Roman"/>
                <w:b w:val="false"/>
                <w:i/>
                <w:color w:val="000000"/>
                <w:sz w:val="20"/>
              </w:rPr>
              <w:t xml:space="preserve">Oncorhynchus rhodurus </w:t>
            </w:r>
            <w:r>
              <w:rPr>
                <w:rFonts w:ascii="Times New Roman"/>
                <w:b w:val="false"/>
                <w:i w:val="false"/>
                <w:color w:val="000000"/>
                <w:sz w:val="20"/>
              </w:rPr>
              <w:t xml:space="preserve">түріндегі албырт тұқымдастар; </w:t>
            </w:r>
            <w:r>
              <w:rPr>
                <w:rFonts w:ascii="Times New Roman"/>
                <w:b w:val="false"/>
                <w:i/>
                <w:color w:val="000000"/>
                <w:sz w:val="20"/>
              </w:rPr>
              <w:t>Pelotreis flavilatus</w:t>
            </w:r>
            <w:r>
              <w:rPr>
                <w:rFonts w:ascii="Times New Roman"/>
                <w:b w:val="false"/>
                <w:i w:val="false"/>
                <w:color w:val="000000"/>
                <w:sz w:val="20"/>
              </w:rPr>
              <w:t xml:space="preserve"> немесе </w:t>
            </w:r>
            <w:r>
              <w:rPr>
                <w:rFonts w:ascii="Times New Roman"/>
                <w:b w:val="false"/>
                <w:i/>
                <w:color w:val="000000"/>
                <w:sz w:val="20"/>
              </w:rPr>
              <w:t xml:space="preserve">Peltorhamphus novaezealandiae </w:t>
            </w:r>
            <w:r>
              <w:rPr>
                <w:rFonts w:ascii="Times New Roman"/>
                <w:b w:val="false"/>
                <w:i w:val="false"/>
                <w:color w:val="000000"/>
                <w:sz w:val="20"/>
              </w:rPr>
              <w:t xml:space="preserve">түріндегі балықтар; </w:t>
            </w:r>
            <w:r>
              <w:rPr>
                <w:rFonts w:ascii="Times New Roman"/>
                <w:b w:val="false"/>
                <w:i/>
                <w:color w:val="000000"/>
                <w:sz w:val="20"/>
              </w:rPr>
              <w:t>Merluccius</w:t>
            </w:r>
            <w:r>
              <w:rPr>
                <w:rFonts w:ascii="Times New Roman"/>
                <w:b w:val="false"/>
                <w:i w:val="false"/>
                <w:color w:val="000000"/>
                <w:sz w:val="20"/>
              </w:rPr>
              <w:t xml:space="preserve"> тектес мерлуза; </w:t>
            </w:r>
            <w:r>
              <w:rPr>
                <w:rFonts w:ascii="Times New Roman"/>
                <w:b w:val="false"/>
                <w:i/>
                <w:color w:val="000000"/>
                <w:sz w:val="20"/>
              </w:rPr>
              <w:t xml:space="preserve">Urophycis </w:t>
            </w:r>
            <w:r>
              <w:rPr>
                <w:rFonts w:ascii="Times New Roman"/>
                <w:b w:val="false"/>
                <w:i w:val="false"/>
                <w:color w:val="000000"/>
                <w:sz w:val="20"/>
              </w:rPr>
              <w:t xml:space="preserve">тектес жіп желбезекті Америка нәлімі; </w:t>
            </w:r>
            <w:r>
              <w:rPr>
                <w:rFonts w:ascii="Times New Roman"/>
                <w:b w:val="false"/>
                <w:i/>
                <w:color w:val="000000"/>
                <w:sz w:val="20"/>
              </w:rPr>
              <w:t xml:space="preserve">Merlangius merlangus </w:t>
            </w:r>
            <w:r>
              <w:rPr>
                <w:rFonts w:ascii="Times New Roman"/>
                <w:b w:val="false"/>
                <w:i w:val="false"/>
                <w:color w:val="000000"/>
                <w:sz w:val="20"/>
              </w:rPr>
              <w:t xml:space="preserve">түріндегі мерланга; </w:t>
            </w:r>
            <w:r>
              <w:rPr>
                <w:rFonts w:ascii="Times New Roman"/>
                <w:b w:val="false"/>
                <w:i/>
                <w:color w:val="000000"/>
                <w:sz w:val="20"/>
              </w:rPr>
              <w:t xml:space="preserve">Kathetostoma giganteum </w:t>
            </w:r>
            <w:r>
              <w:rPr>
                <w:rFonts w:ascii="Times New Roman"/>
                <w:b w:val="false"/>
                <w:i w:val="false"/>
                <w:color w:val="000000"/>
                <w:sz w:val="20"/>
              </w:rPr>
              <w:t>түріндегі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 түрлердегі албырт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кәдімгі ставрида (</w:t>
            </w:r>
            <w:r>
              <w:rPr>
                <w:rFonts w:ascii="Times New Roman"/>
                <w:b w:val="false"/>
                <w:i/>
                <w:color w:val="000000"/>
                <w:sz w:val="20"/>
              </w:rPr>
              <w:t>Trachurus trachurus</w:t>
            </w:r>
            <w:r>
              <w:rPr>
                <w:rFonts w:ascii="Times New Roman"/>
                <w:b w:val="false"/>
                <w:i w:val="false"/>
                <w:color w:val="000000"/>
                <w:sz w:val="20"/>
              </w:rPr>
              <w:t xml:space="preserve">, </w:t>
            </w:r>
            <w:r>
              <w:rPr>
                <w:rFonts w:ascii="Times New Roman"/>
                <w:b w:val="false"/>
                <w:i/>
                <w:color w:val="000000"/>
                <w:sz w:val="20"/>
              </w:rPr>
              <w:t>Caranx trachurus</w:t>
            </w:r>
            <w:r>
              <w:rPr>
                <w:rFonts w:ascii="Times New Roman"/>
                <w:b w:val="false"/>
                <w:i w:val="false"/>
                <w:color w:val="000000"/>
                <w:sz w:val="20"/>
              </w:rPr>
              <w:t xml:space="preserve">); </w:t>
            </w:r>
            <w:r>
              <w:rPr>
                <w:rFonts w:ascii="Times New Roman"/>
                <w:b w:val="false"/>
                <w:i/>
                <w:color w:val="000000"/>
                <w:sz w:val="20"/>
              </w:rPr>
              <w:t>Euthynnus</w:t>
            </w:r>
            <w:r>
              <w:rPr>
                <w:rFonts w:ascii="Times New Roman"/>
                <w:b w:val="false"/>
                <w:i w:val="false"/>
                <w:color w:val="000000"/>
                <w:sz w:val="20"/>
              </w:rPr>
              <w:t xml:space="preserve"> түріндегі балықтар, скипджектен, немесе жолақ тунецтенн басқа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алабұғасы (</w:t>
            </w:r>
            <w:r>
              <w:rPr>
                <w:rFonts w:ascii="Times New Roman"/>
                <w:b w:val="false"/>
                <w:i/>
                <w:color w:val="000000"/>
                <w:sz w:val="20"/>
              </w:rPr>
              <w:t>Sebastes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сутілі (</w:t>
            </w:r>
            <w:r>
              <w:rPr>
                <w:rFonts w:ascii="Times New Roman"/>
                <w:b w:val="false"/>
                <w:i/>
                <w:color w:val="000000"/>
                <w:sz w:val="20"/>
              </w:rPr>
              <w:t>Hippoglossus stenolepis</w:t>
            </w:r>
            <w:r>
              <w:rPr>
                <w:rFonts w:ascii="Times New Roman"/>
                <w:b w:val="false"/>
                <w:i w:val="false"/>
                <w:color w:val="000000"/>
                <w:sz w:val="20"/>
              </w:rPr>
              <w:t>); қылыш балықтар (</w:t>
            </w:r>
            <w:r>
              <w:rPr>
                <w:rFonts w:ascii="Times New Roman"/>
                <w:b w:val="false"/>
                <w:i/>
                <w:color w:val="000000"/>
                <w:sz w:val="20"/>
              </w:rPr>
              <w:t>Xiphias gladius</w:t>
            </w:r>
            <w:r>
              <w:rPr>
                <w:rFonts w:ascii="Times New Roman"/>
                <w:b w:val="false"/>
                <w:i w:val="false"/>
                <w:color w:val="000000"/>
                <w:sz w:val="20"/>
              </w:rPr>
              <w:t>); нәлімдер (</w:t>
            </w:r>
            <w:r>
              <w:rPr>
                <w:rFonts w:ascii="Times New Roman"/>
                <w:b w:val="false"/>
                <w:i/>
                <w:color w:val="000000"/>
                <w:sz w:val="20"/>
              </w:rPr>
              <w:t>Gadus morhua</w:t>
            </w:r>
            <w:r>
              <w:rPr>
                <w:rFonts w:ascii="Times New Roman"/>
                <w:b w:val="false"/>
                <w:i w:val="false"/>
                <w:color w:val="000000"/>
                <w:sz w:val="20"/>
              </w:rPr>
              <w:t xml:space="preserve">, </w:t>
            </w:r>
            <w:r>
              <w:rPr>
                <w:rFonts w:ascii="Times New Roman"/>
                <w:b w:val="false"/>
                <w:i/>
                <w:color w:val="000000"/>
                <w:sz w:val="20"/>
              </w:rPr>
              <w:t>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 пикшалар (</w:t>
            </w:r>
            <w:r>
              <w:rPr>
                <w:rFonts w:ascii="Times New Roman"/>
                <w:b w:val="false"/>
                <w:i/>
                <w:color w:val="000000"/>
                <w:sz w:val="20"/>
              </w:rPr>
              <w:t>Melanogrammus aeglefinus</w:t>
            </w:r>
            <w:r>
              <w:rPr>
                <w:rFonts w:ascii="Times New Roman"/>
                <w:b w:val="false"/>
                <w:i w:val="false"/>
                <w:color w:val="000000"/>
                <w:sz w:val="20"/>
              </w:rPr>
              <w:t>); сайдтар (</w:t>
            </w:r>
            <w:r>
              <w:rPr>
                <w:rFonts w:ascii="Times New Roman"/>
                <w:b w:val="false"/>
                <w:i/>
                <w:color w:val="000000"/>
                <w:sz w:val="20"/>
              </w:rPr>
              <w:t>Pollachius virens</w:t>
            </w:r>
            <w:r>
              <w:rPr>
                <w:rFonts w:ascii="Times New Roman"/>
                <w:b w:val="false"/>
                <w:i w:val="false"/>
                <w:color w:val="000000"/>
                <w:sz w:val="20"/>
              </w:rPr>
              <w:t>); лаврака (</w:t>
            </w:r>
            <w:r>
              <w:rPr>
                <w:rFonts w:ascii="Times New Roman"/>
                <w:b w:val="false"/>
                <w:i/>
                <w:color w:val="000000"/>
                <w:sz w:val="20"/>
              </w:rPr>
              <w:t>Dicentrarchus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жыланбалықтар (</w:t>
            </w:r>
            <w:r>
              <w:rPr>
                <w:rFonts w:ascii="Times New Roman"/>
                <w:b w:val="false"/>
                <w:i/>
                <w:color w:val="000000"/>
                <w:sz w:val="20"/>
              </w:rPr>
              <w:t>Anguilla spp.</w:t>
            </w:r>
            <w:r>
              <w:rPr>
                <w:rFonts w:ascii="Times New Roman"/>
                <w:b w:val="false"/>
                <w:i w:val="false"/>
                <w:color w:val="000000"/>
                <w:sz w:val="20"/>
              </w:rPr>
              <w:t>); камбала тектестер (</w:t>
            </w:r>
            <w:r>
              <w:rPr>
                <w:rFonts w:ascii="Times New Roman"/>
                <w:b w:val="false"/>
                <w:i/>
                <w:color w:val="000000"/>
                <w:sz w:val="20"/>
              </w:rPr>
              <w:t>Pleuronectidae, Bothidae, Cynoglossidae, Soleidae, 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мына </w:t>
            </w:r>
            <w:r>
              <w:rPr>
                <w:rFonts w:ascii="Times New Roman"/>
                <w:b w:val="false"/>
                <w:i/>
                <w:color w:val="000000"/>
                <w:sz w:val="20"/>
              </w:rPr>
              <w:t>Reinhardtius hippoglossoides, Hippoglossus hippoglossus, Hippoglossus stenolepis, Solea spp., Pelotreis flavilatus, Peltorhamphus novaezealandiae</w:t>
            </w:r>
            <w:r>
              <w:rPr>
                <w:rFonts w:ascii="Times New Roman"/>
                <w:b w:val="false"/>
                <w:i w:val="false"/>
                <w:color w:val="000000"/>
                <w:sz w:val="20"/>
              </w:rPr>
              <w:t xml:space="preserve"> түрлерінен басқа); скипджек, немесе жолақ тунец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тунецтер (рода </w:t>
            </w:r>
            <w:r>
              <w:rPr>
                <w:rFonts w:ascii="Times New Roman"/>
                <w:b w:val="false"/>
                <w:i/>
                <w:color w:val="000000"/>
                <w:sz w:val="20"/>
              </w:rPr>
              <w:t>Thunnus</w:t>
            </w:r>
            <w:r>
              <w:rPr>
                <w:rFonts w:ascii="Times New Roman"/>
                <w:b w:val="false"/>
                <w:i w:val="false"/>
                <w:color w:val="000000"/>
                <w:sz w:val="20"/>
              </w:rPr>
              <w:t xml:space="preserve"> тектес, </w:t>
            </w:r>
            <w:r>
              <w:rPr>
                <w:rFonts w:ascii="Times New Roman"/>
                <w:b w:val="false"/>
                <w:i/>
                <w:color w:val="000000"/>
                <w:sz w:val="20"/>
              </w:rPr>
              <w:t>Thunnus alalunga, Thunnus albacares</w:t>
            </w:r>
            <w:r>
              <w:rPr>
                <w:rFonts w:ascii="Times New Roman"/>
                <w:b w:val="false"/>
                <w:i w:val="false"/>
                <w:color w:val="000000"/>
                <w:sz w:val="20"/>
              </w:rPr>
              <w:t>) түрлерінен басқа; минтай (</w:t>
            </w:r>
            <w:r>
              <w:rPr>
                <w:rFonts w:ascii="Times New Roman"/>
                <w:b w:val="false"/>
                <w:i/>
                <w:color w:val="000000"/>
                <w:sz w:val="20"/>
              </w:rPr>
              <w:t>Theragra chalcogramma</w:t>
            </w:r>
            <w:r>
              <w:rPr>
                <w:rFonts w:ascii="Times New Roman"/>
                <w:b w:val="false"/>
                <w:i w:val="false"/>
                <w:color w:val="000000"/>
                <w:sz w:val="20"/>
              </w:rPr>
              <w:t>); оңтүстіктік путассу (</w:t>
            </w:r>
            <w:r>
              <w:rPr>
                <w:rFonts w:ascii="Times New Roman"/>
                <w:b w:val="false"/>
                <w:i/>
                <w:color w:val="000000"/>
                <w:sz w:val="20"/>
              </w:rPr>
              <w:t>Micromesistius australis</w:t>
            </w:r>
            <w:r>
              <w:rPr>
                <w:rFonts w:ascii="Times New Roman"/>
                <w:b w:val="false"/>
                <w:i w:val="false"/>
                <w:color w:val="000000"/>
                <w:sz w:val="20"/>
              </w:rPr>
              <w:t xml:space="preserve">); </w:t>
            </w:r>
            <w:r>
              <w:rPr>
                <w:rFonts w:ascii="Times New Roman"/>
                <w:b w:val="false"/>
                <w:i/>
                <w:color w:val="000000"/>
                <w:sz w:val="20"/>
              </w:rPr>
              <w:t>Boreogadus saida</w:t>
            </w:r>
            <w:r>
              <w:rPr>
                <w:rFonts w:ascii="Times New Roman"/>
                <w:b w:val="false"/>
                <w:i w:val="false"/>
                <w:color w:val="000000"/>
                <w:sz w:val="20"/>
              </w:rPr>
              <w:t xml:space="preserve"> түріндегі балықтар; күміс түстес сайдтар (</w:t>
            </w:r>
            <w:r>
              <w:rPr>
                <w:rFonts w:ascii="Times New Roman"/>
                <w:b w:val="false"/>
                <w:i/>
                <w:color w:val="000000"/>
                <w:sz w:val="20"/>
              </w:rPr>
              <w:t>Pollachius pollachius</w:t>
            </w:r>
            <w:r>
              <w:rPr>
                <w:rFonts w:ascii="Times New Roman"/>
                <w:b w:val="false"/>
                <w:i w:val="false"/>
                <w:color w:val="000000"/>
                <w:sz w:val="20"/>
              </w:rPr>
              <w:t>); Жаңа Зеландия макруронусы (</w:t>
            </w:r>
            <w:r>
              <w:rPr>
                <w:rFonts w:ascii="Times New Roman"/>
                <w:b w:val="false"/>
                <w:i/>
                <w:color w:val="000000"/>
                <w:sz w:val="20"/>
              </w:rPr>
              <w:t>Macruronus novaezealandiae</w:t>
            </w:r>
            <w:r>
              <w:rPr>
                <w:rFonts w:ascii="Times New Roman"/>
                <w:b w:val="false"/>
                <w:i w:val="false"/>
                <w:color w:val="000000"/>
                <w:sz w:val="20"/>
              </w:rPr>
              <w:t>); мольвалар (</w:t>
            </w:r>
            <w:r>
              <w:rPr>
                <w:rFonts w:ascii="Times New Roman"/>
                <w:b w:val="false"/>
                <w:i/>
                <w:color w:val="000000"/>
                <w:sz w:val="20"/>
              </w:rPr>
              <w:t>Molva spp.</w:t>
            </w:r>
            <w:r>
              <w:rPr>
                <w:rFonts w:ascii="Times New Roman"/>
                <w:b w:val="false"/>
                <w:i w:val="false"/>
                <w:color w:val="000000"/>
                <w:sz w:val="20"/>
              </w:rPr>
              <w:t xml:space="preserve">); </w:t>
            </w:r>
            <w:r>
              <w:rPr>
                <w:rFonts w:ascii="Times New Roman"/>
                <w:b w:val="false"/>
                <w:i/>
                <w:color w:val="000000"/>
                <w:sz w:val="20"/>
              </w:rPr>
              <w:t xml:space="preserve">Orcynopsis unicolor </w:t>
            </w:r>
            <w:r>
              <w:rPr>
                <w:rFonts w:ascii="Times New Roman"/>
                <w:b w:val="false"/>
                <w:i w:val="false"/>
                <w:color w:val="000000"/>
                <w:sz w:val="20"/>
              </w:rPr>
              <w:t>түріндегі балықтар; анчоустар (</w:t>
            </w:r>
            <w:r>
              <w:rPr>
                <w:rFonts w:ascii="Times New Roman"/>
                <w:b w:val="false"/>
                <w:i/>
                <w:color w:val="000000"/>
                <w:sz w:val="20"/>
              </w:rPr>
              <w:t>Engraulis spp.</w:t>
            </w:r>
            <w:r>
              <w:rPr>
                <w:rFonts w:ascii="Times New Roman"/>
                <w:b w:val="false"/>
                <w:i w:val="false"/>
                <w:color w:val="000000"/>
                <w:sz w:val="20"/>
              </w:rPr>
              <w:t>); теңіз мөңкесі (</w:t>
            </w:r>
            <w:r>
              <w:rPr>
                <w:rFonts w:ascii="Times New Roman"/>
                <w:b w:val="false"/>
                <w:i/>
                <w:color w:val="000000"/>
                <w:sz w:val="20"/>
              </w:rPr>
              <w:t>Dentex dentex</w:t>
            </w:r>
            <w:r>
              <w:rPr>
                <w:rFonts w:ascii="Times New Roman"/>
                <w:b w:val="false"/>
                <w:i w:val="false"/>
                <w:color w:val="000000"/>
                <w:sz w:val="20"/>
              </w:rPr>
              <w:t xml:space="preserve"> және </w:t>
            </w:r>
            <w:r>
              <w:rPr>
                <w:rFonts w:ascii="Times New Roman"/>
                <w:b w:val="false"/>
                <w:i/>
                <w:color w:val="000000"/>
                <w:sz w:val="20"/>
              </w:rPr>
              <w:t>Pagellus spp.</w:t>
            </w:r>
            <w:r>
              <w:rPr>
                <w:rFonts w:ascii="Times New Roman"/>
                <w:b w:val="false"/>
                <w:i w:val="false"/>
                <w:color w:val="000000"/>
                <w:sz w:val="20"/>
              </w:rPr>
              <w:t>); кәдімгі теңіз табаны (</w:t>
            </w:r>
            <w:r>
              <w:rPr>
                <w:rFonts w:ascii="Times New Roman"/>
                <w:b w:val="false"/>
                <w:i/>
                <w:color w:val="000000"/>
                <w:sz w:val="20"/>
              </w:rPr>
              <w:t>Brama spp.</w:t>
            </w:r>
            <w:r>
              <w:rPr>
                <w:rFonts w:ascii="Times New Roman"/>
                <w:b w:val="false"/>
                <w:i w:val="false"/>
                <w:color w:val="000000"/>
                <w:sz w:val="20"/>
              </w:rPr>
              <w:t>); қармақшылар (</w:t>
            </w:r>
            <w:r>
              <w:rPr>
                <w:rFonts w:ascii="Times New Roman"/>
                <w:b w:val="false"/>
                <w:i/>
                <w:color w:val="000000"/>
                <w:sz w:val="20"/>
              </w:rPr>
              <w:t>Lophius spp.</w:t>
            </w:r>
            <w:r>
              <w:rPr>
                <w:rFonts w:ascii="Times New Roman"/>
                <w:b w:val="false"/>
                <w:i w:val="false"/>
                <w:color w:val="000000"/>
                <w:sz w:val="20"/>
              </w:rPr>
              <w:t>); қара конгрио (</w:t>
            </w:r>
            <w:r>
              <w:rPr>
                <w:rFonts w:ascii="Times New Roman"/>
                <w:b w:val="false"/>
                <w:i/>
                <w:color w:val="000000"/>
                <w:sz w:val="20"/>
              </w:rPr>
              <w:t>Genypterus blacodes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тилапиялар (</w:t>
            </w:r>
            <w:r>
              <w:rPr>
                <w:rFonts w:ascii="Times New Roman"/>
                <w:b w:val="false"/>
                <w:i/>
                <w:color w:val="000000"/>
                <w:sz w:val="20"/>
              </w:rPr>
              <w:t>Oreochromis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жайындар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ниль латесі (</w:t>
            </w:r>
            <w:r>
              <w:rPr>
                <w:rFonts w:ascii="Times New Roman"/>
                <w:b w:val="false"/>
                <w:i/>
                <w:color w:val="000000"/>
                <w:sz w:val="20"/>
              </w:rPr>
              <w:t>Lates niloticus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Gadus microcephalus</w:t>
            </w:r>
            <w:r>
              <w:rPr>
                <w:rFonts w:ascii="Times New Roman"/>
                <w:b w:val="false"/>
                <w:i w:val="false"/>
                <w:color w:val="000000"/>
                <w:sz w:val="20"/>
              </w:rPr>
              <w:t xml:space="preserve"> түріндегі нәлімдер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пикшалар (</w:t>
            </w:r>
            <w:r>
              <w:rPr>
                <w:rFonts w:ascii="Times New Roman"/>
                <w:b w:val="false"/>
                <w:i/>
                <w:color w:val="000000"/>
                <w:sz w:val="20"/>
              </w:rPr>
              <w:t>Melanogrammus aeglefinus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сайдтар (</w:t>
            </w:r>
            <w:r>
              <w:rPr>
                <w:rFonts w:ascii="Times New Roman"/>
                <w:b w:val="false"/>
                <w:i/>
                <w:color w:val="000000"/>
                <w:sz w:val="20"/>
              </w:rPr>
              <w:t>Pollachius virens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кап мерлузасы (таяз сулы) (</w:t>
            </w:r>
            <w:r>
              <w:rPr>
                <w:rFonts w:ascii="Times New Roman"/>
                <w:b w:val="false"/>
                <w:i/>
                <w:color w:val="000000"/>
                <w:sz w:val="20"/>
              </w:rPr>
              <w:t>Merluccius capensis</w:t>
            </w:r>
            <w:r>
              <w:rPr>
                <w:rFonts w:ascii="Times New Roman"/>
                <w:b w:val="false"/>
                <w:i w:val="false"/>
                <w:color w:val="000000"/>
                <w:sz w:val="20"/>
              </w:rPr>
              <w:t>) және намибия мерлузасы (тереңсулы) (</w:t>
            </w:r>
            <w:r>
              <w:rPr>
                <w:rFonts w:ascii="Times New Roman"/>
                <w:b w:val="false"/>
                <w:i/>
                <w:color w:val="000000"/>
                <w:sz w:val="20"/>
              </w:rPr>
              <w:t>Merluccius paradoxus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Аргентина мерлузасы (</w:t>
            </w:r>
            <w:r>
              <w:rPr>
                <w:rFonts w:ascii="Times New Roman"/>
                <w:b w:val="false"/>
                <w:i/>
                <w:color w:val="000000"/>
                <w:sz w:val="20"/>
              </w:rPr>
              <w:t>Merluccius hubbsi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Urophycis </w:t>
            </w:r>
            <w:r>
              <w:rPr>
                <w:rFonts w:ascii="Times New Roman"/>
                <w:b w:val="false"/>
                <w:i w:val="false"/>
                <w:color w:val="000000"/>
                <w:sz w:val="20"/>
              </w:rPr>
              <w:t>тектес америкалық жіп желбезекті нәлім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 chalcogramma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Boreogadus saida</w:t>
            </w:r>
            <w:r>
              <w:rPr>
                <w:rFonts w:ascii="Times New Roman"/>
                <w:b w:val="false"/>
                <w:i w:val="false"/>
                <w:color w:val="000000"/>
                <w:sz w:val="20"/>
              </w:rPr>
              <w:t xml:space="preserve"> түріндегі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w:t>
            </w:r>
            <w:r>
              <w:rPr>
                <w:rFonts w:ascii="Times New Roman"/>
                <w:b w:val="false"/>
                <w:i/>
                <w:color w:val="000000"/>
                <w:sz w:val="20"/>
              </w:rPr>
              <w:t>Merlangius merlangus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 Зеландия макруронусы (</w:t>
            </w:r>
            <w:r>
              <w:rPr>
                <w:rFonts w:ascii="Times New Roman"/>
                <w:b w:val="false"/>
                <w:i/>
                <w:color w:val="000000"/>
                <w:sz w:val="20"/>
              </w:rPr>
              <w:t>Macruronus novaezealandiae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мольвалар (</w:t>
            </w:r>
            <w:r>
              <w:rPr>
                <w:rFonts w:ascii="Times New Roman"/>
                <w:b w:val="false"/>
                <w:i/>
                <w:color w:val="000000"/>
                <w:sz w:val="20"/>
              </w:rPr>
              <w:t>Molva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Oncorhynchus apache</w:t>
            </w:r>
            <w:r>
              <w:rPr>
                <w:rFonts w:ascii="Times New Roman"/>
                <w:b w:val="false"/>
                <w:i w:val="false"/>
                <w:color w:val="000000"/>
                <w:sz w:val="20"/>
              </w:rPr>
              <w:t xml:space="preserve"> және </w:t>
            </w:r>
            <w:r>
              <w:rPr>
                <w:rFonts w:ascii="Times New Roman"/>
                <w:b w:val="false"/>
                <w:i/>
                <w:color w:val="000000"/>
                <w:sz w:val="20"/>
              </w:rPr>
              <w:t xml:space="preserve">Oncorhynchus chrysogaster </w:t>
            </w:r>
            <w:r>
              <w:rPr>
                <w:rFonts w:ascii="Times New Roman"/>
                <w:b w:val="false"/>
                <w:i w:val="false"/>
                <w:color w:val="000000"/>
                <w:sz w:val="20"/>
              </w:rPr>
              <w:t>түрлеріндегі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камбаласы (</w:t>
            </w:r>
            <w:r>
              <w:rPr>
                <w:rFonts w:ascii="Times New Roman"/>
                <w:b w:val="false"/>
                <w:i/>
                <w:color w:val="000000"/>
                <w:sz w:val="20"/>
              </w:rPr>
              <w:t>Pleuronectes platessa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өзен камбаласы (</w:t>
            </w:r>
            <w:r>
              <w:rPr>
                <w:rFonts w:ascii="Times New Roman"/>
                <w:b w:val="false"/>
                <w:i/>
                <w:color w:val="000000"/>
                <w:sz w:val="20"/>
              </w:rPr>
              <w:t>Platichthys flesus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w:t>
            </w:r>
            <w:r>
              <w:rPr>
                <w:rFonts w:ascii="Times New Roman"/>
                <w:b w:val="false"/>
                <w:i/>
                <w:color w:val="000000"/>
                <w:sz w:val="20"/>
              </w:rPr>
              <w:t>Lepidorhombus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қылыш балықтар (</w:t>
            </w:r>
            <w:r>
              <w:rPr>
                <w:rFonts w:ascii="Times New Roman"/>
                <w:b w:val="false"/>
                <w:i/>
                <w:color w:val="000000"/>
                <w:sz w:val="20"/>
              </w:rPr>
              <w:t>Xiphias gladius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сойдақтісті балық (</w:t>
            </w:r>
            <w:r>
              <w:rPr>
                <w:rFonts w:ascii="Times New Roman"/>
                <w:b w:val="false"/>
                <w:i/>
                <w:color w:val="000000"/>
                <w:sz w:val="20"/>
              </w:rPr>
              <w:t>Dissostichus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тунецтен (</w:t>
            </w:r>
            <w:r>
              <w:rPr>
                <w:rFonts w:ascii="Times New Roman"/>
                <w:b w:val="false"/>
                <w:i/>
                <w:color w:val="000000"/>
                <w:sz w:val="20"/>
              </w:rPr>
              <w:t xml:space="preserve">Thunnus </w:t>
            </w:r>
            <w:r>
              <w:rPr>
                <w:rFonts w:ascii="Times New Roman"/>
                <w:b w:val="false"/>
                <w:i w:val="false"/>
                <w:color w:val="000000"/>
                <w:sz w:val="20"/>
              </w:rPr>
              <w:t>тегіндегі), скипджектен, немесе жолақ тунецтен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тікенекті қатырандар (</w:t>
            </w:r>
            <w:r>
              <w:rPr>
                <w:rFonts w:ascii="Times New Roman"/>
                <w:b w:val="false"/>
                <w:i/>
                <w:color w:val="000000"/>
                <w:sz w:val="20"/>
              </w:rPr>
              <w:t>Squalus acanthias spp.</w:t>
            </w:r>
            <w:r>
              <w:rPr>
                <w:rFonts w:ascii="Times New Roman"/>
                <w:b w:val="false"/>
                <w:i w:val="false"/>
                <w:color w:val="000000"/>
                <w:sz w:val="20"/>
              </w:rPr>
              <w:t>) және мысық тәріздес қатырандар (</w:t>
            </w:r>
            <w:r>
              <w:rPr>
                <w:rFonts w:ascii="Times New Roman"/>
                <w:b w:val="false"/>
                <w:i/>
                <w:color w:val="000000"/>
                <w:sz w:val="20"/>
              </w:rPr>
              <w:t>Scyliorhinus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майшабақ тәріздес қатырандар  (</w:t>
            </w:r>
            <w:r>
              <w:rPr>
                <w:rFonts w:ascii="Times New Roman"/>
                <w:b w:val="false"/>
                <w:i/>
                <w:color w:val="000000"/>
                <w:sz w:val="20"/>
              </w:rPr>
              <w:t>Lamna nasus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қатырандар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жүзбеқанаттар және ромб тәріздес жүзбеқанаттар (</w:t>
            </w:r>
            <w:r>
              <w:rPr>
                <w:rFonts w:ascii="Times New Roman"/>
                <w:b w:val="false"/>
                <w:i/>
                <w:color w:val="000000"/>
                <w:sz w:val="20"/>
              </w:rPr>
              <w:t>Rajidae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Sebastes marinus</w:t>
            </w:r>
            <w:r>
              <w:rPr>
                <w:rFonts w:ascii="Times New Roman"/>
                <w:b w:val="false"/>
                <w:i w:val="false"/>
                <w:color w:val="000000"/>
                <w:sz w:val="20"/>
              </w:rPr>
              <w:t xml:space="preserve">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Euthynnus </w:t>
            </w:r>
            <w:r>
              <w:rPr>
                <w:rFonts w:ascii="Times New Roman"/>
                <w:b w:val="false"/>
                <w:i w:val="false"/>
                <w:color w:val="000000"/>
                <w:sz w:val="20"/>
              </w:rPr>
              <w:t>түріндегі балықтар, 0304 87 кіші қосалқы позициясындағы скипджектан немесе жолақ тунецтен басқа (</w:t>
            </w:r>
            <w:r>
              <w:rPr>
                <w:rFonts w:ascii="Times New Roman"/>
                <w:b w:val="false"/>
                <w:i/>
                <w:color w:val="000000"/>
                <w:sz w:val="20"/>
              </w:rPr>
              <w:t xml:space="preserve">Euthynnus </w:t>
            </w:r>
            <w:r>
              <w:rPr>
                <w:rFonts w:ascii="Times New Roman"/>
                <w:b w:val="false"/>
                <w:i w:val="false"/>
                <w:color w:val="000000"/>
                <w:sz w:val="20"/>
              </w:rPr>
              <w:t>(</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Scomber australasicus</w:t>
            </w:r>
            <w:r>
              <w:rPr>
                <w:rFonts w:ascii="Times New Roman"/>
                <w:b w:val="false"/>
                <w:i w:val="false"/>
                <w:color w:val="000000"/>
                <w:sz w:val="20"/>
              </w:rPr>
              <w:t xml:space="preserve"> түріндегі скумбриялар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қармақшылар (</w:t>
            </w:r>
            <w:r>
              <w:rPr>
                <w:rFonts w:ascii="Times New Roman"/>
                <w:b w:val="false"/>
                <w:i/>
                <w:color w:val="000000"/>
                <w:sz w:val="20"/>
              </w:rPr>
              <w:t>Lophius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Gadus macrocephalus</w:t>
            </w:r>
            <w:r>
              <w:rPr>
                <w:rFonts w:ascii="Times New Roman"/>
                <w:b w:val="false"/>
                <w:i w:val="false"/>
                <w:color w:val="000000"/>
                <w:sz w:val="20"/>
              </w:rPr>
              <w:t xml:space="preserve"> түріндегі нәлімдер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 xml:space="preserve">Gadus morhua </w:t>
            </w:r>
            <w:r>
              <w:rPr>
                <w:rFonts w:ascii="Times New Roman"/>
                <w:b w:val="false"/>
                <w:i w:val="false"/>
                <w:color w:val="000000"/>
                <w:sz w:val="20"/>
              </w:rPr>
              <w:t>түріндегі нәлімдер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пикшалар (</w:t>
            </w:r>
            <w:r>
              <w:rPr>
                <w:rFonts w:ascii="Times New Roman"/>
                <w:b w:val="false"/>
                <w:i/>
                <w:color w:val="000000"/>
                <w:sz w:val="20"/>
              </w:rPr>
              <w:t>Melanogrammus aeglefinus)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сайдтар (</w:t>
            </w:r>
            <w:r>
              <w:rPr>
                <w:rFonts w:ascii="Times New Roman"/>
                <w:b w:val="false"/>
                <w:i/>
                <w:color w:val="000000"/>
                <w:sz w:val="20"/>
              </w:rPr>
              <w:t>Pollachius virens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балықтың бауыры, уылдырығы және шоғалы, кептірілген, ысталған, тұзды немесе тұздықта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 жайын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 тұқы (</w:t>
            </w:r>
            <w:r>
              <w:rPr>
                <w:rFonts w:ascii="Times New Roman"/>
                <w:b w:val="false"/>
                <w:i/>
                <w:color w:val="000000"/>
                <w:sz w:val="20"/>
              </w:rPr>
              <w:t>Cyprinus spp</w:t>
            </w:r>
            <w:r>
              <w:rPr>
                <w:rFonts w:ascii="Times New Roman"/>
                <w:b w:val="false"/>
                <w:i w:val="false"/>
                <w:color w:val="000000"/>
                <w:sz w:val="20"/>
              </w:rPr>
              <w:t xml:space="preserve">., </w:t>
            </w:r>
            <w:r>
              <w:rPr>
                <w:rFonts w:ascii="Times New Roman"/>
                <w:b w:val="false"/>
                <w:i/>
                <w:color w:val="000000"/>
                <w:sz w:val="20"/>
              </w:rPr>
              <w:t>Carassius spp</w:t>
            </w:r>
            <w:r>
              <w:rPr>
                <w:rFonts w:ascii="Times New Roman"/>
                <w:b w:val="false"/>
                <w:i w:val="false"/>
                <w:color w:val="000000"/>
                <w:sz w:val="20"/>
              </w:rPr>
              <w:t xml:space="preserve">., </w:t>
            </w:r>
            <w:r>
              <w:rPr>
                <w:rFonts w:ascii="Times New Roman"/>
                <w:b w:val="false"/>
                <w:i/>
                <w:color w:val="000000"/>
                <w:sz w:val="20"/>
              </w:rPr>
              <w:t>Ctenopharyngodon idellus</w:t>
            </w:r>
            <w:r>
              <w:rPr>
                <w:rFonts w:ascii="Times New Roman"/>
                <w:b w:val="false"/>
                <w:i w:val="false"/>
                <w:color w:val="000000"/>
                <w:sz w:val="20"/>
              </w:rPr>
              <w:t xml:space="preserve">, </w:t>
            </w:r>
            <w:r>
              <w:rPr>
                <w:rFonts w:ascii="Times New Roman"/>
                <w:b w:val="false"/>
                <w:i/>
                <w:color w:val="000000"/>
                <w:sz w:val="20"/>
              </w:rPr>
              <w:t>Hypophthalmichthys spp</w:t>
            </w:r>
            <w:r>
              <w:rPr>
                <w:rFonts w:ascii="Times New Roman"/>
                <w:b w:val="false"/>
                <w:i w:val="false"/>
                <w:color w:val="000000"/>
                <w:sz w:val="20"/>
              </w:rPr>
              <w:t xml:space="preserve">., </w:t>
            </w:r>
            <w:r>
              <w:rPr>
                <w:rFonts w:ascii="Times New Roman"/>
                <w:b w:val="false"/>
                <w:i/>
                <w:color w:val="000000"/>
                <w:sz w:val="20"/>
              </w:rPr>
              <w:t>Cirrhinus spp</w:t>
            </w:r>
            <w:r>
              <w:rPr>
                <w:rFonts w:ascii="Times New Roman"/>
                <w:b w:val="false"/>
                <w:i w:val="false"/>
                <w:color w:val="000000"/>
                <w:sz w:val="20"/>
              </w:rPr>
              <w:t xml:space="preserve">., </w:t>
            </w:r>
            <w:r>
              <w:rPr>
                <w:rFonts w:ascii="Times New Roman"/>
                <w:b w:val="false"/>
                <w:i/>
                <w:color w:val="000000"/>
                <w:sz w:val="20"/>
              </w:rPr>
              <w:t>Mylopharyngodon piceus</w:t>
            </w:r>
            <w:r>
              <w:rPr>
                <w:rFonts w:ascii="Times New Roman"/>
                <w:b w:val="false"/>
                <w:i w:val="false"/>
                <w:color w:val="000000"/>
                <w:sz w:val="20"/>
              </w:rPr>
              <w:t xml:space="preserve">, </w:t>
            </w:r>
            <w:r>
              <w:rPr>
                <w:rFonts w:ascii="Times New Roman"/>
                <w:b w:val="false"/>
                <w:i/>
                <w:color w:val="000000"/>
                <w:sz w:val="20"/>
              </w:rPr>
              <w:t>Catla catla</w:t>
            </w:r>
            <w:r>
              <w:rPr>
                <w:rFonts w:ascii="Times New Roman"/>
                <w:b w:val="false"/>
                <w:i w:val="false"/>
                <w:color w:val="000000"/>
                <w:sz w:val="20"/>
              </w:rPr>
              <w:t xml:space="preserve">, </w:t>
            </w:r>
            <w:r>
              <w:rPr>
                <w:rFonts w:ascii="Times New Roman"/>
                <w:b w:val="false"/>
                <w:i/>
                <w:color w:val="000000"/>
                <w:sz w:val="20"/>
              </w:rPr>
              <w:t>Labeo 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 hoeveni</w:t>
            </w:r>
            <w:r>
              <w:rPr>
                <w:rFonts w:ascii="Times New Roman"/>
                <w:b w:val="false"/>
                <w:i w:val="false"/>
                <w:color w:val="000000"/>
                <w:sz w:val="20"/>
              </w:rPr>
              <w:t xml:space="preserve">, </w:t>
            </w:r>
            <w:r>
              <w:rPr>
                <w:rFonts w:ascii="Times New Roman"/>
                <w:b w:val="false"/>
                <w:i/>
                <w:color w:val="000000"/>
                <w:sz w:val="20"/>
              </w:rPr>
              <w:t>Megalobrama spp</w:t>
            </w:r>
            <w:r>
              <w:rPr>
                <w:rFonts w:ascii="Times New Roman"/>
                <w:b w:val="false"/>
                <w:i w:val="false"/>
                <w:color w:val="000000"/>
                <w:sz w:val="20"/>
              </w:rPr>
              <w:t>.), жыланбалық (</w:t>
            </w:r>
            <w:r>
              <w:rPr>
                <w:rFonts w:ascii="Times New Roman"/>
                <w:b w:val="false"/>
                <w:i/>
                <w:color w:val="000000"/>
                <w:sz w:val="20"/>
              </w:rPr>
              <w:t>Anguilla spp</w:t>
            </w:r>
            <w:r>
              <w:rPr>
                <w:rFonts w:ascii="Times New Roman"/>
                <w:b w:val="false"/>
                <w:i w:val="false"/>
                <w:color w:val="000000"/>
                <w:sz w:val="20"/>
              </w:rPr>
              <w:t>.), ниль (</w:t>
            </w:r>
            <w:r>
              <w:rPr>
                <w:rFonts w:ascii="Times New Roman"/>
                <w:b w:val="false"/>
                <w:i/>
                <w:color w:val="000000"/>
                <w:sz w:val="20"/>
              </w:rPr>
              <w:t>Lates niloticus</w:t>
            </w:r>
            <w:r>
              <w:rPr>
                <w:rFonts w:ascii="Times New Roman"/>
                <w:b w:val="false"/>
                <w:i w:val="false"/>
                <w:color w:val="000000"/>
                <w:sz w:val="20"/>
              </w:rPr>
              <w:t>) және жыланбас (</w:t>
            </w:r>
            <w:r>
              <w:rPr>
                <w:rFonts w:ascii="Times New Roman"/>
                <w:b w:val="false"/>
                <w:i/>
                <w:color w:val="000000"/>
                <w:sz w:val="20"/>
              </w:rPr>
              <w:t>Channa spp</w:t>
            </w:r>
            <w:r>
              <w:rPr>
                <w:rFonts w:ascii="Times New Roman"/>
                <w:b w:val="false"/>
                <w:i w:val="false"/>
                <w:color w:val="000000"/>
                <w:sz w:val="20"/>
              </w:rPr>
              <w:t>.) латесі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қабыршақты немесе кәдімгі палтус (</w:t>
            </w:r>
            <w:r>
              <w:rPr>
                <w:rFonts w:ascii="Times New Roman"/>
                <w:b w:val="false"/>
                <w:i/>
                <w:color w:val="000000"/>
                <w:sz w:val="20"/>
              </w:rPr>
              <w:t>Hippoglossus hippoglossus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 (</w:t>
            </w:r>
            <w:r>
              <w:rPr>
                <w:rFonts w:ascii="Times New Roman"/>
                <w:b w:val="false"/>
                <w:i/>
                <w:color w:val="000000"/>
                <w:sz w:val="20"/>
              </w:rPr>
              <w:t>Engraulis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 жайын (</w:t>
            </w:r>
            <w:r>
              <w:rPr>
                <w:rFonts w:ascii="Times New Roman"/>
                <w:b w:val="false"/>
                <w:i/>
                <w:color w:val="000000"/>
                <w:sz w:val="20"/>
              </w:rPr>
              <w:t>Pangasius spp., Silurus spp., Clarias spp., Ictalurus spp.</w:t>
            </w:r>
            <w:r>
              <w:rPr>
                <w:rFonts w:ascii="Times New Roman"/>
                <w:b w:val="false"/>
                <w:i w:val="false"/>
                <w:color w:val="000000"/>
                <w:sz w:val="20"/>
              </w:rPr>
              <w:t>), тұқы (</w:t>
            </w:r>
            <w:r>
              <w:rPr>
                <w:rFonts w:ascii="Times New Roman"/>
                <w:b w:val="false"/>
                <w:i/>
                <w:color w:val="000000"/>
                <w:sz w:val="20"/>
              </w:rPr>
              <w:t>Cyprinus spp., Carassius spp., Ctenopharyngodon idellus, Hypophthalmichthys spp., Cirrhinus spp., Mylopharyngodon piceus, Catla catla, Labeo spp., Osteochilus hasselti, Leptobarbus hoeveni, Megalobrama spp.</w:t>
            </w:r>
            <w:r>
              <w:rPr>
                <w:rFonts w:ascii="Times New Roman"/>
                <w:b w:val="false"/>
                <w:i w:val="false"/>
                <w:color w:val="000000"/>
                <w:sz w:val="20"/>
              </w:rPr>
              <w:t>), жыланбалық (</w:t>
            </w:r>
            <w:r>
              <w:rPr>
                <w:rFonts w:ascii="Times New Roman"/>
                <w:b w:val="false"/>
                <w:i/>
                <w:color w:val="000000"/>
                <w:sz w:val="20"/>
              </w:rPr>
              <w:t>Anguilla spp</w:t>
            </w:r>
            <w:r>
              <w:rPr>
                <w:rFonts w:ascii="Times New Roman"/>
                <w:b w:val="false"/>
                <w:i w:val="false"/>
                <w:color w:val="000000"/>
                <w:sz w:val="20"/>
              </w:rPr>
              <w:t>.), ниль (</w:t>
            </w:r>
            <w:r>
              <w:rPr>
                <w:rFonts w:ascii="Times New Roman"/>
                <w:b w:val="false"/>
                <w:i/>
                <w:color w:val="000000"/>
                <w:sz w:val="20"/>
              </w:rPr>
              <w:t>Lates niloticus</w:t>
            </w:r>
            <w:r>
              <w:rPr>
                <w:rFonts w:ascii="Times New Roman"/>
                <w:b w:val="false"/>
                <w:i w:val="false"/>
                <w:color w:val="000000"/>
                <w:sz w:val="20"/>
              </w:rPr>
              <w:t>) және жыланбас (</w:t>
            </w:r>
            <w:r>
              <w:rPr>
                <w:rFonts w:ascii="Times New Roman"/>
                <w:b w:val="false"/>
                <w:i/>
                <w:color w:val="000000"/>
                <w:sz w:val="20"/>
              </w:rPr>
              <w:t>Channa spp</w:t>
            </w:r>
            <w:r>
              <w:rPr>
                <w:rFonts w:ascii="Times New Roman"/>
                <w:b w:val="false"/>
                <w:i w:val="false"/>
                <w:color w:val="000000"/>
                <w:sz w:val="20"/>
              </w:rPr>
              <w:t>.) латесі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Boreogadus saida </w:t>
            </w:r>
            <w:r>
              <w:rPr>
                <w:rFonts w:ascii="Times New Roman"/>
                <w:b w:val="false"/>
                <w:i w:val="false"/>
                <w:color w:val="000000"/>
                <w:sz w:val="20"/>
              </w:rPr>
              <w:t>түріндегі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қабыршақты немесе кәдімгі палтус (</w:t>
            </w:r>
            <w:r>
              <w:rPr>
                <w:rFonts w:ascii="Times New Roman"/>
                <w:b w:val="false"/>
                <w:i/>
                <w:color w:val="000000"/>
                <w:sz w:val="20"/>
              </w:rPr>
              <w:t>Hippoglossus hippoglossus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албырты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 атлантика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албыртының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атлантика албыртының (</w:t>
            </w:r>
            <w:r>
              <w:rPr>
                <w:rFonts w:ascii="Times New Roman"/>
                <w:b w:val="false"/>
                <w:i/>
                <w:color w:val="000000"/>
                <w:sz w:val="20"/>
              </w:rPr>
              <w:t>Salmo salar</w:t>
            </w:r>
            <w:r>
              <w:rPr>
                <w:rFonts w:ascii="Times New Roman"/>
                <w:b w:val="false"/>
                <w:i w:val="false"/>
                <w:color w:val="000000"/>
                <w:sz w:val="20"/>
              </w:rPr>
              <w:t>) және дунай албыртының (</w:t>
            </w:r>
            <w:r>
              <w:rPr>
                <w:rFonts w:ascii="Times New Roman"/>
                <w:b w:val="false"/>
                <w:i/>
                <w:color w:val="000000"/>
                <w:sz w:val="20"/>
              </w:rPr>
              <w:t>Hucho hucho</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албыртының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атлантика албыртының (</w:t>
            </w:r>
            <w:r>
              <w:rPr>
                <w:rFonts w:ascii="Times New Roman"/>
                <w:b w:val="false"/>
                <w:i/>
                <w:color w:val="000000"/>
                <w:sz w:val="20"/>
              </w:rPr>
              <w:t>Salmo salar</w:t>
            </w:r>
            <w:r>
              <w:rPr>
                <w:rFonts w:ascii="Times New Roman"/>
                <w:b w:val="false"/>
                <w:i w:val="false"/>
                <w:color w:val="000000"/>
                <w:sz w:val="20"/>
              </w:rPr>
              <w:t>) және дунай албыртының (</w:t>
            </w:r>
            <w:r>
              <w:rPr>
                <w:rFonts w:ascii="Times New Roman"/>
                <w:b w:val="false"/>
                <w:i/>
                <w:color w:val="000000"/>
                <w:sz w:val="20"/>
              </w:rPr>
              <w:t>Hucho hucho</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0306 11 050 0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лангусттар құйрығы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бақалшақта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Paralithodes camchaticus, Chionoecetes spp.</w:t>
            </w:r>
            <w:r>
              <w:rPr>
                <w:rFonts w:ascii="Times New Roman"/>
                <w:b w:val="false"/>
                <w:i w:val="false"/>
                <w:color w:val="000000"/>
                <w:sz w:val="20"/>
              </w:rPr>
              <w:t xml:space="preserve"> және </w:t>
            </w:r>
            <w:r>
              <w:rPr>
                <w:rFonts w:ascii="Times New Roman"/>
                <w:b w:val="false"/>
                <w:i/>
                <w:color w:val="000000"/>
                <w:sz w:val="20"/>
              </w:rPr>
              <w:t xml:space="preserve">Callinectes sapidus </w:t>
            </w:r>
            <w:r>
              <w:rPr>
                <w:rFonts w:ascii="Times New Roman"/>
                <w:b w:val="false"/>
                <w:i w:val="false"/>
                <w:color w:val="000000"/>
                <w:sz w:val="20"/>
              </w:rPr>
              <w:t>түрлеріндегі теңіз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Cancer pagurus </w:t>
            </w:r>
            <w:r>
              <w:rPr>
                <w:rFonts w:ascii="Times New Roman"/>
                <w:b w:val="false"/>
                <w:i w:val="false"/>
                <w:color w:val="000000"/>
                <w:sz w:val="20"/>
              </w:rPr>
              <w:t>түріндегі теңіз шаяны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Crangon crangon </w:t>
            </w:r>
            <w:r>
              <w:rPr>
                <w:rFonts w:ascii="Times New Roman"/>
                <w:b w:val="false"/>
                <w:i w:val="false"/>
                <w:color w:val="000000"/>
                <w:sz w:val="20"/>
              </w:rPr>
              <w:t>түріндегі асшаяндары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терең судағы қызғылт асшаяндар (</w:t>
            </w:r>
            <w:r>
              <w:rPr>
                <w:rFonts w:ascii="Times New Roman"/>
                <w:b w:val="false"/>
                <w:i/>
                <w:color w:val="000000"/>
                <w:sz w:val="20"/>
              </w:rPr>
              <w:t>Parapenaeus longirostris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Penaeus </w:t>
            </w:r>
            <w:r>
              <w:rPr>
                <w:rFonts w:ascii="Times New Roman"/>
                <w:b w:val="false"/>
                <w:i w:val="false"/>
                <w:color w:val="000000"/>
                <w:sz w:val="20"/>
              </w:rPr>
              <w:t>тектес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Pandalus spp.</w:t>
            </w:r>
            <w:r>
              <w:rPr>
                <w:rFonts w:ascii="Times New Roman"/>
                <w:b w:val="false"/>
                <w:i w:val="false"/>
                <w:color w:val="000000"/>
                <w:sz w:val="20"/>
              </w:rPr>
              <w:t xml:space="preserve">тегінен басқа </w:t>
            </w:r>
            <w:r>
              <w:rPr>
                <w:rFonts w:ascii="Times New Roman"/>
                <w:b w:val="false"/>
                <w:i/>
                <w:color w:val="000000"/>
                <w:sz w:val="20"/>
              </w:rPr>
              <w:t>Pandalidae</w:t>
            </w:r>
            <w:r>
              <w:rPr>
                <w:rFonts w:ascii="Times New Roman"/>
                <w:b w:val="false"/>
                <w:i w:val="false"/>
                <w:color w:val="000000"/>
                <w:sz w:val="20"/>
              </w:rPr>
              <w:t xml:space="preserve"> тұқымдас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Crangon</w:t>
            </w:r>
            <w:r>
              <w:rPr>
                <w:rFonts w:ascii="Times New Roman"/>
                <w:b w:val="false"/>
                <w:i w:val="false"/>
                <w:color w:val="000000"/>
                <w:sz w:val="20"/>
              </w:rPr>
              <w:t xml:space="preserve"> тегінің асшаяндары, </w:t>
            </w:r>
            <w:r>
              <w:rPr>
                <w:rFonts w:ascii="Times New Roman"/>
                <w:b w:val="false"/>
                <w:i/>
                <w:color w:val="000000"/>
                <w:sz w:val="20"/>
              </w:rPr>
              <w:t>Crangon crangon</w:t>
            </w:r>
            <w:r>
              <w:rPr>
                <w:rFonts w:ascii="Times New Roman"/>
                <w:b w:val="false"/>
                <w:i w:val="false"/>
                <w:color w:val="000000"/>
                <w:sz w:val="20"/>
              </w:rPr>
              <w:t xml:space="preserve"> түрінен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 және өзге де лангустар (</w:t>
            </w:r>
            <w:r>
              <w:rPr>
                <w:rFonts w:ascii="Times New Roman"/>
                <w:b w:val="false"/>
                <w:i/>
                <w:color w:val="000000"/>
                <w:sz w:val="20"/>
              </w:rPr>
              <w:t>Palinurus spp., Panulirus spp., Jasus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Cancer pagurus </w:t>
            </w:r>
            <w:r>
              <w:rPr>
                <w:rFonts w:ascii="Times New Roman"/>
                <w:b w:val="false"/>
                <w:i w:val="false"/>
                <w:color w:val="000000"/>
                <w:sz w:val="20"/>
              </w:rPr>
              <w:t>түріндегі теңіз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 омары (</w:t>
            </w:r>
            <w:r>
              <w:rPr>
                <w:rFonts w:ascii="Times New Roman"/>
                <w:b w:val="false"/>
                <w:i/>
                <w:color w:val="000000"/>
                <w:sz w:val="20"/>
              </w:rPr>
              <w:t>Nephrops norvegicus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Crangon crangon </w:t>
            </w:r>
            <w:r>
              <w:rPr>
                <w:rFonts w:ascii="Times New Roman"/>
                <w:b w:val="false"/>
                <w:i w:val="false"/>
                <w:color w:val="000000"/>
                <w:sz w:val="20"/>
              </w:rPr>
              <w:t>түріндегі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Pandalus spp. </w:t>
            </w:r>
            <w:r>
              <w:rPr>
                <w:rFonts w:ascii="Times New Roman"/>
                <w:b w:val="false"/>
                <w:i w:val="false"/>
                <w:color w:val="000000"/>
                <w:sz w:val="20"/>
              </w:rPr>
              <w:t>түріндегі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Pandalidae</w:t>
            </w:r>
            <w:r>
              <w:rPr>
                <w:rFonts w:ascii="Times New Roman"/>
                <w:b w:val="false"/>
                <w:i w:val="false"/>
                <w:color w:val="000000"/>
                <w:sz w:val="20"/>
              </w:rPr>
              <w:t xml:space="preserve"> тұқымдас асшаяндар, </w:t>
            </w:r>
            <w:r>
              <w:rPr>
                <w:rFonts w:ascii="Times New Roman"/>
                <w:b w:val="false"/>
                <w:i/>
                <w:color w:val="000000"/>
                <w:sz w:val="20"/>
              </w:rPr>
              <w:t>Pandalus</w:t>
            </w:r>
            <w:r>
              <w:rPr>
                <w:rFonts w:ascii="Times New Roman"/>
                <w:b w:val="false"/>
                <w:i w:val="false"/>
                <w:color w:val="000000"/>
                <w:sz w:val="20"/>
              </w:rPr>
              <w:t xml:space="preserve"> тектес асшаяндарды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Crangon </w:t>
            </w:r>
            <w:r>
              <w:rPr>
                <w:rFonts w:ascii="Times New Roman"/>
                <w:b w:val="false"/>
                <w:i w:val="false"/>
                <w:color w:val="000000"/>
                <w:sz w:val="20"/>
              </w:rPr>
              <w:t xml:space="preserve">тектес асшаяндар,  </w:t>
            </w:r>
            <w:r>
              <w:rPr>
                <w:rFonts w:ascii="Times New Roman"/>
                <w:b w:val="false"/>
                <w:i/>
                <w:color w:val="000000"/>
                <w:sz w:val="20"/>
              </w:rPr>
              <w:t xml:space="preserve">Crangon crangon </w:t>
            </w:r>
            <w:r>
              <w:rPr>
                <w:rFonts w:ascii="Times New Roman"/>
                <w:b w:val="false"/>
                <w:i w:val="false"/>
                <w:color w:val="000000"/>
                <w:sz w:val="20"/>
              </w:rPr>
              <w:t>түріндегі асшаяндарды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тұщы су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Cancer pagurus </w:t>
            </w:r>
            <w:r>
              <w:rPr>
                <w:rFonts w:ascii="Times New Roman"/>
                <w:b w:val="false"/>
                <w:i w:val="false"/>
                <w:color w:val="000000"/>
                <w:sz w:val="20"/>
              </w:rPr>
              <w:t>түріндегі теңіз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Crangon </w:t>
            </w:r>
            <w:r>
              <w:rPr>
                <w:rFonts w:ascii="Times New Roman"/>
                <w:b w:val="false"/>
                <w:i w:val="false"/>
                <w:color w:val="000000"/>
                <w:sz w:val="20"/>
              </w:rPr>
              <w:t>тектес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жалпақ устрицалар (Ostrea тектес), тірі және әрқайсысының массасы (бақалшағын қоса алғанда) 40 г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Әулие Яковтың тарақшалы ұлулары(</w:t>
            </w:r>
            <w:r>
              <w:rPr>
                <w:rFonts w:ascii="Times New Roman"/>
                <w:b w:val="false"/>
                <w:i/>
                <w:color w:val="000000"/>
                <w:sz w:val="20"/>
              </w:rPr>
              <w:t>Pecten maximus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Mytilus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Mytilus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Mytilus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Sepia officinalis, Rossia macrosoma, Sepiola spp.</w:t>
            </w:r>
            <w:r>
              <w:rPr>
                <w:rFonts w:ascii="Times New Roman"/>
                <w:b w:val="false"/>
                <w:i w:val="false"/>
                <w:color w:val="000000"/>
                <w:sz w:val="20"/>
              </w:rPr>
              <w:t>түрлерінің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Loligo spp. </w:t>
            </w:r>
            <w:r>
              <w:rPr>
                <w:rFonts w:ascii="Times New Roman"/>
                <w:b w:val="false"/>
                <w:i w:val="false"/>
                <w:color w:val="000000"/>
                <w:sz w:val="20"/>
              </w:rPr>
              <w:t>түрлерінің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Todarodes sagittatus </w:t>
            </w:r>
            <w:r>
              <w:rPr>
                <w:rFonts w:ascii="Times New Roman"/>
                <w:b w:val="false"/>
                <w:i w:val="false"/>
                <w:color w:val="000000"/>
                <w:sz w:val="20"/>
              </w:rPr>
              <w:t>түрінің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Ommastrephes spp., Nototodarus spp., Sepioteuthis spp. </w:t>
            </w:r>
            <w:r>
              <w:rPr>
                <w:rFonts w:ascii="Times New Roman"/>
                <w:b w:val="false"/>
                <w:i w:val="false"/>
                <w:color w:val="000000"/>
                <w:sz w:val="20"/>
              </w:rPr>
              <w:t>түрлерінің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r>
              <w:rPr>
                <w:rFonts w:ascii="Times New Roman"/>
                <w:b w:val="false"/>
                <w:i/>
                <w:color w:val="000000"/>
                <w:sz w:val="20"/>
              </w:rPr>
              <w:t xml:space="preserve">Sepiola rondeleti </w:t>
            </w:r>
            <w:r>
              <w:rPr>
                <w:rFonts w:ascii="Times New Roman"/>
                <w:b w:val="false"/>
                <w:i w:val="false"/>
                <w:color w:val="000000"/>
                <w:sz w:val="20"/>
              </w:rPr>
              <w:t>түрінің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Sepia officinalis</w:t>
            </w:r>
            <w:r>
              <w:rPr>
                <w:rFonts w:ascii="Times New Roman"/>
                <w:b w:val="false"/>
                <w:i w:val="false"/>
                <w:color w:val="000000"/>
                <w:sz w:val="20"/>
              </w:rPr>
              <w:t xml:space="preserve">, </w:t>
            </w:r>
            <w:r>
              <w:rPr>
                <w:rFonts w:ascii="Times New Roman"/>
                <w:b w:val="false"/>
                <w:i/>
                <w:color w:val="000000"/>
                <w:sz w:val="20"/>
              </w:rPr>
              <w:t xml:space="preserve">Rossia macrosoma </w:t>
            </w:r>
            <w:r>
              <w:rPr>
                <w:rFonts w:ascii="Times New Roman"/>
                <w:b w:val="false"/>
                <w:i w:val="false"/>
                <w:color w:val="000000"/>
                <w:sz w:val="20"/>
              </w:rPr>
              <w:t>түрлерінің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r>
              <w:rPr>
                <w:rFonts w:ascii="Times New Roman"/>
                <w:b w:val="false"/>
                <w:i/>
                <w:color w:val="000000"/>
                <w:sz w:val="20"/>
              </w:rPr>
              <w:t xml:space="preserve">Loligo vulgaris </w:t>
            </w:r>
            <w:r>
              <w:rPr>
                <w:rFonts w:ascii="Times New Roman"/>
                <w:b w:val="false"/>
                <w:i w:val="false"/>
                <w:color w:val="000000"/>
                <w:sz w:val="20"/>
              </w:rPr>
              <w:t>түрінің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r>
              <w:rPr>
                <w:rFonts w:ascii="Times New Roman"/>
                <w:b w:val="false"/>
                <w:i/>
                <w:color w:val="000000"/>
                <w:sz w:val="20"/>
              </w:rPr>
              <w:t xml:space="preserve">Loligo pealei </w:t>
            </w:r>
            <w:r>
              <w:rPr>
                <w:rFonts w:ascii="Times New Roman"/>
                <w:b w:val="false"/>
                <w:i w:val="false"/>
                <w:color w:val="000000"/>
                <w:sz w:val="20"/>
              </w:rPr>
              <w:t>түрінің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r>
              <w:rPr>
                <w:rFonts w:ascii="Times New Roman"/>
                <w:b w:val="false"/>
                <w:i/>
                <w:color w:val="000000"/>
                <w:sz w:val="20"/>
              </w:rPr>
              <w:t xml:space="preserve">Loligo patagonica </w:t>
            </w:r>
            <w:r>
              <w:rPr>
                <w:rFonts w:ascii="Times New Roman"/>
                <w:b w:val="false"/>
                <w:i w:val="false"/>
                <w:color w:val="000000"/>
                <w:sz w:val="20"/>
              </w:rPr>
              <w:t>түрінің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 xml:space="preserve">Todarodes sagittatus </w:t>
            </w:r>
            <w:r>
              <w:rPr>
                <w:rFonts w:ascii="Times New Roman"/>
                <w:b w:val="false"/>
                <w:i w:val="false"/>
                <w:color w:val="000000"/>
                <w:sz w:val="20"/>
              </w:rPr>
              <w:t>түрінің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 xml:space="preserve">Ommastrephes spp., Nototodarus spp., Sepioteuthis spp. </w:t>
            </w:r>
            <w:r>
              <w:rPr>
                <w:rFonts w:ascii="Times New Roman"/>
                <w:b w:val="false"/>
                <w:i w:val="false"/>
                <w:color w:val="000000"/>
                <w:sz w:val="20"/>
              </w:rPr>
              <w:t>түрлерінің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Illex spp.</w:t>
            </w:r>
            <w:r>
              <w:rPr>
                <w:rFonts w:ascii="Times New Roman"/>
                <w:b w:val="false"/>
                <w:i w:val="false"/>
                <w:color w:val="000000"/>
                <w:sz w:val="20"/>
              </w:rPr>
              <w:t xml:space="preserve"> түрлерінің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Sepia officinalis</w:t>
            </w:r>
            <w:r>
              <w:rPr>
                <w:rFonts w:ascii="Times New Roman"/>
                <w:b w:val="false"/>
                <w:i w:val="false"/>
                <w:color w:val="000000"/>
                <w:sz w:val="20"/>
              </w:rPr>
              <w:t xml:space="preserve">, </w:t>
            </w:r>
            <w:r>
              <w:rPr>
                <w:rFonts w:ascii="Times New Roman"/>
                <w:b w:val="false"/>
                <w:i/>
                <w:color w:val="000000"/>
                <w:sz w:val="20"/>
              </w:rPr>
              <w:t>Rossia macrosoma</w:t>
            </w:r>
            <w:r>
              <w:rPr>
                <w:rFonts w:ascii="Times New Roman"/>
                <w:b w:val="false"/>
                <w:i w:val="false"/>
                <w:color w:val="000000"/>
                <w:sz w:val="20"/>
              </w:rPr>
              <w:t xml:space="preserve">, </w:t>
            </w:r>
            <w:r>
              <w:rPr>
                <w:rFonts w:ascii="Times New Roman"/>
                <w:b w:val="false"/>
                <w:i/>
                <w:color w:val="000000"/>
                <w:sz w:val="20"/>
              </w:rPr>
              <w:t>Sepiola spp.</w:t>
            </w:r>
            <w:r>
              <w:rPr>
                <w:rFonts w:ascii="Times New Roman"/>
                <w:b w:val="false"/>
                <w:i w:val="false"/>
                <w:color w:val="000000"/>
                <w:sz w:val="20"/>
              </w:rPr>
              <w:t xml:space="preserve"> түрлерінің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Loligo spp.</w:t>
            </w:r>
            <w:r>
              <w:rPr>
                <w:rFonts w:ascii="Times New Roman"/>
                <w:b w:val="false"/>
                <w:i w:val="false"/>
                <w:color w:val="000000"/>
                <w:sz w:val="20"/>
              </w:rPr>
              <w:t xml:space="preserve"> түрлерінің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 xml:space="preserve">Todarodes sagittatus </w:t>
            </w:r>
            <w:r>
              <w:rPr>
                <w:rFonts w:ascii="Times New Roman"/>
                <w:b w:val="false"/>
                <w:i w:val="false"/>
                <w:color w:val="000000"/>
                <w:sz w:val="20"/>
              </w:rPr>
              <w:t>түрінің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Ommastrephes spp., Nototodarus spp., Sepioteuthis spp.</w:t>
            </w:r>
            <w:r>
              <w:rPr>
                <w:rFonts w:ascii="Times New Roman"/>
                <w:b w:val="false"/>
                <w:i w:val="false"/>
                <w:color w:val="000000"/>
                <w:sz w:val="20"/>
              </w:rPr>
              <w:t xml:space="preserve"> түрлерінің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жолақты венус және </w:t>
            </w:r>
            <w:r>
              <w:rPr>
                <w:rFonts w:ascii="Times New Roman"/>
                <w:b w:val="false"/>
                <w:i/>
                <w:color w:val="000000"/>
                <w:sz w:val="20"/>
              </w:rPr>
              <w:t>Veneridae</w:t>
            </w:r>
            <w:r>
              <w:rPr>
                <w:rFonts w:ascii="Times New Roman"/>
                <w:b w:val="false"/>
                <w:i w:val="false"/>
                <w:color w:val="000000"/>
                <w:sz w:val="20"/>
              </w:rPr>
              <w:t xml:space="preserve"> тектестердің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құлақшалары (</w:t>
            </w:r>
            <w:r>
              <w:rPr>
                <w:rFonts w:ascii="Times New Roman"/>
                <w:b w:val="false"/>
                <w:i/>
                <w:color w:val="000000"/>
                <w:sz w:val="20"/>
              </w:rPr>
              <w:t>Haliotis spp.</w:t>
            </w:r>
            <w:r>
              <w:rPr>
                <w:rFonts w:ascii="Times New Roman"/>
                <w:b w:val="false"/>
                <w:i w:val="false"/>
                <w:color w:val="000000"/>
                <w:sz w:val="20"/>
              </w:rPr>
              <w:t>) тірі,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стромбустар (</w:t>
            </w:r>
            <w:r>
              <w:rPr>
                <w:rFonts w:ascii="Times New Roman"/>
                <w:b w:val="false"/>
                <w:i/>
                <w:color w:val="000000"/>
                <w:sz w:val="20"/>
              </w:rPr>
              <w:t>Strombus spp</w:t>
            </w:r>
            <w:r>
              <w:rPr>
                <w:rFonts w:ascii="Times New Roman"/>
                <w:b w:val="false"/>
                <w:i w:val="false"/>
                <w:color w:val="000000"/>
                <w:sz w:val="20"/>
              </w:rPr>
              <w:t>.) тірі,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нетто-мөлшері 0,35 л аспайтын бастапқы орамдарда, балалардың тамақтануына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нетто-мөлшері 0,35 л аспайтын бастапқы орамдарда, балалардың тамақтануына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мас.% астам, бірақ 6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мас.% астам, бірақ 6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үгітілген сырлар немесе ұнтақ сырлар,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бекіре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балықтардың суықта консервленген ұрығы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сәуір - 30 сәуір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мамыр - 14 мамыр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мамыр - 31 мамыр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маусым - 30 қыркүйек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наурыз - 30 сәуір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мамыр - 15 мамыр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мамыр - 30 қыркүйек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қазан - 31 қазан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қазан - 31 наурыз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Capsicum</w:t>
            </w:r>
            <w:r>
              <w:rPr>
                <w:rFonts w:ascii="Times New Roman"/>
                <w:b w:val="false"/>
                <w:i w:val="false"/>
                <w:color w:val="000000"/>
                <w:sz w:val="20"/>
              </w:rPr>
              <w:t xml:space="preserve"> тектес, капсицин немесе бұрышты шайыр бояғыштарын өндіруге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 майларын немесе резиноидтерді өнеркәсіптік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Agaricus</w:t>
            </w:r>
            <w:r>
              <w:rPr>
                <w:rFonts w:ascii="Times New Roman"/>
                <w:b w:val="false"/>
                <w:i w:val="false"/>
                <w:color w:val="000000"/>
                <w:sz w:val="20"/>
              </w:rPr>
              <w:t xml:space="preserve"> тектес саңырауқұлақтар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Agaricus</w:t>
            </w:r>
            <w:r>
              <w:rPr>
                <w:rFonts w:ascii="Times New Roman"/>
                <w:b w:val="false"/>
                <w:i w:val="false"/>
                <w:color w:val="000000"/>
                <w:sz w:val="20"/>
              </w:rPr>
              <w:t xml:space="preserve"> тектес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 құлақшалары немесе аурикуляриялар (</w:t>
            </w:r>
            <w:r>
              <w:rPr>
                <w:rFonts w:ascii="Times New Roman"/>
                <w:b w:val="false"/>
                <w:i/>
                <w:color w:val="000000"/>
                <w:sz w:val="20"/>
              </w:rPr>
              <w:t>Auricularia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селкілдеуіш саңырауқұлақтар (</w:t>
            </w:r>
            <w:r>
              <w:rPr>
                <w:rFonts w:ascii="Times New Roman"/>
                <w:b w:val="false"/>
                <w:i/>
                <w:color w:val="000000"/>
                <w:sz w:val="20"/>
              </w:rPr>
              <w:t>Tremella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апельсиндер,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мандариндер (танжериндер мен сатсуманы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помеллоны қоса алғанда, грейпфруттар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лимондар (</w:t>
            </w:r>
            <w:r>
              <w:rPr>
                <w:rFonts w:ascii="Times New Roman"/>
                <w:b w:val="false"/>
                <w:i/>
                <w:color w:val="000000"/>
                <w:sz w:val="20"/>
              </w:rPr>
              <w:t>Citrus limon, Citrus limonum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папайядан, тамариндтан, анакардиядан, немесе акажудан, личиден, джекфруттан, саподилладан, пассифлорадан, немесе страстоцветтен, карамбола мен питайядан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тропикалық жаңғақтардан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реттік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0,09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зығыр-долгунец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зығыр-кудряш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пальма жаңғақтары мен өзегі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кенедән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мақсары тұқымы (</w:t>
            </w:r>
            <w:r>
              <w:rPr>
                <w:rFonts w:ascii="Times New Roman"/>
                <w:b w:val="false"/>
                <w:i/>
                <w:color w:val="000000"/>
                <w:sz w:val="20"/>
              </w:rPr>
              <w:t>Carthamus tinctorius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қауын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қарасора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негізгінен құрсаулау немесе жұмсақ аралық үшін (мысалы, капок, өсімдік талшығы және теңіз жағалауы балдыры), оның ішінде төсем үстіндегі немесе онысыз қабаттар түрінде пайдаланылатын немесе негізінен сыпыртқылар мен щеткаларда (мысалы, сыпыртқы құмайы, пиассава, жатаған бидайық және истль) пайдаланылатын өсімдіктен алынатын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2500 МЕ/г аспайтын құрамында А дәрумені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20 000 кг немесе одан аз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аз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аз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 кг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аз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 кг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аз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 кг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19 000 кг немесе одан аз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p>
          <w:p>
            <w:pPr>
              <w:spacing w:after="20"/>
              <w:ind w:left="20"/>
              <w:jc w:val="both"/>
            </w:pPr>
            <w:r>
              <w:rPr>
                <w:rFonts w:ascii="Times New Roman"/>
                <w:b w:val="false"/>
                <w:i w:val="false"/>
                <w:color w:val="000000"/>
                <w:sz w:val="20"/>
              </w:rPr>
              <w:t>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аз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 кг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аз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нетто-массасы 1 кг немесе одан кем бастапқы қаптамаларда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19 000 кг немесе одан аз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қолдану үшін пайдаланылатын өнімдерді өндіруден басқа, техникалық және өнеркәсіптік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нетто-көлемі 10 л немесе одан кем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үшін кемінде 0,09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үшін кемінде 0,08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қолдану үшін пайдаланылатын өнімдерді өндіруден басқа, техникалық және өнеркәсіптік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талшық немесе жасанды полимер материалдарын өндіруде пайдалану үшін аминоундекан қышқылын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қолдану үшін пайдаланылатын өнімдерді өндіруден басқа, техникалық және өнеркәсіптік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қолдану үшін пайдаланылатын өнімдерді өндіруден басқа, техникалық және өнеркәсіптік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 майы; жожоба және ойтик майлары; миртадан балауыз және жапон балауызы;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қолдану үшін пайдаланылатын өнімдерді өндіруден басқа, техникалық және өнеркәсіптік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қолдану үшін пайдаланылатын өнімдерді өндіруден басқа, техникалық және өнеркәсіптік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қолдану үшін пайдаланылатын өнімдерді өндіруден басқа, техникалық және өнеркәсіптік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түрде, нетто-массасы 1 кг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түрде, өзгелері; сұйық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қолдану үшін пайдаланылатын өнімдерді өндіруден басқа, техникалық және өнеркәсіптік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түрде, нетто-массасы 1 кг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түрде, өзгелері; сұйық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нетто-массасы 1 кг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"жылтыр тас балауызы" деп аталатын гидрогенизирленген майсана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какао-майды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какао-майдың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майлы фуз және май қалдықтары; соапстоктар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еттің немесе кез келген түрдегі немесе тектегі майды қоса алғанда, еттің кез келген түрдегі қосалқы өнімдерінің мас.% 40-тан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албырт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балықтың жон еті, шикі, қамырда немесе  панировкада, алдын ала майға қуырылған немесе қуырылмаған,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герметикалық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зәйтүн майында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өсімдік майында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"корды, немесе балық" деп аталатын балықтың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өсімдік майында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"корды, немесе балық" деп аталатын балықтың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өсімдік майында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"корды, немесе балық" деп аталатын балықтың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w:t>
            </w:r>
            <w:r>
              <w:rPr>
                <w:rFonts w:ascii="Times New Roman"/>
                <w:b w:val="false"/>
                <w:i/>
                <w:color w:val="000000"/>
                <w:sz w:val="20"/>
              </w:rPr>
              <w:t>Sarda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Scomber australasicus </w:t>
            </w:r>
            <w:r>
              <w:rPr>
                <w:rFonts w:ascii="Times New Roman"/>
                <w:b w:val="false"/>
                <w:i w:val="false"/>
                <w:color w:val="000000"/>
                <w:sz w:val="20"/>
              </w:rPr>
              <w:t>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қатыранның жүзбеқанаты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тектестер, албырттан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"корды, немесе балық" деп аталатын балықтың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Orcynopsis unicolor </w:t>
            </w:r>
            <w:r>
              <w:rPr>
                <w:rFonts w:ascii="Times New Roman"/>
                <w:b w:val="false"/>
                <w:i w:val="false"/>
                <w:color w:val="000000"/>
                <w:sz w:val="20"/>
              </w:rPr>
              <w:t>түріндегі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балықтың жон еті, шикі, қамырда немесе  панировкада, алдын ала майға қуырылған немесе қуырылмаған,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нәлім (</w:t>
            </w:r>
            <w:r>
              <w:rPr>
                <w:rFonts w:ascii="Times New Roman"/>
                <w:b w:val="false"/>
                <w:i/>
                <w:color w:val="000000"/>
                <w:sz w:val="20"/>
              </w:rPr>
              <w:t>Gadus morhua, Gadus ogac, Gadus macrocephalus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w:t>
            </w:r>
            <w:r>
              <w:rPr>
                <w:rFonts w:ascii="Times New Roman"/>
                <w:b w:val="false"/>
                <w:i/>
                <w:color w:val="000000"/>
                <w:sz w:val="20"/>
              </w:rPr>
              <w:t>Pollachius virens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w:t>
            </w:r>
            <w:r>
              <w:rPr>
                <w:rFonts w:ascii="Times New Roman"/>
                <w:b w:val="false"/>
                <w:i/>
                <w:color w:val="000000"/>
                <w:sz w:val="20"/>
              </w:rPr>
              <w:t>Merluccius spp.</w:t>
            </w:r>
            <w:r>
              <w:rPr>
                <w:rFonts w:ascii="Times New Roman"/>
                <w:b w:val="false"/>
                <w:i w:val="false"/>
                <w:color w:val="000000"/>
                <w:sz w:val="20"/>
              </w:rPr>
              <w:t>) және Америка жіпжелбезекті нәлімі  (</w:t>
            </w:r>
            <w:r>
              <w:rPr>
                <w:rFonts w:ascii="Times New Roman"/>
                <w:b w:val="false"/>
                <w:i/>
                <w:color w:val="000000"/>
                <w:sz w:val="20"/>
              </w:rPr>
              <w:t>Urophycis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минтай </w:t>
            </w:r>
            <w:r>
              <w:rPr>
                <w:rFonts w:ascii="Times New Roman"/>
                <w:b w:val="false"/>
                <w:i/>
                <w:color w:val="000000"/>
                <w:sz w:val="20"/>
              </w:rPr>
              <w:t>(Theragra chalcogramma)</w:t>
            </w:r>
            <w:r>
              <w:rPr>
                <w:rFonts w:ascii="Times New Roman"/>
                <w:b w:val="false"/>
                <w:i w:val="false"/>
                <w:color w:val="000000"/>
                <w:sz w:val="20"/>
              </w:rPr>
              <w:t xml:space="preserve"> және күміс түстес сайда </w:t>
            </w:r>
            <w:r>
              <w:rPr>
                <w:rFonts w:ascii="Times New Roman"/>
                <w:b w:val="false"/>
                <w:i/>
                <w:color w:val="000000"/>
                <w:sz w:val="20"/>
              </w:rPr>
              <w:t>(Pollachius pollachius)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бекіре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суримиден жасалған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тұқымдастардан, албырттан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Scomber scombrus</w:t>
            </w:r>
            <w:r>
              <w:rPr>
                <w:rFonts w:ascii="Times New Roman"/>
                <w:b w:val="false"/>
                <w:i w:val="false"/>
                <w:color w:val="000000"/>
                <w:sz w:val="20"/>
              </w:rPr>
              <w:t xml:space="preserve"> түрелірндегі сардинадан, пеламидадан, скумбриядан және </w:t>
            </w:r>
            <w:r>
              <w:rPr>
                <w:rFonts w:ascii="Times New Roman"/>
                <w:b w:val="false"/>
                <w:i/>
                <w:color w:val="000000"/>
                <w:sz w:val="20"/>
              </w:rPr>
              <w:t>Orcynopsis unicolor</w:t>
            </w:r>
            <w:r>
              <w:rPr>
                <w:rFonts w:ascii="Times New Roman"/>
                <w:b w:val="false"/>
                <w:i w:val="false"/>
                <w:color w:val="000000"/>
                <w:sz w:val="20"/>
              </w:rPr>
              <w:t xml:space="preserve"> түріндегі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тунецтен, скипджектен, немесе жолақты тунецтен, немесе </w:t>
            </w:r>
            <w:r>
              <w:rPr>
                <w:rFonts w:ascii="Times New Roman"/>
                <w:b w:val="false"/>
                <w:i/>
                <w:color w:val="000000"/>
                <w:sz w:val="20"/>
              </w:rPr>
              <w:t>Euthynnus</w:t>
            </w:r>
            <w:r>
              <w:rPr>
                <w:rFonts w:ascii="Times New Roman"/>
                <w:b w:val="false"/>
                <w:i w:val="false"/>
                <w:color w:val="000000"/>
                <w:sz w:val="20"/>
              </w:rPr>
              <w:t xml:space="preserve"> түріндегі басқа балықтан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балықтан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бекіре тұқымдастардың уылдырығы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тұқымдастардың уылдырығы (қызыл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омар майын немесе омардан паштет, пасталар, сорпалар немесе тұздықтар жасау үшін жылумен өңделген омар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 - 30 маусым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 - 31 желтоқсан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 - 30 маусым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326,28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226,9 АҚШ доллары, бірақ 1 т үшін 365,97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365,98 АҚШ доллары, бірақ 1 т үшін 405,65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405,6 АҚШ доллары, бірақ 1 т үшін 445,33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445,34 АҚШ доллары, бірақ 1 т үшін 485,02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485,03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326,28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226,9 АҚШ доллары, бірақ 1 т үшін 365,97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365,98 АҚШ доллары, бірақ 1 т үшін 405,65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405,6 АҚШ доллары, бірақ 1 т үшін 445,33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445,34 АҚШ доллары, бірақ 1 т үшін 485,02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485,03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326,28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226,9 АҚШ доллары, бірақ 1 т үшін 365,97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365,98 АҚШ доллары, бірақ 1 т үшін 405,65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405,6 АҚШ доллары, бірақ 1 т үшін 445,33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445,34 АҚШ доллары, бірақ 1 т үшін 485,02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485,03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326,28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226,9 АҚШ доллары, бірақ 1 т үшін 365,97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365,98 АҚШ доллары, бірақ 1 т үшін 405,65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405,6 АҚШ доллары, бірақ 1 т үшін 445,33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445,34 АҚШ доллары, бірақ 1 т үшін 485,02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485,03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286,61 АҚШ доллары, бірақ 1 т үшін 324,08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324,09 АҚШ доллары, бірақ 1 т үшін 361,56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361,57 АҚШ доллары, бірақ 1 т үшін 396,83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396,84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286,61 АҚШ доллары, бірақ 1 т үшін 326,28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226,9 АҚШ доллары, бірақ 1 т үшін 365,97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365,98 АҚШ доллары, бірақ 1 т үшін 405,65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405,6 АҚШ доллары, бірақ 1 т үшін 445,33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445,34 АҚШ доллары, бірақ 1 т үшін 485,02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485,03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астам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286,61 АҚШ доллары, бірақ 1 т үшін 324,08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324,09 АҚШ доллары, бірақ 1 т үшін 361,56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361,57 АҚШ доллары, бірақ 1 т үшін 396,83 АҚШ долларынан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396,84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құрғақ күйінде 50 мас.% немесе одан асатын сахароза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агломерацияланған немесе агломерацияланбаған ұнтақ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кемінде 60 мас.% сахароза бар (сахароза түрінде білінетін инвертті қантты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 түріндегі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кемінде 60 мас.% немесе одан да көп, бірақ 80 мас.% жетпейтін сахароза (сахароза түрінде білінетін инвертті қантты қоса алғанда) немесе сахароза түрінде білінетін изоглюкоза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90 мас.% немесе одан да көп құрғақ экстракт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сүт майы, сахароза, изоглюкоза немесе крахмал жоқ немесе сүт майының 1,5 мас.%, сахарозаның (инвертті қантт ы қоса алғанда) немесе изоглюкозаның 5 мас.%, глюкоза мен крахмалдың 5 мас.% бар, 0401 – 0404 тауар позицияларының шикізатынан алынатын ұнтақ түріндегі тамақ өнімдерінен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жұмыртқа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құрамындағы балықтың, шаянтектестердің, моллюскалардың немесе өзге де су омыртқасыздарының мас.% </w:t>
            </w:r>
          </w:p>
          <w:p>
            <w:pPr>
              <w:spacing w:after="20"/>
              <w:ind w:left="20"/>
              <w:jc w:val="both"/>
            </w:pPr>
            <w:r>
              <w:rPr>
                <w:rFonts w:ascii="Times New Roman"/>
                <w:b w:val="false"/>
                <w:i w:val="false"/>
                <w:color w:val="000000"/>
                <w:sz w:val="20"/>
              </w:rPr>
              <w:t>20-дан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шұжықтың және кез келген түрдегі немесе тектегі майды қоса алғанда, еттің кез келген түрдегі қосалқы өнімдерінің мас.% 20-дан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жылумен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 чутнасы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маслина немесе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жемістер мен тропикалық жаңғақтардан; пальма өзегі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түйінді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w:t>
            </w:r>
            <w:r>
              <w:rPr>
                <w:rFonts w:ascii="Times New Roman"/>
                <w:b w:val="false"/>
                <w:i/>
                <w:color w:val="000000"/>
                <w:sz w:val="20"/>
              </w:rPr>
              <w:t>Pisum sativum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0,04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кеуептер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Prunus</w:t>
            </w:r>
            <w:r>
              <w:rPr>
                <w:rFonts w:ascii="Times New Roman"/>
                <w:b w:val="false"/>
                <w:i w:val="false"/>
                <w:color w:val="000000"/>
                <w:sz w:val="20"/>
              </w:rPr>
              <w:t xml:space="preserve"> тектес алхоры түрлерінен езбе және паста, нетто-массасы 100 кг асатын бастапқы қаптамаларда, өнеркәсіптік өңдеу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талшын езбесі және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компоттарды қоса алғанда, алма езбесі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тропикалық жемістер мен тропикалық жаңғақтардан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компоттарды қоса алғанда, алма езбесі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40 кг немесе одан да көп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мандариндер (танжериндер мен сатсуманы қоса алғанда); клементиндер, вилкингтер және соларға ұқсас өзге де цитрусты гибридтер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4,5 кг немесе одан да көп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4,5 кг жетпейтін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пальма өзегі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100 кг үшін құны 30 еуродан аспайды және құрамына қосылған қанттың мас.% 30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0,35 л аспайтын қаптамаларда, балалар тағамы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100 кг үшін құны 22 евродан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қоюлатылған, нетто-массасы 100 кг үшін құны 30 еуродан аспайды, бошкелерде, цистерналарда, сыйымдылығы кемінде 40 кг флекси-танктерде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қуырылған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спирттің айналымы 44,2 - 49,2 % және 1,5 - 6 мас.% көкгүл, дәмдеуіштер және құрамына 4 - 10% қант қосылған  түрлі ингредиенттер бар хош иісті ащылар, 0,5 л немесе одан кіші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сусындар өндіру кезінде пайдаланылатын хош иісті заттар негізіндегі өнімдерден басқа, құрамдас спирттік жартылай фабрикаттар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(сахарозасыз) және/немесе қантты алмастырғыш пайдаланылған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сағыз (жартылай дайын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сүтті майлардың 15 мас.% асатын  жануарлардан алынған немесе өсімдік майларынан немесе майлардан немесе олардың фракцияларынан жасалған, тамаққа пайдалану үшін жарамды қоспалар немесе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газдалмаған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1,35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1 л үшін15 немесе 0,7 евро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и Фриули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Пьемонт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и Альто-Адидже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и Дуро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Наварра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және Мускатель сетюбал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және Мускат де Лемнос (Muscat de Lemnos)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 шарапты қоспағанда, баулармен немесе бекіткіштермен ұсталатын "саңырауқұлақ тәрізді"  тығыны бар шөлмектердегі шарап; сусындағы көміртегі диоксидіне байланысты артық қысымы болатын 20 ºС температура кезінде 1 бардан кем емес, алайда 3 бардан кем болатын басқа ыдыстағы шарап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және Мускатель сетюбал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және Мускат де Лемнос (Muscat de Lemnos)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қоюлануының айналымы 22 %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 шарапты қоспағанда, баулармен немесе бекіткіштермен ұсталатын "саңырауқұлақ тәрізді"  тығыны бар шөлмектердегі шарап; сусындағы көміртегі диоксидіне байланысты артық қысымы болатын 20 ºС температура кезінде 1 бардан кем емес, алайда 3 бардан кем болатын басқа ыдыстағы шарап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қоюлануының айналымы 18 %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қоюлануының айналымы 18 %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қоюлануының айналымы 18 %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қоюлануының айналымы 18 %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және перри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үшін15 немесе 0,5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спирттің нақты қоюлануының айналымы 7 %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үшін16,3 немесе 0,5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үшін16,3 немесе 0,5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қоюлануының айналымы 7 %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л үшін16,3 немесе 0,5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денатуратталмаған этил спирті, спирттің қоюлануының айналымы 80 % немесе одан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 спирті және өзге де спирттік тұнбалар, денатуратталған, кез келген концентрациядағы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да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2 л немесе одан аз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2 л немесе одан да көп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шайнайтын немесе иіскейтін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сульфаты (барит)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сульфаты карбонаты (витерит)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кемінде  45 мас.% қорғасын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233 ураннан және оның қосылыстарынан алынған уран; қорытпалар, дисперсиялар (металл керамиканы қоса алғанда), -233 ураннан алынған керамикалық өнімдер мен қоспалар және қосылыстар немесе осы өнімнің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радиоактивтік изотоптар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радиоактивтік изотоптардың қосындылары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 дәрумендері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w:t>
            </w:r>
            <w:r>
              <w:rPr>
                <w:rFonts w:ascii="Times New Roman"/>
                <w:b w:val="false"/>
                <w:i w:val="false"/>
                <w:color w:val="000000"/>
                <w:vertAlign w:val="subscript"/>
              </w:rPr>
              <w:t>2</w:t>
            </w:r>
            <w:r>
              <w:rPr>
                <w:rFonts w:ascii="Times New Roman"/>
                <w:b w:val="false"/>
                <w:i w:val="false"/>
                <w:color w:val="000000"/>
                <w:sz w:val="20"/>
              </w:rPr>
              <w:t xml:space="preserve">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 немесе DL-пантотен қышқылы (B</w:t>
            </w:r>
            <w:r>
              <w:rPr>
                <w:rFonts w:ascii="Times New Roman"/>
                <w:b w:val="false"/>
                <w:i w:val="false"/>
                <w:color w:val="000000"/>
                <w:vertAlign w:val="subscript"/>
              </w:rPr>
              <w:t>3</w:t>
            </w:r>
            <w:r>
              <w:rPr>
                <w:rFonts w:ascii="Times New Roman"/>
                <w:b w:val="false"/>
                <w:i w:val="false"/>
                <w:color w:val="000000"/>
                <w:sz w:val="20"/>
              </w:rPr>
              <w:t xml:space="preserve"> дәрумені немесе B</w:t>
            </w:r>
            <w:r>
              <w:rPr>
                <w:rFonts w:ascii="Times New Roman"/>
                <w:b w:val="false"/>
                <w:i w:val="false"/>
                <w:color w:val="000000"/>
                <w:vertAlign w:val="subscript"/>
              </w:rPr>
              <w:t xml:space="preserve">5 </w:t>
            </w:r>
            <w:r>
              <w:rPr>
                <w:rFonts w:ascii="Times New Roman"/>
                <w:b w:val="false"/>
                <w:i w:val="false"/>
                <w:color w:val="000000"/>
                <w:sz w:val="20"/>
              </w:rPr>
              <w:t>дәрумені),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w:t>
            </w:r>
            <w:r>
              <w:rPr>
                <w:rFonts w:ascii="Times New Roman"/>
                <w:b w:val="false"/>
                <w:i w:val="false"/>
                <w:color w:val="000000"/>
                <w:vertAlign w:val="subscript"/>
              </w:rPr>
              <w:t>6</w:t>
            </w:r>
            <w:r>
              <w:rPr>
                <w:rFonts w:ascii="Times New Roman"/>
                <w:b w:val="false"/>
                <w:i w:val="false"/>
                <w:color w:val="000000"/>
                <w:sz w:val="20"/>
              </w:rPr>
              <w:t xml:space="preserve">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w:t>
            </w:r>
            <w:r>
              <w:rPr>
                <w:rFonts w:ascii="Times New Roman"/>
                <w:b w:val="false"/>
                <w:i w:val="false"/>
                <w:color w:val="000000"/>
                <w:vertAlign w:val="subscript"/>
              </w:rPr>
              <w:t>12</w:t>
            </w:r>
            <w:r>
              <w:rPr>
                <w:rFonts w:ascii="Times New Roman"/>
                <w:b w:val="false"/>
                <w:i w:val="false"/>
                <w:color w:val="000000"/>
                <w:sz w:val="20"/>
              </w:rPr>
              <w:t xml:space="preserve">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E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w:t>
            </w:r>
            <w:r>
              <w:rPr>
                <w:rFonts w:ascii="Times New Roman"/>
                <w:b w:val="false"/>
                <w:i w:val="false"/>
                <w:color w:val="000000"/>
                <w:vertAlign w:val="subscript"/>
              </w:rPr>
              <w:t>9</w:t>
            </w:r>
            <w:r>
              <w:rPr>
                <w:rFonts w:ascii="Times New Roman"/>
                <w:b w:val="false"/>
                <w:i w:val="false"/>
                <w:color w:val="000000"/>
                <w:sz w:val="20"/>
              </w:rPr>
              <w:t xml:space="preserve"> дәрумені және оның туындылары; H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дәрумендердің табиғи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дәрумендердің қоспалары, оның ішінде кез келген ерітіндідегі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сабағының концентраттары;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және тебаин;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 ағашының қабығынан алынған алкалоидтар,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эфедрин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псевдоэфедрин (INN)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фенетиллин (INN)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эргометрин (INN)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эрготамин (INN)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метамфетамин рацематы; тұздар, күрделі эфирлер және олардың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адамнан алынатын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адамнан алынатын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безгекті диагностикалауға арналған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 гемоглобині, глобулиндері және сарысу глобулиндері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 ұюының факторлары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араластырылмаған, дозаланған дәрілік нысандар түрінде бөліп салынбаған иммунологиялық өнімдер немесе бөлшек саудаға арналған нысандар немесе қаптамалар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араластырылған, дозаланған дәрілік нысандар түрінде бөліп салынбаған иммунологиялық өнімдер немесе бөлшек саудаға арналған нысандар немесе қаптамалар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дозаланған дәрілік нысандар немесе нысан түрінде бөліп салынған иммунологиялық өнімдер немесе бөлшек саудаға арналған қаптамалар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қызылшаға қарсы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гепатитіне қарсы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ветеринариялық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терапевтік, профилактикалық немесе диагностикалық мақсаттарда пайдалану үшін дайындалған жануарлар 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микроорганизмдер культуралары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белсенді зат ретінде тек қана: ампициллин тригидраты немесе ампициллин натрий тұзы, немесе бензилпенициллин тұзы және қосылыстары, немесе карбенициллин, немесе оксациллин, немесе сулациллин (сультамициллин), немесе феноксиметилпенициллин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өлшеп салынған немесе дозаланған дәрілік нысандар түрінде ұсынылған, бірақ бөлшектеп сату үшін қапталмаған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әсер етуші зат ретінде сульфат стрептомицині ғана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белсенді зат ретінде тек қана: амикацин немесе гентамицин, немесе гризеофульвин, немесе доксициклин, немесе доксорубицин, немесе канамицин, немесе фузидин қышқылы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негізі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әсер етуші зат ретінде тек қана эритромицин негізі немесе канамицин сульфаты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бөлшектеп сатуға арналған нысандарға немесе қаптамаларға өлшеп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псевдоэфедрин (INN)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бөлшектеп сатуға арналған нысандарға немесе қаптамаларға өлшеп салынған және құрамында негізгі әсер етуші зат ретінде: натрий кофеин-бензоаты немесе ксантинола никотинат немесе папаверин немесе пилокарпин немесе теобромин, немесе теофиллин ғана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әсер етуші зат ретінде: кокарбоксилаз немесе аскорбин қышқылы (С дәрумені) немесе цианокобаламин (В12 дәрумені) ғана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құрамында осы топқа 2-қосалқы позицияларға ескертуде көрсетілген малярияға қарсы белсенді (әсер етуші) заттар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әсер етуші зат ретінде: ацетилсалицил қышқылы немесе парацетамол немесе рибоксин (инозин) немесе поливинилпирролидон ғана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 стерильді кетгут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тобын анықтауға арналған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рентгенографиялық зерттеулер үшін контрастты препараттар; науқастарға егуге арналған диагностикалық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цементтері және тісті пломбалауға арналған өзге де материалдар; сүйекті реконструкциялайтын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 сөмкелері және алғашқы көмек көрсетуге арналған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бөлшектеп сатуға арналған нысандарға немесе қаптамаларға өлшеп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спермицидтер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жарамсыз фармацевтикалық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0,5 об.% астам спирт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майлары, сахароза, изоглюкоза, глюкоза немесе крахмал жоқ немесе құрамындағы сүт майының мас.% 1,5-тен,  сахарозаның мас.% 5-тен, немесе изоглюкозаның, глюкозаның немесе крахмалдың мас.%, 5-тен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қырынуға дейін, қырыну кезінде және қырынудан кейін пайдаланылатын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жеке пайдаланылатын дезодоранттар және антиперспиранттар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ванна қабылдауға арналған хош иісті тұздар және өзге де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үлпектер, вафли, түйіршіктер немесе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күрделі немесе қарапайым эфирге айналған крахмалдар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4,6-динитро-</w:t>
            </w:r>
            <w:r>
              <w:rPr>
                <w:rFonts w:ascii="Times New Roman"/>
                <w:b w:val="false"/>
                <w:i/>
                <w:color w:val="000000"/>
                <w:sz w:val="20"/>
              </w:rPr>
              <w:t>о</w:t>
            </w:r>
            <w:r>
              <w:rPr>
                <w:rFonts w:ascii="Times New Roman"/>
                <w:b w:val="false"/>
                <w:i w:val="false"/>
                <w:color w:val="000000"/>
                <w:sz w:val="20"/>
              </w:rPr>
              <w:t>-крезол (ДНОК (ISO)) немесе оның тұздары бар, немесе трибутилолов қосылыстары, немесе көрсетілген заттардың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темекі шегетіндерге темекіні тастауға көмектесуге арналған никотин пластырі (трансдерма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фитингтер орнатылған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фитингтер орнатылған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фитингтер орнатылған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фитингтер орнатылған</w:t>
            </w:r>
            <w:r>
              <w:rPr>
                <w:rFonts w:ascii="Times New Roman"/>
                <w:b w:val="false"/>
                <w:i w:val="false"/>
                <w:color w:val="000000"/>
                <w:vertAlign w:val="superscript"/>
              </w:rPr>
              <w:t xml:space="preserve">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фитингтер орнатылған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фитингтер орнатылған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автомобильдер үшін (жүк-жолаушылар автомобильдері-фургондар және спорт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техникалық мақсаттар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техникалық мақсаттар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техникалық мақсаттар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 қағаздарына арналған кейстер, портфельдер, мектеп сөмкелері мен ранецтері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 қағаздарына арналған кейстер, портфельдер, мектеп сөмкелері мен ранецтері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 жаймаларынан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текстиль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жолға ұстайтын сөмкелер, косметика немесе жеке гигиенаға арналған жиынтықтарды салатын шағын сөмкелер, рюкзактар және спорт сөмкелері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жолға ұстайтын сөмкелер, косметика немесе жеке гигиенаға арналған жиынтықтарды салатын шағын сөмкелер, рюкзактар және спорт сөмкелері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музыка аспаптарына арналған футлярлар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барлық кәсіптерге арналған қорғаныш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Pinus sylvestris L.</w:t>
            </w:r>
            <w:r>
              <w:rPr>
                <w:rFonts w:ascii="Times New Roman"/>
                <w:b w:val="false"/>
                <w:i w:val="false"/>
                <w:color w:val="000000"/>
                <w:sz w:val="20"/>
              </w:rPr>
              <w:t>" түріндегі кәдімгі 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Pinus sylvestris L.</w:t>
            </w:r>
            <w:r>
              <w:rPr>
                <w:rFonts w:ascii="Times New Roman"/>
                <w:b w:val="false"/>
                <w:i w:val="false"/>
                <w:color w:val="000000"/>
                <w:sz w:val="20"/>
              </w:rPr>
              <w:t xml:space="preserve">" түріндегі кәдімгі қарағай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Picea abies Karst.</w:t>
            </w:r>
            <w:r>
              <w:rPr>
                <w:rFonts w:ascii="Times New Roman"/>
                <w:b w:val="false"/>
                <w:i w:val="false"/>
                <w:color w:val="000000"/>
                <w:sz w:val="20"/>
              </w:rPr>
              <w:t>" түріндегі кәдімгі шырша немесе еуропалық ақ самырсын (</w:t>
            </w:r>
            <w:r>
              <w:rPr>
                <w:rFonts w:ascii="Times New Roman"/>
                <w:b w:val="false"/>
                <w:i/>
                <w:color w:val="000000"/>
                <w:sz w:val="20"/>
              </w:rPr>
              <w:t>Abies alba Mill.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Picea abies Karst.</w:t>
            </w:r>
            <w:r>
              <w:rPr>
                <w:rFonts w:ascii="Times New Roman"/>
                <w:b w:val="false"/>
                <w:i w:val="false"/>
                <w:color w:val="000000"/>
                <w:sz w:val="20"/>
              </w:rPr>
              <w:t>" түріндегі кәдімгі шырша немесе еуропалық ақ самырсын (</w:t>
            </w:r>
            <w:r>
              <w:rPr>
                <w:rFonts w:ascii="Times New Roman"/>
                <w:b w:val="false"/>
                <w:i/>
                <w:color w:val="000000"/>
                <w:sz w:val="20"/>
              </w:rPr>
              <w:t>Abies alba Mill.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сүргілеумен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паркетке немесе еденге ағаш төсеуге арналған жиналмаған кесектер, планкалар және фриздер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тегістеумен өңделген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ұзынынан араланған ағаш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ұзынынан араланған ағаш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жаңғақтан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жапырақты тұқымдас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жапырақты тұқымдас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қарындаштар жасауға арналған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позициясындағы  тауарлардан өзгеше), жапырақты тұқымдас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жапырақты тұқымдас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позициясындағы  тауарлардан өзгеше), жапырақты тұқымдас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позициясындағы  тауарлардан өзгеше), 4408 31 қосалқы позициясында көрсетілген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позициясындағы  тауарлардан өзгеше), 4408 31 қосалқы позициясында көрсетілген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позициясындағы  тауарлардан өзгеше), 4408 31 қосалқы позициясында көрсетілген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позициясындағы  тауарлардан өзгеше), 4408 39 қосалқы позициясынан кейінгі үш дефисті кіші қосалқы позицияда көрсетілген жапырақты тұқымдас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желімделген фанера (4412 тауар позициясындағы  тауарлардан өзгеше), 4408 39 қосалқы позициясынан кейінгі үш дефисті кіші қосалқы позицияда көрсетілген жапырақты тұқымдас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желімделген фанера (4412 тауар позициясындағы  тауарлардан өзгеше), 4408 39 қосалқы позициясынан кейінгі үш дефисті кіші қосалқы позицияда көрсетілген жапырақты тұқымдас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 тұқымдас басқа да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 тұқымдас басқа да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тропик тұқымдас басқа да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тропик тұқымдас басқа да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тропик тұқымдас басқа да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тропик тұқымдас басқа да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емен, шамшат немесе шаған сүрегінен тым болмағанда бір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емен, шамшат немесе шаған сүрегінен тым болмағанда бір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сүрегінен тым болмағанда бір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сүрегінен тым болмағанда бір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сүрегінен тым болмағанда бір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сүрегінен тым болмағанда бір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өңделмегендер немесе одан әрі өңдеусіз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өңделмегендер немесе одан әрі өңдеусіз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вафельді плиталар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тегістеуден басқа, өңделмегендер немесе одан әрі өңдеусіз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жапырақты тұқымдас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тым болмағанда, осы топқа Еуразиялық экономикалық одақтың қосымша </w:t>
            </w:r>
          </w:p>
          <w:p>
            <w:pPr>
              <w:spacing w:after="20"/>
              <w:ind w:left="20"/>
              <w:jc w:val="both"/>
            </w:pPr>
            <w:r>
              <w:rPr>
                <w:rFonts w:ascii="Times New Roman"/>
                <w:b w:val="false"/>
                <w:i w:val="false"/>
                <w:color w:val="000000"/>
                <w:sz w:val="20"/>
              </w:rPr>
              <w:t>2-ескертпесінде көрсетілген тропикалық тұқымдастар сүрегінен тұратын бір сыртқы қабаты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жапырақты тұқымдас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тым болмағанда, қандыағаш (</w:t>
            </w:r>
            <w:r>
              <w:rPr>
                <w:rFonts w:ascii="Times New Roman"/>
                <w:b w:val="false"/>
                <w:i/>
                <w:color w:val="000000"/>
                <w:sz w:val="20"/>
              </w:rPr>
              <w:t>Alnus spp.</w:t>
            </w:r>
            <w:r>
              <w:rPr>
                <w:rFonts w:ascii="Times New Roman"/>
                <w:b w:val="false"/>
                <w:i w:val="false"/>
                <w:color w:val="000000"/>
                <w:sz w:val="20"/>
              </w:rPr>
              <w:t>), шаған (</w:t>
            </w:r>
            <w:r>
              <w:rPr>
                <w:rFonts w:ascii="Times New Roman"/>
                <w:b w:val="false"/>
                <w:i/>
                <w:color w:val="000000"/>
                <w:sz w:val="20"/>
              </w:rPr>
              <w:t>Fraxinus spp.</w:t>
            </w:r>
            <w:r>
              <w:rPr>
                <w:rFonts w:ascii="Times New Roman"/>
                <w:b w:val="false"/>
                <w:i w:val="false"/>
                <w:color w:val="000000"/>
                <w:sz w:val="20"/>
              </w:rPr>
              <w:t>), шамшат (</w:t>
            </w:r>
            <w:r>
              <w:rPr>
                <w:rFonts w:ascii="Times New Roman"/>
                <w:b w:val="false"/>
                <w:i/>
                <w:color w:val="000000"/>
                <w:sz w:val="20"/>
              </w:rPr>
              <w:t>Fagus spp.</w:t>
            </w:r>
            <w:r>
              <w:rPr>
                <w:rFonts w:ascii="Times New Roman"/>
                <w:b w:val="false"/>
                <w:i w:val="false"/>
                <w:color w:val="000000"/>
                <w:sz w:val="20"/>
              </w:rPr>
              <w:t>), қайың (</w:t>
            </w:r>
            <w:r>
              <w:rPr>
                <w:rFonts w:ascii="Times New Roman"/>
                <w:b w:val="false"/>
                <w:i/>
                <w:color w:val="000000"/>
                <w:sz w:val="20"/>
              </w:rPr>
              <w:t>Betula spp.</w:t>
            </w:r>
            <w:r>
              <w:rPr>
                <w:rFonts w:ascii="Times New Roman"/>
                <w:b w:val="false"/>
                <w:i w:val="false"/>
                <w:color w:val="000000"/>
                <w:sz w:val="20"/>
              </w:rPr>
              <w:t>), шие (</w:t>
            </w:r>
            <w:r>
              <w:rPr>
                <w:rFonts w:ascii="Times New Roman"/>
                <w:b w:val="false"/>
                <w:i/>
                <w:color w:val="000000"/>
                <w:sz w:val="20"/>
              </w:rPr>
              <w:t>Prunus spp.</w:t>
            </w:r>
            <w:r>
              <w:rPr>
                <w:rFonts w:ascii="Times New Roman"/>
                <w:b w:val="false"/>
                <w:i w:val="false"/>
                <w:color w:val="000000"/>
                <w:sz w:val="20"/>
              </w:rPr>
              <w:t>), талшын (</w:t>
            </w:r>
            <w:r>
              <w:rPr>
                <w:rFonts w:ascii="Times New Roman"/>
                <w:b w:val="false"/>
                <w:i/>
                <w:color w:val="000000"/>
                <w:sz w:val="20"/>
              </w:rPr>
              <w:t>Castanea spp.</w:t>
            </w:r>
            <w:r>
              <w:rPr>
                <w:rFonts w:ascii="Times New Roman"/>
                <w:b w:val="false"/>
                <w:i w:val="false"/>
                <w:color w:val="000000"/>
                <w:sz w:val="20"/>
              </w:rPr>
              <w:t>), шегіршін (</w:t>
            </w:r>
            <w:r>
              <w:rPr>
                <w:rFonts w:ascii="Times New Roman"/>
                <w:b w:val="false"/>
                <w:i/>
                <w:color w:val="000000"/>
                <w:sz w:val="20"/>
              </w:rPr>
              <w:t>Ulmus spp.</w:t>
            </w:r>
            <w:r>
              <w:rPr>
                <w:rFonts w:ascii="Times New Roman"/>
                <w:b w:val="false"/>
                <w:i w:val="false"/>
                <w:color w:val="000000"/>
                <w:sz w:val="20"/>
              </w:rPr>
              <w:t>), эвкалипт (</w:t>
            </w:r>
            <w:r>
              <w:rPr>
                <w:rFonts w:ascii="Times New Roman"/>
                <w:b w:val="false"/>
                <w:i/>
                <w:color w:val="000000"/>
                <w:sz w:val="20"/>
              </w:rPr>
              <w:t>Eucalyptus spp.</w:t>
            </w:r>
            <w:r>
              <w:rPr>
                <w:rFonts w:ascii="Times New Roman"/>
                <w:b w:val="false"/>
                <w:i w:val="false"/>
                <w:color w:val="000000"/>
                <w:sz w:val="20"/>
              </w:rPr>
              <w:t>), гикори (</w:t>
            </w:r>
            <w:r>
              <w:rPr>
                <w:rFonts w:ascii="Times New Roman"/>
                <w:b w:val="false"/>
                <w:i/>
                <w:color w:val="000000"/>
                <w:sz w:val="20"/>
              </w:rPr>
              <w:t>Carya spp.</w:t>
            </w:r>
            <w:r>
              <w:rPr>
                <w:rFonts w:ascii="Times New Roman"/>
                <w:b w:val="false"/>
                <w:i w:val="false"/>
                <w:color w:val="000000"/>
                <w:sz w:val="20"/>
              </w:rPr>
              <w:t>), атталшын (</w:t>
            </w:r>
            <w:r>
              <w:rPr>
                <w:rFonts w:ascii="Times New Roman"/>
                <w:b w:val="false"/>
                <w:i/>
                <w:color w:val="000000"/>
                <w:sz w:val="20"/>
              </w:rPr>
              <w:t>Aesculus spp.</w:t>
            </w:r>
            <w:r>
              <w:rPr>
                <w:rFonts w:ascii="Times New Roman"/>
                <w:b w:val="false"/>
                <w:i w:val="false"/>
                <w:color w:val="000000"/>
                <w:sz w:val="20"/>
              </w:rPr>
              <w:t>), жөке (</w:t>
            </w:r>
            <w:r>
              <w:rPr>
                <w:rFonts w:ascii="Times New Roman"/>
                <w:b w:val="false"/>
                <w:i/>
                <w:color w:val="000000"/>
                <w:sz w:val="20"/>
              </w:rPr>
              <w:t>Tilia spp.</w:t>
            </w:r>
            <w:r>
              <w:rPr>
                <w:rFonts w:ascii="Times New Roman"/>
                <w:b w:val="false"/>
                <w:i w:val="false"/>
                <w:color w:val="000000"/>
                <w:sz w:val="20"/>
              </w:rPr>
              <w:t>), үйеңкі (</w:t>
            </w:r>
            <w:r>
              <w:rPr>
                <w:rFonts w:ascii="Times New Roman"/>
                <w:b w:val="false"/>
                <w:i/>
                <w:color w:val="000000"/>
                <w:sz w:val="20"/>
              </w:rPr>
              <w:t>Acer spp.</w:t>
            </w:r>
            <w:r>
              <w:rPr>
                <w:rFonts w:ascii="Times New Roman"/>
                <w:b w:val="false"/>
                <w:i w:val="false"/>
                <w:color w:val="000000"/>
                <w:sz w:val="20"/>
              </w:rPr>
              <w:t>), емен (</w:t>
            </w:r>
            <w:r>
              <w:rPr>
                <w:rFonts w:ascii="Times New Roman"/>
                <w:b w:val="false"/>
                <w:i/>
                <w:color w:val="000000"/>
                <w:sz w:val="20"/>
              </w:rPr>
              <w:t>Quercus spp.</w:t>
            </w:r>
            <w:r>
              <w:rPr>
                <w:rFonts w:ascii="Times New Roman"/>
                <w:b w:val="false"/>
                <w:i w:val="false"/>
                <w:color w:val="000000"/>
                <w:sz w:val="20"/>
              </w:rPr>
              <w:t>), платан (</w:t>
            </w:r>
            <w:r>
              <w:rPr>
                <w:rFonts w:ascii="Times New Roman"/>
                <w:b w:val="false"/>
                <w:i/>
                <w:color w:val="000000"/>
                <w:sz w:val="20"/>
              </w:rPr>
              <w:t>Platanus spp.</w:t>
            </w:r>
            <w:r>
              <w:rPr>
                <w:rFonts w:ascii="Times New Roman"/>
                <w:b w:val="false"/>
                <w:i w:val="false"/>
                <w:color w:val="000000"/>
                <w:sz w:val="20"/>
              </w:rPr>
              <w:t>), терек және көктерек (</w:t>
            </w:r>
            <w:r>
              <w:rPr>
                <w:rFonts w:ascii="Times New Roman"/>
                <w:b w:val="false"/>
                <w:i/>
                <w:color w:val="000000"/>
                <w:sz w:val="20"/>
              </w:rPr>
              <w:t>Populus spp.</w:t>
            </w:r>
            <w:r>
              <w:rPr>
                <w:rFonts w:ascii="Times New Roman"/>
                <w:b w:val="false"/>
                <w:i w:val="false"/>
                <w:color w:val="000000"/>
                <w:sz w:val="20"/>
              </w:rPr>
              <w:t>), робиния (</w:t>
            </w:r>
            <w:r>
              <w:rPr>
                <w:rFonts w:ascii="Times New Roman"/>
                <w:b w:val="false"/>
                <w:i/>
                <w:color w:val="000000"/>
                <w:sz w:val="20"/>
              </w:rPr>
              <w:t>Robinia spp.</w:t>
            </w:r>
            <w:r>
              <w:rPr>
                <w:rFonts w:ascii="Times New Roman"/>
                <w:b w:val="false"/>
                <w:i w:val="false"/>
                <w:color w:val="000000"/>
                <w:sz w:val="20"/>
              </w:rPr>
              <w:t>), лириодендрон (</w:t>
            </w:r>
            <w:r>
              <w:rPr>
                <w:rFonts w:ascii="Times New Roman"/>
                <w:b w:val="false"/>
                <w:i/>
                <w:color w:val="000000"/>
                <w:sz w:val="20"/>
              </w:rPr>
              <w:t xml:space="preserve">Liriodendron spp.) </w:t>
            </w:r>
            <w:r>
              <w:rPr>
                <w:rFonts w:ascii="Times New Roman"/>
                <w:b w:val="false"/>
                <w:i w:val="false"/>
                <w:color w:val="000000"/>
                <w:sz w:val="20"/>
              </w:rPr>
              <w:t>немесе жаңғақ (</w:t>
            </w:r>
            <w:r>
              <w:rPr>
                <w:rFonts w:ascii="Times New Roman"/>
                <w:b w:val="false"/>
                <w:i/>
                <w:color w:val="000000"/>
                <w:sz w:val="20"/>
              </w:rPr>
              <w:t>Juglans spp.</w:t>
            </w:r>
            <w:r>
              <w:rPr>
                <w:rFonts w:ascii="Times New Roman"/>
                <w:b w:val="false"/>
                <w:i w:val="false"/>
                <w:color w:val="000000"/>
                <w:sz w:val="20"/>
              </w:rPr>
              <w:t>) түрлерінің жалпақжапырақты тұқымдастар сүрегінен бір қабаты бар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тым болмағанда, 4412 33 қосалқы позицияда көрсетілмеген жалпақжапырақты тұқымдастар сүрегінен бір қабаты бар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сүректен екі сыртқы қабаты бар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осы топқа Еуразиялық экономикалық одақтың қосымша 2-ескертпесінде көрсетілген, тым болмағанда, тропикалық тұқымдас сүрегінен тұратын бір сыртқы қабаты барлар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осы топқа Еуразиялық экономикалық одақтың қосымша 2-ескертпесінде көрсетілген, тым болмағанда, тропикалық тұқымдас сүрегінен тұратын бір сыртқы қабаты барлар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жапырақты тұқымдас ағаш сүрегінен тым болмаса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қандыағаштан, шағаннан, шамшаттан, қайыңнан, шиеден, каштаннан, жөкеден, шегіршіннен, гикорийден, қызылқайыңнан, жылқы талшынынан, үйеңкіден, еменнен, шынардан, теректен, инештен, жаңғақтан немесе қызғалдақ ағашынан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жапырақты тұқымдас ағаш сүрегінен тым болмаса бір сыртқы қабаты бар, осы топқа Еуразиялық экономикалық одақтың қосымша 2-ескертпесінде көрсетілген тропикалық тұқымдардан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термомеханикалық сүрек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целлюлозасы, еритін сорттары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сүзгілік қағаз өндіруге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қаптау материалдарының қағаз негізін дайындау үшін пайдаланылатын талшықтың жалпы массасының 100% құрайтын эвкалипт сүрегінің целлюлоза талшығы бар</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химиялық пісіру тәсілдерін үйлестірумен алынған сүрек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линтінен алынған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өңделетін қағаздан немесе картоннан (макулатурадан немесе қалдықтардан) алынған талшықты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бамбуктан,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және химиялық процестерді үйлестірумен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крафт-қағаз немесе крафт-картон немесе гофирленген қағаз немесе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ағартылған, жалпы боялмаған целлюлозадан алынған өзге де қағаз немесе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ескі және сатылмаған газеттер мен журналдар, телефон анықтамалықтары, брошюралар және жарнамалық баспа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сортталмаған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сортталған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Руландардағы немесе табақтардағы газет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құйылған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механикалық тәсілмен алынған талшықтар жоқ немесе мұндай талшық талшықтың жалпы массасының  10%-ынан аспайтын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15 г аспайтын, трафареттер дайындау үшін қолданылатын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жаппай біркелкі ағарған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өсімдіктен алынған пергамент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 өткізбейтін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көшірілетін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бариттелген, фотосезімтал қағаз немесе қатты қағаз үшін негіз ретінде пайдаланылатын  қағаз және қатты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фото, жылу және электр сезімтал қағаз немесе картон үшін негіз ретінде пайдаланылатын 150 г аспайтын массасы 1 м² қағаз немесе картон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ашық күйінде ені 15 см-ден артық  рулондардағы немесе бір жағының мөлшері 36 см-ден аспайтын және екінші жағының мөлшері 15 см-ден аспайтын табақтарда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гудрондалған, битумдалған немесе асфальтталған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қыздырып өңделген  табиғи немесе синтетикалық каучукпен жабылған, ені 10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мөлшері бойынша кесілген немесе кесілмеген қағаз немесе картон негізіндегі еденге арналған 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мөлшері бойынша кесілген немесе кесілмеген қағаз немесе картон негізіндегі еденге арналған 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балауыз, парафин, стеарин, май немесе глицерин жағылған немесе олар сіңірілген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 талшықтарынан жасалған қағаз, картон, целлюлоз мақтасы және полотно,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блоктар, плиталар және сүзгі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кітапшалар немесе түтікшелер нысанында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5 см аспайтын руландарда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5 см асатын, бірақ 15 аспайтын руландарда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беткі қабаты бүдірлі, өрнекті, боялған, басылған сурет бар немесе басқа тәсілмен әрлендірілген пластмасса қабаты бар қағаздан тұратын түсқағаздар және ұқсас қабырға жабындары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көшіретін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хаттарға арналған карточкалар, суреті жоқ пошта открыткалары және хат-хабарға арналған карточкалар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қағаздан немесе картоннан жасалған, қағаз кеңсе керек-жарақтарының жиынтығы бар қораптар, сөмкелер, футлярлар мен компендиумдар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беторамалдар және косметикалық сулықтар немесе бетке арналған сулықтар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рулондарда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скатерттер мен сулықтар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киім-кешектер және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 медициналық немесе гигиеналық мақсаттарда қолданылатын, бөлшектеп сату үшін өлшеп салынбаған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тіркеу журналдары, бухгалтерлік кітаптар, тапсырыс кітаптары және түбіртек кітапшалары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қойын дәптерлері, хатқа және естелік жазбаға арналған блокноттар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күнделіктер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дәптерлер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алмалы-салмалы түптемелер (кітап мұқабаларынан басқа), папкалар және тізімдемелер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өздігінен көшіретін іскерлік бланкілері және парақтап салынған көшіру жинақтары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үлгілерге және коллекцияларға арналған альбомдар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текстиль жіптерді орау үшін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жұмыртқа салуға арналған құйма табақтар мен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хат жазуға, басуға немесе басқа да графикалық мақсаттарға арналған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конденсатор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целлюлоз талшықтарынан жасалған қағаз, картон, кенеп,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перфораторлар үшін жолақтар немесе ленталар түрінде немесе өзге нысанда тесіктер салынған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жаккард және соған ұқсас машиналар үшін тесіктер салынған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 прокладкалар, шайбалар және басқа да нығыздағыш бөлшектер</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өлшем бойынша кесілген немесе кесілмеген, 4811 тауар позициясына енгізілмеген, қағаз немесе қатты қағаз негізіндегі еден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желіммен немесе өзі жабысатын, 4811 тауар позициясына енгізілмеген қағаз немесе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акциздік тауарлардың акциздік маркалары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шыныға айналуға қабілетті көшірілмелі картинкалар (декалькомания)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 әдісімен басылған немесе сурет салынған пошта открыткалары; басып жазылған, суретті  немесе суретсіз, конверттері бар немесе конвертсіз, әшекейлі немесе әшекейсіз, құттықтаулар, жолдаулар немесе хабарлар бар карточкалар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Үзетіндерін қоса алғанда, барлық түрдегі баспа календарлар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см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рами талшықтарынан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 тоқылған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тоқылмаған материалдар негізіндегі, поливинилхлорид жабыны бар асхана дастарханы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тоқылмаған материалдар негізіндегі, поливинилхлорид жабыны бар асхана дастарханы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қаптамалық жіп немесе шпагат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өрілген немесе өрмеде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50 000 дтекс (5 г/м) немесе одан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өрілген немесе оралған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50 000 дтекс (5 г/м) немесе одан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синтетикалық талшықтардан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 астам (нетто-масса)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 астам (нетто-масса)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тігіс қабатымен немесе 5810 тауар позициясының кестелерін қоспағанда, басқа тәсілмен қосылған текстиль материалдардың бір немесе бірнеше қабатынан тұратын қиық түрінде сырылған текстиль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инетесімдік тәсілмен алынған киізден жасалған негізімен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сіңірілген немесе қапталған текстиль материалдар; театрлық декорациялар, көркемдік студияларда артқы қабырғаға ілетін, сурет салынған жайғақтар немесе осыған ұқсастар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(шаңғыға арналғандарды қоса алғанда), жеңіл күртелер, қалың күртелер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(шаңғыға арналғандарды қоса алғанда), жеңіл күртелер, қалың күртелер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(шаңғыға арналғандарды қоса алғанда), жеңіл күртелер, қалың күртелер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(шаңғыға арналғандарды қоса алғанда), жеңіл күртелер, қалың күртелер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(шаңғыға арналғандарды қоса алғанда), жеңіл күртелер, қалың күртелер және осыған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шәлілер, шарфтар, кашне, мантильялар, вуальдар және осыған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аспайтын бір бұйымның массасымен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асатын бір бұйымның массасымен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аспайтын бір бұйымның массасымен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асатын бір бұйымның массасымен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аспайтын бір бұйымның массасымен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асатын бір бұйымның массасымен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аспайтын бір бұйымның массасымен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асатын бір бұйымның массасымен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джинса матасынан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тілінген түгі бар вельвет-кордтан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жіптермен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джинса матасынан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тілінген түгі бар вельвет-кордтан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беткі жағы бірдей материалдан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белдіктер және ішкиім-белдіктер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 жібінен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 жіптен немесе жануарлардың жіңішке қыл жібінен жасалғандар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жіптермен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 жібінен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үшін кемінде 1,2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иірімінен немесе рами талшығынан тоқылғандар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зығырмен қоспада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зығыр иірімжібінен тоқылғандар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рами талшығынан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қолмен тоқылған асханалық тоқыма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зығырмен қоспада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 орамалдық маталардан немесе ұқсас маталық түкті материалдардан, мақта-мата иірімжіптен жасалған дәретханалық және асүйлік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иірімжібінен тоқылғандар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иірімінен немесе рами талшығынан тоқылғандар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текстиль материалдардан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мақта-мата иірімінен тігілгендер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үрмелі матрацтар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иірілген жүн жіптен немесе жануарлардың жіңішке немесе жуан қылынан иірілген жіптен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 немесе мақта-мата иірімжіптен тоқылғандар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үстіңгі жағы резинадан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жұп үшін кемінде 0,58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бөлме туфлиі және өзге де үй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 кемінде 0,52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Тіреуіштер, тіреуіш-орындықтар, атқа мінуге арналған шыбыртқылар, қамшылар және осыған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адамның шашынан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тікбұрышты немесе тікбұрышты емес (квадратты қоса алғанда) пішінді, қырларының көбі қабырғалары 7 см-дан кіші квадратқа сыятын плиткалар, кубиктер және осыған ұқсас бұйымдар; қолмен боялған түйіршіктер, үгінді мен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әктастар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әктастар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жылтыратылған, көркемделген немесе басқаша өңдеуден өткендер, нетто-салмағы 10 кг немесе одан артық ойылғандардан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төбе мен қабырғаға арналған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тегістеуге, қайрауға  немесе ұнтақтауға арналған дөңгелек тас және қайрайтын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арматураланбағандар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қыш немесе силикат материалдардан жасалғандар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 де материалдардан жасалғандар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табиғи тастан жасалғандар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қолмен қайрауға немесе жылтыратуға арналған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талшықтарынан, сабаннан немесе жоңқадан, жаңқадан,  бөлшектерден, үгінділерден немесе басқа да сүрек қалдықтарынан жасалған,  цементпен, гипспен немесе өзге минералдық жапсырма заттармен агломерирлендірілген панельдер, тақталар, тақтайшалар, блоктар және осыған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жеңіл бетоннан (ұнтақталған кеуектас, түйіршік қож және т.б. негізіндегі)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тұрғын үй құрылысын қоса алғанда, құрастырмалы құрылыс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гофрленген табақтар; құбырлар, түтіктер және олардың фитингтері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табақтар, панельдер, плиткалар және соларға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табақтар, панельдер, плиткалар және соларға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құбырлар, түтіктер және олардың фитингтері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өңделген талшық; крокидолит немесе крокидолит пен магний карбонаты негізіндегі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иірілген жіптер және жіптер; арқан және баулар, өрілген немесе өрілмеген; маталар және тоқыма материалдар; киім, киімнің керек-жарағы, аяқ киім және бас киімдер; қағаз, қалың картон және киіз немесе фетр; табақ немесе рулондағы крокидолит талшығынан жасалған тығыздағыш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қалың картон және киіз немесе фетр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нығыздалған асбест талшығынан жасалған, табақ немесе рулондағы тығыздағыш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өңделген асбест талшығы; асбест немесе асбест пен магний карбонаты негізіндегі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иірілген жіптер және жіптер; арқан және баулар, өрілген немесе өрілмеген; маталар және тоқыма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домна пештерін қаптауға арналған көміртегі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Mg, Ca немесе Cr элементтер жеке немесе бірге алғанда, MgO, СаО немесе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 xml:space="preserve">3 </w:t>
            </w:r>
            <w:r>
              <w:rPr>
                <w:rFonts w:ascii="Times New Roman"/>
                <w:b w:val="false"/>
                <w:i w:val="false"/>
                <w:color w:val="000000"/>
                <w:sz w:val="20"/>
              </w:rPr>
              <w:t>шаққанда мас.% 50-ден асатындар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кремнезем (SiO</w:t>
            </w:r>
            <w:r>
              <w:rPr>
                <w:rFonts w:ascii="Times New Roman"/>
                <w:b w:val="false"/>
                <w:i w:val="false"/>
                <w:color w:val="000000"/>
                <w:vertAlign w:val="subscript"/>
              </w:rPr>
              <w:t>2</w:t>
            </w:r>
            <w:r>
              <w:rPr>
                <w:rFonts w:ascii="Times New Roman"/>
                <w:b w:val="false"/>
                <w:i w:val="false"/>
                <w:color w:val="000000"/>
                <w:sz w:val="20"/>
              </w:rPr>
              <w:t>) мас.% 93  немесе одан асатындар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глинозем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мас.% 7-ден асатын, бірақ мас.% 45-тен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25 мас.%  асатын, бірақ 50 мас.% аспайтын графит немесе басқа да көміртегі нысандары немесе олардың қоспалары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қыштан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қыштан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балқыған кварцтан немесе басқа да кремнеземдерден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ºС до 300 ºС температуралар интервалындағы желілік кеңею коэффициенті K 5 х 10</w:t>
            </w:r>
            <w:r>
              <w:rPr>
                <w:rFonts w:ascii="Times New Roman"/>
                <w:b w:val="false"/>
                <w:i w:val="false"/>
                <w:color w:val="000000"/>
                <w:vertAlign w:val="superscript"/>
              </w:rPr>
              <w:t>-6</w:t>
            </w:r>
            <w:r>
              <w:rPr>
                <w:rFonts w:ascii="Times New Roman"/>
                <w:b w:val="false"/>
                <w:i w:val="false"/>
                <w:color w:val="000000"/>
                <w:sz w:val="20"/>
              </w:rPr>
              <w:t xml:space="preserve"> аспайтын өзге шыныдан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шыны түтіктерден дайындалған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және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немесе одан көп, бірақ 0,33 л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немесе одан көп, бірақ 0,33 л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немесе одан көп, бірақ 0,33 л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0,33 л номиналдық сыйымдылықпен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0,15 л астам, бірақ 0,33 л аспайтын номиналдық сыйымдылықпен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0,33 л номиналдық сыйымдылықпен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0,15 л астам, бірақ 0,33 л аспайтын номиналдық сыйымдылықпен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жарықтандыру жабдығы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 құрылғыларға арналған, оптикалық өңдеуден өтпеген шыны бұйымдар және шыныдан жасалған оптикалық  элементтер (7015 тауар позициясына енгізілгендерден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ұяшықты шыныдан немесе көбікшыныдан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ұяшықты шыны немесе көбікшыны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балқыған кварцтан немесе басқа да кремнеземдерден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түрде кесілген және жылтыратылған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маржанға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түрде кесілген және жылтыратылған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диаметрі 1 мм аспайтын шыны микросфералар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 көздер; шыныдан жасалған шағын нысандар түріндегі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50 мм аспайтын штапельдендірілген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төкпелі немесе бумадағы текстиль емес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өндірісте аяқталған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лағылдар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жақұттар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зүбаржаттар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жалатылған, жартылай өңделген, одан әрі өңделмеген қымбат бағалы емес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негізді есептемегенде, жуандығы 0,15 мм асатын шыбықтар, сым және профильдер; пластиналар; табақтар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бөлігіне платинаның кемінде 999,5 бөлігі бар құймаларда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негізді есептемегенде, жуандығы 0,15 мм асатын шыбықтар, сым және профильдер; пластиналар; табақтар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құбырлар, түтіктер мен қуыс қалыптар; кез келген негізді санамағанда қалыңдығы 0,15 мм аспайтын жұқа табақтар мен жолақтар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бөлігіне палладийдің кемінде 999,5 бөлігі бар құймаларда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жалатылған, өңделмеген немесе жартылай өңделген қымбат бағалы емес металдар, күміс немесе алтын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гальванды жабындылары бар немесе жоқ, қымбат бағалы металдар жалатылған немесе жалатылмаған, өзге де қымбат бағалы металдардан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металдар жалатылған қымбат бағалы емес металдардан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толығымен қымбат бағалы немесе жартылай қымбат бағалы табиғи тастардан дайындалған, бекіткішсіз немесе өзге де керек-жарақтарсыз жай ғана тізбектелген алқалар, білезіктер және өзге де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төлем құралы болып табылмайтын монеталар (алтыннан жасалғанынан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автоматтық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шыңдалған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шыңдалған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илемделген немесе үздіксіз құю арқылы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шыңдалған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автоматтық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немесе одан да көп, бірақ 0,6 мас.% жетпейтін көміртегі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немесе одан да көп көміртегі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шыңдалған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илемделген немесе үздіксіз құю арқылы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шыңдалған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илемделген немесе үздіксіз құю арқылы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шыңдалған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және гальванды немесе басқа да хром оксидтермен немесе хроммен және хром оксидтерімен қапталған, лакталған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лакталғаннан басқа, одан әрі өңделмеген; гальванды немесе басқа хром оксидтерімен немесе хроммен және хром оксидтерімен қапталған, лакталған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автоматтық болаттан жасалған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автоматтық болаттан жасалған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да көп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илемделген немесе үздіксіз құюмен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шыңдалған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илемделген немесе үздіксіз құюмен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шыңдалған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да көп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да көп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да көп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да көп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тесіктер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жетпейді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немесе одан да көп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жетпейтін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немесе одан да көп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жетпейтін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тесіктер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жылдам кесетін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шыңдалған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егер құрамында 0,5 мас.% молибден болса, құрамында 0,9 мас.%, бірақ 1,15 мас.% аспайтын көміртегі, кемінде 0,5 мас.%, бірақ 2 мас.% аспайтын хром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түйiршiктермен текстураланған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илемделген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суықтай илемделген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жылдам кесетін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электролиттік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тәсілмен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түйiршiктермен текстураланған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бастырылғаннан басқа, кейіннен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кесетін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4,75 мм жетпейді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электролиттік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тәсілмен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марганецтi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өндіруде пайдалануға арналған өңделмеген, тік, қалыңдығы бір қалыпты қабырғалары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168,3 мм астам, бірақ 406,4 мм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сыртқы диаметрі 421 мм астам және қабырғасының қалыңдығы 10,5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өндіруде пайдалануға арналған өңделмеген, тік, қалыңдығы бір қалыпты қабырғалары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өндіруде пайдалануға арналған өңделмеген, тік, қалыңдығы бір қалыпты қабырғалары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 астам, бірақ 406,4 мм аспайды</w:t>
            </w:r>
          </w:p>
          <w:p>
            <w:pPr>
              <w:spacing w:after="20"/>
              <w:ind w:left="20"/>
              <w:jc w:val="both"/>
            </w:pPr>
            <w:r>
              <w:rPr>
                <w:rFonts w:ascii="Times New Roman"/>
                <w:b w:val="false"/>
                <w:i w:val="false"/>
                <w:color w:val="000000"/>
                <w:sz w:val="20"/>
              </w:rPr>
              <w:t>406,4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қаптама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 жікті дәнекерленген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 жікті дәнекерленген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 коррозияға төзімді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168,3 мм астам, бірақ 406,4 мм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немесе сұйықтықтар жеткізу үшін жарамды, азаматтық әуе кемелеріне арналған5)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бұрмалар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бұрмалар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газдар үшін (қысылған немесе сұйытылған газдан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сыйымдалығы 1 л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сыйымдалығы 1 л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пластмассамен жабылған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торлы-сорғылы табақ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чертеждік батырмалар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ауа қыздырғыштар мен ыстық ауаны таратқыштар (олардың бөлшектерін қоспағанда)</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санитариялық-техникалық жабдық (оның бөлшектерін қоспағанда)</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клеткалар мен вольерлер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корзиналар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шақшалар, портсигарлар, опа сауыттар, косметикаға арналған қорапшалар және соларға ұқсас қалта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жымдасқан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шақшалар, портсигарлар, опа сауыттар, косметикаға арналған қорапшалар және соларға ұқсас қалта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қосындысыз никельден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қосындысыз никельден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қосындысыз никельден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қосындысыз никельден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3 мм, бірақ 6 мм жетпейді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жалюзге арналған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жалюзге арналған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өздігінен желімделетіндер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көпірлер және олардың секциялары, мұнаралар мен торлы діңгектер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сыйымдалығы 1 л аспайтын қатты цилиндр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1000 дана үшін16,2 немесе 13,2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вольфрам, қарапайым пісiру арқылы дайындалған шыбықтарды қoca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молибден, қарапайым пісiру арқылы дайындалған шыбықтарды қoca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титанның мас.% 99,56 аз емес, 12+2 мм-ден 70+12 мм дейінгі фракцияларға шашыратылған кесек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қаңылтақтар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цирконий;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10 мас.% астам никель бар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ілмелі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ысырмалар және құлыптармен бiрiктірiлген ысырмалы жақтаулар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берілетін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жалғанған фитингілері бар,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бітеуіш қалпақшалар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қорғасыннан жасалған бітегіш қақпақтар; алиминийден жасалған диаметрі 21 мм асатын бітегіш қақпақтар 21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барлап соққы беретін ұшқышсыз ұшу аппараттарына орнату үшін</w:t>
            </w:r>
            <w:r>
              <w:rPr>
                <w:rFonts w:ascii="Times New Roman"/>
                <w:b w:val="false"/>
                <w:i w:val="false"/>
                <w:color w:val="000000"/>
                <w:vertAlign w:val="superscript"/>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200 кВт аспайтын ұшып шығу қуатымен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рельсті көлік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200 кВт астам, бірақ 300 кВт жетпейді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300 кВт астам, бірақ 500 кВт жетпейді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1000 кВт астам, бірақ 5000 кВт жетпейді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5000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50 000 кВт астам газ турбиналарын дайындау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жүк көтергіштігі 18-20 т жүкті өзі түсіретін автомобильдерді құрастыруға арналған телескопиялық гидроцилиндрлер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буымен жұмыс істейтін немесе бумен жұмыс істейтін өзге де күш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18-20 т жүкті өзі түсіретін автомобильдерді құрастыруға арналған телескопиялық гидроцилиндрлердің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желілік (желілік электр қозғалтқышы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ASHRAE әдісімен анықталған номиналды салқындату қуаттылығы (суық өндіру) 0,16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0,4 кВт асатын, бірақ 1,3 кВт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1,3 кВт асатын, бірақ 10 кВт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0,4 кВт және одан да көп, бірақ 1,3 кВт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тоңазытқыштар-мұздатқыштар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үстел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қоса орнататын түрдегі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 астам, бірақ 340 л жетпейді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мұздатылған тамақ өнімдерін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мұздатуға арналған, 8418 30 және 8418 40 қосалқы позицияларының бұйымдарынан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абсорбциялық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 немесе мұздату жабдығын қоса орнатуға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мұнай газдарын тазартуға арналған сепараторлар, мұнай газдарын да, мұнайды да тазартуға арналған сепараторлар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толтырылған немесе толтырылмаған өрт сөндiргiштер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автомобильдерді жууға арналған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шахтаның үстіне орналастыруға арналған шахталық көтергіш қоңдырғылардың жүкарбалары; жерасты жұмыстарына арналған жүкарбалар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гараждың стационарлық көтергіштері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айналадағы ауаның температурасы -50ºС және одан төмен болған кезде жұмыс істеуге арналған жүк көтергіштігі 90 т және одан жоғары құбыр тартқыштар</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құбыр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жерасты жұмыстарына арнайы арналғандар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шөміштілер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эскалаторлар мен жаяу адамдарға арнaлғaн қозғалмалы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 және жүк тасымалдауға арналған аспалы жолдар, шаңғы көтергiштер; фуникулерлерге арналған тартқыш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250 а.к.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400 а.к. және одан да көп доңғалақты бульдозерлер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350 а.к. және одан да көп грейдерлер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дірілдеткіштер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тығыздағыш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шынжыр табанды бір шөмішті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кезінен бастап бір немесе одан көп жыл өткен гидравликалық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қадалар қағуға және суырып алуға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соқалы және роторлы қap тазартқыштар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тар қарымды тазартқыш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батпақты немесе қарлы аудандарда жұмыс істеу үшін екі жетек арбасы бар 4 шынжыр табанды машинаға қондыруға арналған топырақты өңдейтін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 кезінен бастап бір немесе одан көп жыл өткен, жылжымалы шассилерге қондыруға арналған гидравликалық экскаваторлардың толық бұрылатын платформалары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қызылша егісінде сабақ кескіш машиналар мен қызылша жинайтын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 өнеркәсібі үшін металл табақты тартуға (созуға) және табақты бекітілген қалыптау жабдығының айналасымен айналдыруға (июге)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табақтық материалдан жасалған бұйымдарды өңдеу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тойтармалар, болттар, бұрандалар жасау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қабыстыруы 2 200 т (22 000 кН) аспайтындай күшейтілген және бүрку көлемі 28 200 см³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гидравликалық жетегі бар ауыспалы шахта бекіткіші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құйылған шойыннан немесе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қоспалағыш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термостаттық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камераларға арналған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құйылған шойыннан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құйылған шойыннан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мембрандық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топса біліктері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 тісті цилиндр доңғалақтарымен және геликоидті тісті доңғалақтарымен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иірімді берілістер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құймалар немесе болат құймалар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құймалар немесе болат құймалар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 құймалар немесе болат құймалар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ауыспалы/тұрақты токтың әмбебап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ауыспалы токтың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 токтың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номиналдық шығыс қуаты 75 кВт астам, бірақ 100 кВт аспайтын тұрақты ток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айналу осінің биіктігі 250 мм асинхронды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айналу осінің биіктігі 250 мм асинхронды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конденсаторға жалғанған немесе жалғанбаған индуктивтіліктің және дроссельдің катушкалары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 5 кг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электролитпен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күштік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блоктарға жиналған және тек қана жай оқшауланған қаңқа мен электр жалғаулардан тұратын, азаматтық әуе кемелерінің мұздануға қарсы және мұзды еріту жүйелерінде қолданылатын</w:t>
            </w:r>
            <w:r>
              <w:rPr>
                <w:rFonts w:ascii="Times New Roman"/>
                <w:b w:val="false"/>
                <w:i w:val="false"/>
                <w:color w:val="000000"/>
                <w:vertAlign w:val="superscript"/>
              </w:rPr>
              <w:t xml:space="preserve">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корпустарға орнатылған дара дауыс ұлғайтқыштар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дауыс ұлғайтқыш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электройнатқыш құрылғылар (декалар)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8519 20 қосылқы позицияға жатқызылатындардан басқа, грамплатинка ойнатқыштар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1,3 см аспайтын таспаны пайдаланатын және таспа қозғалысының 50 мм/с аспайтын жылдамдықпен жазуға немесе көрсетуге мүмкіндік беретін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магнитті дискілер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6,5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6,5 см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әмбебап цифрлық дискілер (DVD)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таратушы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таспасының ені 1,3 см аспайтын бейнетюнермен біріктірілген немесе біріктілмеген магниттік таспада бейне жазатын немесе бейне көрсететін, таспасы қозғалысының 50 мм/с аспайтын жылдамдығы кезінде сол корпустағы телевизиялық тарату камерасымен жазуды немесе көрсетуді жүзеге асыруға қабілетті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таспасының ені 1,3 см аспайтын бейнетюнермен біріктірілген немесе біріктілмеген магниттік таспада бейне жазатын немесе бейне көрсететін, таспасы қозғалысының 50 мм/с аспайтын жылдамдығы кезінде сол корпустағы телевизиялық тарату камерасымен жазуды немесе көрсетуді жүзеге асыруға қабілетті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радионавигациялық 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есептеу машиналарына орнатуға арналған электрондық модульдер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 кристалды немесе плазмалық экранмен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мөлшері 42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мөлшері 42 см асатын, бірақ 52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мөлшері 52 см асатын, бірақ 72 см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монохромды бейнелі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ағаштан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ғимараттарда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 жетпейтін кернеуге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аппаратураны қосуға арналған бекітпелі тесікті кемінде екі монтаждық фланецтері бар алюминий қорытпасынан жасалған корпустағы, тым болмағанда монтаждық фланецтерінің біреуі орталықтары диаметрі </w:t>
            </w:r>
          </w:p>
          <w:p>
            <w:pPr>
              <w:spacing w:after="20"/>
              <w:ind w:left="20"/>
              <w:jc w:val="both"/>
            </w:pPr>
            <w:r>
              <w:rPr>
                <w:rFonts w:ascii="Times New Roman"/>
                <w:b w:val="false"/>
                <w:i w:val="false"/>
                <w:color w:val="000000"/>
                <w:sz w:val="20"/>
              </w:rPr>
              <w:t>330 мм кем емес, бірақ 680 мм аспайтын шеңберде орналасқан бекітпелі тесігі бар, 110 кВ-тан кем емес, бірақ 550 кВ аспайтын кернеуге арналған элегаздық айырғыштар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сыртқы аппаратураны қосуға арналған бекітпелі тесікті кемінде екі монтаждық фланецтері бар алюминий қорытпасынан жасалған корпустағы, тым болмағанда монтаждық фланецтерінің біреуі орталықтары диаметрі </w:t>
            </w:r>
          </w:p>
          <w:p>
            <w:pPr>
              <w:spacing w:after="20"/>
              <w:ind w:left="20"/>
              <w:jc w:val="both"/>
            </w:pPr>
            <w:r>
              <w:rPr>
                <w:rFonts w:ascii="Times New Roman"/>
                <w:b w:val="false"/>
                <w:i w:val="false"/>
                <w:color w:val="000000"/>
                <w:sz w:val="20"/>
              </w:rPr>
              <w:t>330 мм кем емес, бірақ 680 мм аспайтын шеңберде орналасқан бекітпелі тесігі бар, 110 кВ-тан кем емес, бірақ 550 кВ аспайтын кернеуге арналған элегаздық айырғыш-жерлендіргіштер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орталықтары диаметрі 330 мм кем емес, бірақ 680 мм аспайтын шеңберде орналасқан, тым болмағанда бекітпелі тесігі бар екі монтаждық фланецтері бар, сыртқы аппаратураны қосуға арналған алюминий қорытпасынан жасалған корпустағы, 110 кВ-тан кем емес, бірақ 550 кВ аспайтын кернеуге арналған элегаздық жерлендіргіштер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жайтартқыштар, кернеуді шектегіштер және кернеудің кенет өзгермелілігін тоқтатқыштар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орталықтары диаметрі кемінде 330 мм болатын, бірақ 680 мм аспайтын шеңберге орналасқан бекіту тесіктері бар сыртқы аппаратураны қосуға арналған фланецтік монтаждау сақинасын қамтитын алюминий қорытпаның корпусындағы кемінде 110 кВ болатын, бірақ 550 кВ аспайтын кернеуге арналған бір немесе бірнеше электроды бар өтпелі оқшаулағыштар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 аспайтын ток күшіне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 асатын, бірақ 63 А аспайтын ток күшіне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63 А асатын ток күшіне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 аспайтын ток күшіне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 асатын, бірақ 125 А аспайтын ток күшіне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А асатын ток күшіне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А аспайтын ток күшіне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А асатын ток күшіне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қыздыру шамдарына арналған патрондар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тізбектері үшін алдын ала жиналған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доғалы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ультракүлгін (А) сәулелі люминесцентті түтікті шамдарға арналған солярийлер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В аспайтын кернеуге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жоғары пайдалану жылдамдығы 140 км/сағ кем емес, бірақ 250 км/сағ жетпейтін теміржол электр поездарының құрамында қозғалуға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жолаушыларға арналған жатын орындарымен жабдықталған, ось бойынша буферлері 26400 мм, кузовтың (гофрасыз) сыртқы ені 2825 мм, арбашалардың бұрылу осьтерінің аралық қашықтығы 19000 мм болатын жолаушылар тасуға арналған теміржол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жоғары пайдалану жылдамдығы сағатына 200 км кем емес қозғалысқа арналған өз бетінше айналатын екі дөңгелегімен бір дөңгелекті блогы бар, мейрамхана-вагондарды, буфет-вагондарды қоса алғандағы теміржол жолаушылар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басқасын айтпағанда, дизель-генераторлы қондырғымен, аккумуляторлы батареялармен, компрессорлы қондырғымен жабдықталған, әрқайсысында өз бетінше айналатын екі дөңгелегімен дөңгелекті блоктары екіден  аспайтын, ең жоғары пайдалану жылдамдығы сағатына 200 км кем емес қозғалысқа арналған жолаушылар пойызын техникалық қамтамасыз ететін теміржол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көлемі 42 м³-ден бастап 43 м³ дейінгі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доңғалақты, жаңа, қозғалтқышының куаты 90 кВт-тан астам, бірақ 130 кВт-тан аспайтын тіркемелі тракторлар (скиддерлер)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доңғалақты, жаңа, қозғалтқышының куаты 130 кВт-тан астам тіркемелі тракторлар (скиддерлер)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 экологиялық класты немесе одан жоғары</w:t>
            </w:r>
            <w:r>
              <w:rPr>
                <w:rFonts w:ascii="Times New Roman"/>
                <w:b w:val="false"/>
                <w:i w:val="false"/>
                <w:color w:val="000000"/>
                <w:vertAlign w:val="superscript"/>
              </w:rPr>
              <w:t>7)</w:t>
            </w:r>
            <w:r>
              <w:rPr>
                <w:rFonts w:ascii="Times New Roman"/>
                <w:b w:val="false"/>
                <w:i w:val="false"/>
                <w:color w:val="000000"/>
                <w:sz w:val="20"/>
              </w:rPr>
              <w:t>, габариттік ұзындығы 11,5 м кем емес, жүргізушіні қосқанда 41-ден кем емес отыратын орындары бар, жол жүгін тиейтін бөлігінің көлемі 5 м³ кем емес және тек қана отыратын жолаушылар мен олардың жол жүгін тасымалдауға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тұруға арналып жабдықталған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см³ үшін 0,54 евро, бірақ 18,2 кем емес және 20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см³ үшін 0,54 евро, бірақ 18,2 кем емес және 20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жылдан астам, бірақ 7 жылдан аспайтын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см³ үшін 0,54 евро, бірақ 18,2 кем емес және 20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жылдан астам, бірақ 7 жылдан аспайтын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жұмыс көлемі 4200 см</w:t>
            </w:r>
            <w:r>
              <w:rPr>
                <w:rFonts w:ascii="Times New Roman"/>
                <w:b w:val="false"/>
                <w:i w:val="false"/>
                <w:color w:val="000000"/>
                <w:vertAlign w:val="superscript"/>
              </w:rPr>
              <w:t>3</w:t>
            </w:r>
            <w:r>
              <w:rPr>
                <w:rFonts w:ascii="Times New Roman"/>
                <w:b w:val="false"/>
                <w:i w:val="false"/>
                <w:color w:val="000000"/>
                <w:sz w:val="20"/>
              </w:rPr>
              <w:t xml:space="preserve"> асатын, Еуразиялық экономикалық одақтың осы топқа 6-қосымша ескертпесінде аттары аталған  жол талғамайтын автомобильдер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см³ үшін 0,54 евро, бірақ 18,2 кем емес және 20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см³ үшін 0,54 евро, бірақ 18,2 кем емес және 20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см³ үшін 0,54 евро, бірақ 18,2 кем емес және 20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см³ үшін 0,54 евро, бірақ 18,2 кем емес және 20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см³ үшін 0,54 евро, бірақ 18,2 кем емес және 20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см³ үшін 0,54 евро, бірақ 18,2 кем емес және 20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бірақ қозғалтқыш көлемінің 1 см³ үшін 0,68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M1 немесе M1G санатындағы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осьтерінің саны екіден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радиоактивтілігі жоғары материалдар тасымалдауға арнайы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радиоактивтілігі жоғары материалдар тасымалдауға арнайы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радиоактивтілігі жоғары материалдар тасымалдауға арнайы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тиеу-түcipy құрылғысымен жабдықталған, ағаш материалдарын ағаш кесетін жерден ағаш тиейтін пунктке немесе ағаш таситын жолға дейін тасуға арналған ("форвардер" типті)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мыналарды: бір осьті, 8701 10 қосалқы позициясында көрсетілген тракторларды; қысымнан тұтанатын  (дизельмен немесе жартылай дизельмен) поршеньді іштен жану қозғалтқыштары бар және қозғалтқыш цилиндрінің жұмыс көлемі 2500 см³ аспайтын немесе от ұшқынынан тұтанатын іштен жану поршеньді қозғалтқышы бар және қозғалтқыш цилиндрлерінің жұмыс көлемі 2800 см³ аспайтын 8704 тауар позициясының  көлік құралдарын; 8705 тауар позициясының  арнайы мақсаттағы моторлы көлік құралдарын өнеркәсіптік құрастыруға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жалпы массасы 20 т асатын жүк автомобильдерін құрастыруға арналған кабиналар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мынадай сипаттамасы бар: ең жоғары күші Н (кгс): қысу жүрісі 235 – 280, қайту жүрісі 1150 – 1060 кіші литражды автомобильдерді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бөліктер</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қару-жарағы жоқ танктер мен өзге де өздігінен жүретін брондалған көлік құралдары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тежегіштер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беріліс қораптары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жүру доңғалақтары және олардың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сөндіргіштер және түтін шығаратын түтіктер,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жиынтықтағы іліністер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ұшқышсыз барлау-соққы беру ұшу аппараттары</w:t>
            </w:r>
            <w:r>
              <w:rPr>
                <w:rFonts w:ascii="Times New Roman"/>
                <w:b w:val="false"/>
                <w:i w:val="false"/>
                <w:color w:val="000000"/>
                <w:vertAlign w:val="superscript"/>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аппаратының бос жабдықталған массасы 12 000 кг асатын, бірақ 13 000 кг аспайтын жүк рампасымен жарақтандырылған әскери-көлік ұшақтары</w:t>
            </w:r>
            <w:r>
              <w:rPr>
                <w:rFonts w:ascii="Times New Roman"/>
                <w:b w:val="false"/>
                <w:i w:val="false"/>
                <w:color w:val="000000"/>
                <w:vertAlign w:val="superscript"/>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креслолар қатарларының арасында екі өтпесі бар кеңфюзеляжды, алыс магистралды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кеңфюзеляжды, алыс магистралды азаматтық жүк ұшақтары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креслолар қатарларының арасында екі өтпесі бар кеңфюзеляжды, алыс магистралды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креслолар қатарларының арасында екі өтпесі бар кеңфюзеляжды, алыс магистралды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кеңфюзеляжды, алыс магистралды азаматтық жүк ұшақтары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креслолар қатарларының арасында екі өтпесі бар кеңфюзеляжды, алыс магистралды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кеңфюзеляжды, алыс магистралды азаматтық жүк ұшақтары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бос жабдықталған аппаратының массасы 120 000 кг асатын кеңфюзеляжды, алыс магистралды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бос жабдықталған аппаратының массасы 120 000 кг асатын кеңфюзеляжды, алыс магистралды азаматтық жүк ұшақтары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батпырауықтар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ғарыш аппараттары (жер серіктерін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қосалқы орбиталық және жеткізуші ғарыштық зымырандар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ұшу аппараттарына арналған бастапқы жабдық және оның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соғысының имитаторлары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дүрбілер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бiрден дайын сурет шығаратын фотокамералар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суреттер проекторлары, фотоүлкейткiштер және бейнелерді кiшiрейте отырып проекциялауға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және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бағытты айқындауға арналған компастар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және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чертеж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белгі салуға арналған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стоматологиялық жабдықпен біртұтас негізде үйлескен немесе үйлеспеген бормашиналар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бормашиналарда пайдалануға арналған борлар, дискілер, ұштықтар және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қанды, қан алмастырғыштарды және инфузиялық ерітінділерді алуға және қайта құюға арналған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ультрадыбыстық литотриптерлер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гидромассаж ванналары мен душ кабиналары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 мен керек-жарақтарынан басқа, есту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 мен керек-жарақтарынан басқа, кардиостимуляторлар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есту аппараттарының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 тамыры стенттері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приборлармен біріктірілмеген барометрлер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микротомдар немесе газ немесе түтін талдағыштар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иондаушы сәулелерді анықтауға немесе өлшеуге арналған приборлар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электрондық-сәулелік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құрылғысы жоқ әмбебап өлшеу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іске қосу құрылғысымен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iске қосылатын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ені немесе диаметрі 50 мм аспайтын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сүректен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стоматологиялық креслолар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әкелінетін елдің франко-шекара шартымен 1 кг брутто-массасының құны 1,8 еуродан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материалдардан жасалғандар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серіппелі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төсекқаптар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мамықты немесе қауырсынды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 үшін</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 үшін</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 үшін</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 үшін</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 үшін</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арналып қымбат бағалы емес металдардан жасалған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қатты баспа тақтасында жарықдиодты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 үшін</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9405 10 немесе 9405 60 қосалқы позицияларының азаматтық әуе кемелеріне арналған бұйымдарының бөлшектері</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 үшін</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9405 10 немесе 9405 60 қосалқы позициялары бұйымдарының азаматтық әуе кемелеріне арналып қымбат бағалы емес металдардан жасалған бөлшектері</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қуыршақтарға арналған арбашалар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 және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рельстердi, бағдаршамдарды және олардың өзге де керек-жарақтарын қоса алғанда, электр поездары; кiшiрейтiлген көлемдегi ("масштабты") модельдерді құрастыруға арналған элементтердiң жиынтықтары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материалдардан жасалғандар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толтырылмалы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ойыншық музыка аспаптары мен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жиынтықтардағы немесе жинақтардағы өзге де ойыншықтар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материалдардан жасалғандар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ойыншық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металдан құйылған мини-модельдер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биіктігі 120 см аспайтын, ені 185 см аспайтын, ұзындығы 185 см аспайтын пластмасса немесе металл (түтік немесе серіппелі) қаңқасы бар текстиль материалынан тұратын жануарлар, мультипликациялық кейіпкерлер, көлік құралдары, геометриялық нысандар (мысалы, пирамида, конус, текше, қима пирамида) түрінде балалар үй-жайларда немесе ашық алаңда пайдаланатын ойындарға арналған палаткалар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бильярдқа арналған үстелдер (аяқтарымен немесе оларсыз)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экранда ойналатын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 карталары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телевизиялық қабылдағыш пайдаланылатын бейнеойындар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казиноға арналған арнайы үстелдер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материалдардан жасалғандар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полоға және крикетке арналған мүкәммал, доптан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піл сүйегі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кәріптас, агломерацияланған кәріптас, гагат (қара кәріптас)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бұтақтардан немесе басқа да өсімдік материалдарынан тұратын, бірге байланған, сабымен немесе сапсыз сыпыртқылар мен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көркемсурет қылқаламдары мен жазуға арналған қылқаламдар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косметика жағуға арналған қылқаламдар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бояуға арналған маляр жастықшалары мен білікшелері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еден жинауға арналған, қозғалтқышсыз механикалық қол щеткалары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елеуіштері мен 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үшiн пайдаланылатын, тiгуге немесе киім мен аяқ киiм тазалауға арналған жол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батырмалар, ілмек-ілгешектер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текстиль жабынсыз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текстиль жабынсыз, қымбат бағалы емес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тiстерi қымбат бағалы емес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металдан жасалған тістері бар жіңішке таспаларды қоса алғанда, қымбат бағалы емес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оттықтар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ағаштан жасалып, дөрекі өңделген дайындамалар немесе түтікшелер дайындауға арналған тамырсабақтар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гигиеналық мақсаттарға арналған тозаңдатқыштар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қондырғылар мен бастиектер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косметикалық немесе иісті заттарды жағуға арналған мамықшалар мен жастықшалар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тiгiншiлерге арналған манекендер және өзге де манекендер; манекен-автоматтар және витриналарды безендiруге арналған өзге де жылжымалы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машинамен немесе қолмен тоқылған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0,61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массасынан, қағаздан, целлюлоза мақтадан немесе целлюлоза талшықтарынан тоқылған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массасынан, қағаздан, целлюлоза мақтадан немесе целлюлоза талшықтарынан тоқылған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массасынан, қағаздан, целлюлоза мақтадан немесе целлюлоза талшықтарынан тоқылған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массасынан, қағаздан, целлюлоза мақтадан немесе целлюлоза талшықтарынан тоқылған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массасынан, қағаздан, целлюлоза мақтадан немесе целлюлоза талшықтарынан тоқылған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w:t>
      </w:r>
    </w:p>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Кедендік әкелу бажының ставкасы 2019 жылғы 25 мамырдан бастап қолданылады.</w:t>
      </w:r>
    </w:p>
    <w:bookmarkEnd w:id="6"/>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Кедендік әкелу бажының ставкасы 2019 жылғы 1 маусымнан бастап қолданылады.</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Кедендік әкелу бажының ставкасы 2019 жылғы 1 қыркүйектен бастап қолданылады.</w:t>
      </w:r>
    </w:p>
    <w:bookmarkEnd w:id="8"/>
    <w:bookmarkStart w:name="z13" w:id="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Еуразиялық экономикалық одақтың Бірыңғай кедендік тарифінің Кедендік әкелу бажының ставкасы 2019 жылғы 1 қыркүйектен бастап қолданылады".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