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2d3b" w14:textId="e332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Графиттелген электродтардың жекелеген түрлеріне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22 ақпандағы № 29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4-тармағына сәйкес Еуразиялық экономикалық комиссия Кеңесі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8545 11 002 0 кодымен сыныпталатын графиттелген электродтардың жекелеген түрлеріне қатысты Еуразиялық экономикалық одақтың Бірыңғай кедендік тарифінің (Еуразиялық экономикалық комиссия Кеңесінің 2012 жылғы 16 шілдедегі № 54 шешіміне қосымша) кедендік әкелу бажының ставкасы 2020 жылғы 30 сәуірді қоса алғандағы мерзімге кедендік құнның 0 проценті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8545 11 002 0 коды бар позиция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>" ескертпеге сілтемемен толықтырылсын;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51С ескертпемен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51С)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кедендік әкелу бажының ставкасы Еуразиялық экономикалық комиссия Кеңесінің 2019 жылғы 22 ақпандағы № 29 шешімі күшіне енген күннен бастап 2020 жылғы 30 сәуірді қоса алғандағы аралықта қолданылады.".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