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99cd" w14:textId="1329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 және зерттеулер (сынақтар) және өлшемдер қағидалары мен әдістерін, соның ішінде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2019 жылғы 19 қарашадағы № 200 шешімі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i w:val="false"/>
          <w:color w:val="000000"/>
          <w:sz w:val="28"/>
        </w:rPr>
        <w:t xml:space="preserve"> және </w:t>
      </w:r>
      <w:r>
        <w:rPr>
          <w:rFonts w:ascii="Times New Roman"/>
          <w:b w:val="false"/>
          <w:i w:val="false"/>
          <w:color w:val="000000"/>
          <w:sz w:val="28"/>
        </w:rPr>
        <w:t xml:space="preserve">Жоғары Еуразиялық экономикалық кеңестің </w:t>
      </w:r>
      <w:r>
        <w:rPr>
          <w:rFonts w:ascii="Times New Roman"/>
          <w:b/>
          <w:i w:val="false"/>
          <w:color w:val="000000"/>
          <w:sz w:val="28"/>
        </w:rPr>
        <w:t xml:space="preserve">2014 жылғы 23 желтоқсандағы № 98 шешімімен бекітілген Еуразиялық экономикалық одақтың Жұмыс регламентіне № 2 қосымшаның 5-тармағына сәйкес Еуразиялық экономикалық комиссия Алқасы </w:t>
      </w:r>
      <w:r>
        <w:rPr>
          <w:rFonts w:ascii="Times New Roman"/>
          <w:b w:val="false"/>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i w:val="false"/>
          <w:color w:val="000000"/>
          <w:sz w:val="28"/>
        </w:rPr>
        <w:t>Қоса беріліп отырған</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ерікті негізде қолдану нәтижесінде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w:t>
      </w:r>
    </w:p>
    <w:p>
      <w:pPr>
        <w:spacing w:after="0"/>
        <w:ind w:left="0"/>
        <w:jc w:val="both"/>
      </w:pPr>
      <w:r>
        <w:rPr>
          <w:rFonts w:ascii="Times New Roman"/>
          <w:b w:val="false"/>
          <w:i w:val="false"/>
          <w:color w:val="000000"/>
          <w:sz w:val="28"/>
        </w:rPr>
        <w:t>
      зерттеулер (сынақтар) және өлшемдер қағидалары мен әдістерін, соның ішінде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бекітілсін.</w:t>
      </w:r>
    </w:p>
    <w:bookmarkStart w:name="z3" w:id="2"/>
    <w:p>
      <w:pPr>
        <w:spacing w:after="0"/>
        <w:ind w:left="0"/>
        <w:jc w:val="both"/>
      </w:pPr>
      <w:r>
        <w:rPr>
          <w:rFonts w:ascii="Times New Roman"/>
          <w:b w:val="false"/>
          <w:i w:val="false"/>
          <w:color w:val="000000"/>
          <w:sz w:val="28"/>
        </w:rPr>
        <w:t xml:space="preserve">
      2. </w:t>
      </w:r>
      <w:r>
        <w:rPr>
          <w:rFonts w:ascii="Times New Roman"/>
          <w:b/>
          <w:i w:val="false"/>
          <w:color w:val="000000"/>
          <w:sz w:val="28"/>
        </w:rPr>
        <w:t>Осы Шешім ресми жарияланған күнінен бастап күнтізбелік 30 күн өткен соң күшіне енеді</w:t>
      </w:r>
      <w:r>
        <w:rPr>
          <w:rFonts w:ascii="Times New Roman"/>
          <w:b w:val="false"/>
          <w:i w:val="false"/>
          <w:color w:val="000000"/>
          <w:sz w:val="28"/>
        </w:rPr>
        <w:t>.</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200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Ерікті негізде қолдану нәтижесінде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одақтың техникалық регламентінің құрылымдық элементі немесе </w:t>
            </w:r>
            <w:r>
              <w:rPr>
                <w:rFonts w:ascii="Times New Roman"/>
                <w:b/>
                <w:i w:val="false"/>
                <w:color w:val="000000"/>
                <w:sz w:val="20"/>
              </w:rPr>
              <w:t>техникалық реттеу объектісі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белгісі және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Өрт сөндіргіш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 17-тармақтары, қосымшаның 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от сөндіретін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53280.4-2009 "Автоматты түрде өрт сөндіру қондырғылары. Өрт сөндіргіш заттар. 4-бөлім. Жалпы мақсаттағы от сөндіретін ұнтақтар. Жалпы техникалық талаптар және сынау әдістері" (4.1 – 4.2, 6 және 7-тармақтар) автоматты өрт сөндіру жүйесі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11.12.01-2009 "Өрт қауіпсіздігі стандарттарының жүйесі. Жалпы мақсаттағы от сөндіретін ұнтақтар. Жалпы техникалық талаптар және сынау әдістері" (4.2-тармақ (1-кесте, 1 – 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1611-2006 "Жалпы мақсаттағы от сөндіретін ұнтақтар. Жалпы техникалық талаптар. Сынау әдістері" (5.1 – 5.2.1-тармақтар)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 – 17-тармақтары, </w:t>
            </w:r>
          </w:p>
          <w:p>
            <w:pPr>
              <w:spacing w:after="20"/>
              <w:ind w:left="20"/>
              <w:jc w:val="both"/>
            </w:pPr>
            <w:r>
              <w:rPr>
                <w:rFonts w:ascii="Times New Roman"/>
                <w:b w:val="false"/>
                <w:i w:val="false"/>
                <w:color w:val="000000"/>
                <w:sz w:val="20"/>
              </w:rPr>
              <w:t>
қосымшаның 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арналған көбік түзгіштер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50588-2012 "Өрт сөндіруге арналған көбік түзгіштер. Жалпы техникалық талаптар және сынау әдістері" (4-тармақ)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 (4.2-тармақ.1-кесте)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шарттар" (5.1 – 5.3-тармақтар)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53280.2-2010 "Автоматты түрде өрт сөндіру қондырғылары. Өрт сөндіргіш заттар. 2-бөлік. Резервуарлардағы мұнай және мұнай өнімдерінің өртенуін қабат астында сөндіруге арналған көбік түзгіштер. Жалпы техникалық талаптар және сынау әдістері" (4.1-тармақ)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11.13.13-2009 "Өрт қауіпсіздігі стандарттарының жүйесі. Резервуарлардағы мұнай және мұнай өнімдерінің өртенуін қабат астында сөндіруге арналған көбік түзгіштер. Жалпы техникалық талаптар және сынау әдістері" (4.2-тармақ)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 – 17-тармақтары, </w:t>
            </w:r>
          </w:p>
          <w:p>
            <w:pPr>
              <w:spacing w:after="20"/>
              <w:ind w:left="20"/>
              <w:jc w:val="both"/>
            </w:pPr>
            <w:r>
              <w:rPr>
                <w:rFonts w:ascii="Times New Roman"/>
                <w:b w:val="false"/>
                <w:i w:val="false"/>
                <w:color w:val="000000"/>
                <w:sz w:val="20"/>
              </w:rPr>
              <w:t>
қосымшаның 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жанғыш сұйықтықтардың өртенуін үстінен сөндіруге арналған көбік түзгіштер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53280.1-2010 "Автоматты түрде өрт сөндіру қондырғылары. Өрт сөндіргіш заттар. 1-бөлік. Суда еритін жанғыш сұйықтықтардың өртенуін үстінен сөндіруге арналған көбік түзгіштер. Жалпы техникалық талаптар және сынау әдістері" (4.1-тармақ, 1-кесте)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шарттар" (5.1 – 5.3-тармақтар)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 (3, 4-кестелер)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1608-2006 "Резервуарлардағы мұнай және мұнай өнімдерінің өртенуін қабат астында сөндіруге арналған нысаналы мақсаттағы көбік түзгіштер. Жалпы техникалық талаптар. Сынау әдістері" (5.1 – 5.2.1-тармақтар)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 – 17-тармақтары, </w:t>
            </w:r>
          </w:p>
          <w:p>
            <w:pPr>
              <w:spacing w:after="20"/>
              <w:ind w:left="20"/>
              <w:jc w:val="both"/>
            </w:pPr>
            <w:r>
              <w:rPr>
                <w:rFonts w:ascii="Times New Roman"/>
                <w:b w:val="false"/>
                <w:i w:val="false"/>
                <w:color w:val="000000"/>
                <w:sz w:val="20"/>
              </w:rPr>
              <w:t>
қосымшаның 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50588-2012 "Өрт сөндіруге арналған көбік түзгіштер. Жалпы техникалық талаптар және сынау әдістері" (4.2.1-тармақ, 1 және 2-кестелер)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 (1 және 2-кестелер)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шарттар" (5.1 – 5.3-тармақтар)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 – 17-тармақтары, </w:t>
            </w:r>
          </w:p>
          <w:p>
            <w:pPr>
              <w:spacing w:after="20"/>
              <w:ind w:left="20"/>
              <w:jc w:val="both"/>
            </w:pPr>
            <w:r>
              <w:rPr>
                <w:rFonts w:ascii="Times New Roman"/>
                <w:b w:val="false"/>
                <w:i w:val="false"/>
                <w:color w:val="000000"/>
                <w:sz w:val="20"/>
              </w:rPr>
              <w:t>
қосымшаның 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от сөндіретін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53280.3-2009 "Автоматты түрде өрт сөндіру қондырғылары. Өрт сөндіргіш заттар. 3-бөлік. Газды от сөндіретін заттар.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2512-2014 "Өрт техникасы. Газбен өрт сөндіретін автоматты қондырғылар. Өрт сөндіргіш заттар. Қабылдау қағидалары және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Оттан қорғау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 – 17-тармақтары, </w:t>
            </w:r>
          </w:p>
          <w:p>
            <w:pPr>
              <w:spacing w:after="20"/>
              <w:ind w:left="20"/>
              <w:jc w:val="both"/>
            </w:pPr>
            <w:r>
              <w:rPr>
                <w:rFonts w:ascii="Times New Roman"/>
                <w:b w:val="false"/>
                <w:i w:val="false"/>
                <w:color w:val="000000"/>
                <w:sz w:val="20"/>
              </w:rPr>
              <w:t xml:space="preserve">
қосымшаның 1-тармағы V бөлімнің 18 – 19 және 22-тармақтары, қосымшаның 6-тармағы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және оның негізіндегі материалдарды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53292-2009 "Сүректі және оның негізіндегі материалдарды оттан қорғау құралдары мен заттар. Жалпы талаптар. Сынау әдістері" (5.1 және 5.2-тармақтар)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(5.3.2, 5.3.3, 5.4 (1-кесте), 5.5 (2-кесте) және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615-1-2011 "Оттан қорғау құрамдары мен заттары. 1-бөлік. Сүректі және оның негізіндегі материалдарды оттан қорғау құралдары. Жалпы техникалық шарттар" (5.1 – 5.7-тармақтар)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18 – 19 және 20-тармақтары, қосымшаның 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(немесе) темір-бетон конструкцияларды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53295-2009 "Болат конструкцияларды оттан қорғау құралдары. Жалпы талаптар. Оттан қорғау тиімділігін анықтау әдісі" (3.4 және 6.1-тармақтар)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(5.4 (1-кесте), 5.5 (2-кесте) және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615-2-2011 "Оттан қорғау құрамдары мен заттары. 2-бөлік. Болат конструкцияларды оттан қорғау құралдары. Жалпы техникалық шарттар" (5.1 – 5.7-тармақтар)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18 – 19 және 21-тармақтары, қосымшаның 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53311-2009 "Оттан қорғайтын кабельді жабындар. Оттан қорғау тиімділігін анықтау әдістері" (4-бөлім)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(5.4 (1-кесте), 5.5 (2-кесте) және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Ендік электромонтаж бұйымдары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23-тармағы, қосымшаның </w:t>
            </w:r>
          </w:p>
          <w:p>
            <w:pPr>
              <w:spacing w:after="20"/>
              <w:ind w:left="20"/>
              <w:jc w:val="both"/>
            </w:pPr>
            <w:r>
              <w:rPr>
                <w:rFonts w:ascii="Times New Roman"/>
                <w:b w:val="false"/>
                <w:i w:val="false"/>
                <w:color w:val="000000"/>
                <w:sz w:val="20"/>
              </w:rPr>
              <w:t xml:space="preserve">
9-тармағы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 бұйымдары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53313-2009 "Ендік электромонтаж бұйымдары. Өрт қауіпсіздігі талаптары. Сынау әдістері" (4-бөлім)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1950-2009 "Электромонтажды арматура. Өрт қауіпсіздігі талаптары және сынау әдістері" (4-тармақ)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От сөндіргіштер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24-тармағы, қосымшаның </w:t>
            </w:r>
          </w:p>
          <w:p>
            <w:pPr>
              <w:spacing w:after="20"/>
              <w:ind w:left="20"/>
              <w:jc w:val="both"/>
            </w:pPr>
            <w:r>
              <w:rPr>
                <w:rFonts w:ascii="Times New Roman"/>
                <w:b w:val="false"/>
                <w:i w:val="false"/>
                <w:color w:val="000000"/>
                <w:sz w:val="20"/>
              </w:rPr>
              <w:t xml:space="preserve">
10-тармағы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от сөндіргіштер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51057-2001 "Өрт техникасы. Тасымалданатын от сөндіргіштер. Жалпы техникалық талаптар. Сынау әдістері" (5.12 – 5.14, 5.17, 5.19 – 5.21, 5.23, 5.30, 5.32(в), 5.45, 5.50, 6.2 – 6.6, 6.9, 6.10, 7.1, 7.10 және 12.4-тармақтар)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53285-2009 "Өрт техникасы. Өрт сөндіретін тасымалданатын аэрозоль генераторлары. Жалпы техникалық талаптар. Сынау әдістері" (4.1.1 – 4.1.12, 4.1.16, 4.1.20, 4.1.21, 4.1.23, 4.1.25, 4.3, 4.4.1, 5.3 және 5.4-тармақтар)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11.13.04-2009 "Өрт қауіпсіздігі стандарттарының жүйесі. Өрт техникасы. Тасымалданатын от сөндіргіштер. Жалпы техникалық шарттар" (5.8 – 5.10, 5.12 – 5.22, 5.26 – 5.30, 5.31 – 5.36, 5.40 – 5.45, 5.47 – 5.49, 5.52, 5.54 және 6.2 – 6.9 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51057 – 2005 "Өрт техникасы. Тасымалданатын от сөндіргіштер. Жалпы техникалық талаптар. Сынау әдістері" (5.1 – 5.55-тармақтар)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24-тармағы, қосымшаның </w:t>
            </w:r>
          </w:p>
          <w:p>
            <w:pPr>
              <w:spacing w:after="20"/>
              <w:ind w:left="20"/>
              <w:jc w:val="both"/>
            </w:pPr>
            <w:r>
              <w:rPr>
                <w:rFonts w:ascii="Times New Roman"/>
                <w:b w:val="false"/>
                <w:i w:val="false"/>
                <w:color w:val="000000"/>
                <w:sz w:val="20"/>
              </w:rPr>
              <w:t xml:space="preserve">
10 және 11-тармақтары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53291-2009 "Өрт техникасы. От сөндіретін затты жоғары жылдамдықпен беретін тасымалданатын немесе жылжымалы құрылғы. Жалпы техникалық талаптар. Сынау әдістері" (5-бөлімнің 6, 7, 11, 13, 14, 20, 27 және 34-тармақтары, 6 және 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2428–2013 "Өрт техникасы. От сөндіретін затты жоғары жылдамдықпен беретін тасымалданатын немесе жылжымалы құрылғы. Жалпы техникалық шарттар" (5.1.2 – 5.1.7, 5.2.3 – 5.2.10, 5.2.14 – 5.2.16, 5.2.18, 5.4.1, 5.4.2, 5.4.4 – 5.4.6, 5.5.1 және 5.5.2-тармақтар)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24-тармағы, қосымшаның </w:t>
            </w:r>
          </w:p>
          <w:p>
            <w:pPr>
              <w:spacing w:after="20"/>
              <w:ind w:left="20"/>
              <w:jc w:val="both"/>
            </w:pPr>
            <w:r>
              <w:rPr>
                <w:rFonts w:ascii="Times New Roman"/>
                <w:b w:val="false"/>
                <w:i w:val="false"/>
                <w:color w:val="000000"/>
                <w:sz w:val="20"/>
              </w:rPr>
              <w:t xml:space="preserve">
11-тармағы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от сөндіргіштер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51017-2009 "Өрт техникасы. Жылжымалы от сөндіргіштер. Жалпы техникалық талаптар. Сынау әдістері" (5.12, 5.14, 5.17 – 5.21, 5.35, 5.43, 6.2 – 6.7, 7.1, 7.10 және 12.4-тармақтар)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11.13.10-2009 "Өрт техникасы. Жылжымалы от сөндіргіштер. Жалпы техникалық шарттар" (5.6 – 5.9, 5.11 – 5.16, 5.18, 5.19, 5.23, 5.25 – 5.32, 5.36 – 5.38, 5.40, 5.41, 5.43, 5.44, 5.49, 6.2 – 6.3, 6.5 және 6.6-тармақтар)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2513-2014 "Өрт техникасы. Жылжымалы от сөндіргіштер. Жалпы техникалық шарттар" (5.1.2, 5.1.3 – 5.1.7, 5.2.4, 5.2.5 – 5.2.8, 5.2 10 – 5.2.21, 5.2.26, 5.3.3, 5.3.5, 5.3.6, 5.4.1 – 5.4.4, 5.4.6, 5.4.7, 5.5.1, 5.5.2 және 6.3-тармақтар)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30612-99 "Өрт техникасы. Жылжымалы от сөндіргіштер. Жалпы техникалық талаптар (4.1 – 4.5.4-тармақтар)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Автономды өрт сөндіру құрылғылары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40-тармағы, </w:t>
            </w:r>
          </w:p>
          <w:p>
            <w:pPr>
              <w:spacing w:after="20"/>
              <w:ind w:left="20"/>
              <w:jc w:val="both"/>
            </w:pPr>
            <w:r>
              <w:rPr>
                <w:rFonts w:ascii="Times New Roman"/>
                <w:b w:val="false"/>
                <w:i w:val="false"/>
                <w:color w:val="000000"/>
                <w:sz w:val="20"/>
              </w:rPr>
              <w:t xml:space="preserve">
қосымшаның 12-тармағы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өрт сөндіру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53284-2009 "Өрт техникасы. Өрт сөндіретін аэрозоль генераторлары. Жалпы техникалық талаптар. Сынау әдістері" (5.2.1 – 5.2.5, 5.4, 5.5.1, 5.5.2, 6.3-тармақтар)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56459-2015 "Термобелсенді ұсақ капсулалы газ шығаратын өрт сөндіргіш заттарын қолданумен автономды өрт сөндіру құрылғысы. Жалпы техникалық талаптар. Сынау әдістері" (5.2, 5.3, 6.1.1, 6.1.2, 6.2, 6.3, 6.4-тармақтар)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Өрт сөндіру шкафтары, өрт сөндіру крандары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  қосымшаның 26-тармағы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шкафтары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51844-2009 "Өрт техникасы. Өрт сөндіру шкафтары. Жалпы техникалық талаптар. Сынау әдістері" (5.2 – 5.4, 5.6 – 5.16, 5.20, 5.21.1 – 5.21.3, 5.22-тармақтар)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1953-2009 "Өрт сөндіру шкафтары. Жалпы техникалық талаптар және сынау әдістері" (5.2 – 5.11, 5.14 – 5.17, 6.1, 6.2, 6.5, 8-тармақтар)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1719-2007 "Өрт техникасы. Өртке қарсы сумен жабдықтау жүйесінің құралы, өрт сөндіру шкафтары. Техникалық өрт қауіпсіздігі талаптары. Сынау әдістері" (5.1 – 5.4.3-тармақтар)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25-тармағы  қосымшаның 14-тармағы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крандары, өрт сөндірудің тығындау клапандары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53278-2009 "Өрт техникасы. Өрт сөндірудің тығындау клапандары. Жалпы техникалық талаптар. Сынау әдістері" (4.1 (1-кестенің 5, 8 – 18-тармақтары), 4.2, 4.5, 4.7 – 4.15-тармақтар)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11.14.04-2009 "Өрт қауіпсіздігі стандарттарының жүйесі. Өрт сөндіру крандарының клапандары. Жалпы техникалық шарттар" (4.2 – 4.6, 4.8 – 4.10, 4.12 – 4.18-тармақтар)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1712-2007 "Өрт техникасы. Өртке қарсы сумен жабдықтау жүйесінің құралы, өрт сөндіру крандарының клапандары. Техникалық өрт қауіпсіздігі талаптары. Сынау әдістері" (4.1 – 4.6.2-тармақтар, 5-тармақ)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Мобильді өрт сөндіру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15 және 16-тармақтары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өрт сөндіру автомобильдері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34350-2017 "Өрт техникасы. Негізгі өрт сөндіру автомобильдері. Жалпы техникалық талаптар. Сынау әдістері" (4.4, 4.5, 5.1.1 – 5.1.3, 5.1.6 – 5.1.8, 5.1.11 – 5.1.13, 5.1.16, 5.1.17, 5.2.10, 5.3.2, 5.4.1, 5.4.18, 5.4.20 – 5.4.22, 5.5.4, 5.5.5, 5.7.11, 5.7.18, 5.10.7, 5.11.14, 5.16.1 – 5.16.3-тармақтар)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өрт сөндіру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1975-2010 "Өрт техникасы. Штабтық өрт сөндіру автомобильдері. Жалпы техникалық шарттар" (5.1.1 – 5.1.12, 5.2.1 – 5.2.19, 5.3.1 – 5.3.8, 5.4.1 – 5.4.4, 5.4.6 – 5.4.10, 5.4.15, 5.5.9 – 5.5.14, 5.8.1 – 5.8.4, 5.12.2 – 5.12.7, 5.13 – 5.15, 7.1 – 7.5-тармақтар)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автокөтергіштер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53329-2009 "Өрт техникасы. Өрт сөндіруші автокөтергіштер. Жалпы техникалық талаптар. Сынау әдістері" (4.2, 5.1 –5.6, 5.8, 5.9, 5.11, 6.13 – 6.17-тармақтар)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1976-2010 "Өрт техникасы. Өрт сөндіруші автокөтергіштер. Жалпы техникалық шарттар" (5.1.1 – 7.3-тармақтар)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2513-2017 "Өрт қауіпсіздігі стандарттарының жүйесі. Өрт сөндіруші автокөтергіштер. Жалпы техникалық талаптар. Сынау әдістері" (4.2.3, 4.2.5, 4.2.7, 4.2.8, 4.2.10 – 4.2.17, 4.2.19, 4.2.21 – 4.2.25, 4.2.27 – 4.2.31, 4.2.33, 4.3.1 – 4.3.4, 4.4.1 – 4.4.11, 4.5.1 – 4.5.5, 4.5.7, 4.6.1 – 4.6.8, 4.7.4 – 4.7.8, 4.8.2 – 4.8.6, 4.9.1, 4.9.2, 4.11, 4.12, 4.13, 5.1, 5.2, 5.3, 5.5 – 5.8, 5.10 – 5.12- тармақтар, А.1-кесте, 1 – 12, 14, 15-тармақтар (А қосымшасы))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52284-2009 "Өрт сөндіруші автобаспалдақтар. Жалпы техникалық талаптар. Сынау әдістері" (4.3, 5.1 – 5.5, 5.7 – 5.9, 5.11, 6.12 – 6.16-тармақтар)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1981-2010 "Өрт техникасы. Өрт сөндіруші автобаспалдақтар. Жалпы техникалық шарттар" (5.1.1 – 7.3-тармақтар)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ТҚС 2512-2017 "Өрт қауіпсіздігі стандарттарының жүйесі. Өрт сөндіруші автобаспалдақтар және олардың құрамдас бөліктері. Жалпы техникалық талаптар. Сынау әдістері" (4.2.2, 4.2.4, 4.2.6, 4.2.7, 4.2.9 – 4.2.13, 4.2.15, 4.2.17, 4.2.18, 4.2.20 – 4.2.23, 4.2.27 – 4.2.32, 4.3.1 – 4.3.6, 4.4.1 – 4.4.12, 4.5.2 –4.5.6, 4.6.1 – 4.6.5, 4.6.7, 4.7.1 – 4.7.9, 4.8.2 – 4.8.6, 4.9.1, 4.9.2, 4.11.1, 4.12, 4.13, 5.1, 5.2, 5.3, 5.5 – 5.9, 5.11, 5.12-тармақтар, Б.1-кесте 1 – 15, 17, 18- тармақтар (Б қосымшасы))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 (4.5, 5.1.1, 5.1.2, 5.1.12, 5.1.13, 5.1.16, 5.1.17, 5.3.2, 5.4.1, 5.4.18, 5.4.20 – 5.4.22, 5.5.4, 5.5.5, 5.10.7, 5.11.14-тармақтар)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2111-2011 "</w:t>
            </w:r>
            <w:r>
              <w:rPr>
                <w:rFonts w:ascii="Times New Roman"/>
                <w:b/>
                <w:i w:val="false"/>
                <w:color w:val="000000"/>
                <w:sz w:val="20"/>
              </w:rPr>
              <w:t>Өрт техникасы. Авариялық құтқару а</w:t>
            </w:r>
            <w:r>
              <w:rPr>
                <w:rFonts w:ascii="Times New Roman"/>
                <w:b w:val="false"/>
                <w:i w:val="false"/>
                <w:color w:val="000000"/>
                <w:sz w:val="20"/>
              </w:rPr>
              <w:t>втомобильдері. Жалпы техникалық шарттар" (5.1.1 – 7.3-тармақтар)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2511-2017 "Өрт қауіпсіздігі стандарттарының жүйесі. Негізгі өрт сөндіру автомобильдері. Жалпы техникалық талаптар. Сынау әдістері" (5.1.12 – 5.1.15, 5.3.1, 5.3.4 –5.3.8, 5.3.10 – 5.3.13, 5.3.15, 5.3.16, 5.3.18 – 5.3.21, 5.3.23, 5.3.24, 5.3.28, 5.3.29, 5.3.31 – 5.3.35, 5.10, 5.11.7 – 5.11.11, 5.11.13 – 5.11.18, 5.13, 5.14.9 –5.14.13, 5.15.1, 5.15.2, 5.16, 6.7, 6.8-тармақтар)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автокөбік көтергіштер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53330-2009 "Өрт техникасы. Өрт сөндіретін автокөбік көтергіштер. Жалпы техникалық талаптар. Сынау әдістері" (4.2, 5.1 – 5.5, 5.7, 5.9, 6.13 – 6.16-тармақтар)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2217-2012 "Өрт техникасы. Өрт сөндіретін автокөбік көтергіштер. Жалпы техникалық шарттар" (5.1.1 – 7.3-тармақтар)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жарықтандыру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 (4.5, 5.1.1, 5.1.2, 5.1.12, 5.1.13, 5.1.16, 5.1.17, 5.3.2, 5.4.1, 5.4.18, 5.4.20 – 5.4.22, 5.5.4, 5.5.5, 5.10.7, 5.11.14-тармақтар)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2220-2012 "Өрт техникасы. Байланыс және жарықтандыру автомобильдері. Жалпы техникалық шарттар" (5.1.1 – 7.3-тармақтар)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 (4.5, 5.1.1, 5.1.2, 5.1.12, 5.1.13, 5.1.16, 5.1.17, 5.3.2, 5.4.1, 5.4.18, 5.4.20 – 5.4.22, 5.5.4, 5.5.5, 5.10.7, 5.11.14-тармақтар)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2427-2013 "Өрт техникасы. Газ-түтіннен қорғау қызметінің автомобильдері. Жалпы техникалық шарттар" (5.1.1 – 7.3-тармақтар)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  қосымшаның 23-тармағы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роботты-техникалық кешендер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54344-2011 "Өрт техникасы. Авариялық-құтқару жұмыстарын орындауға және өрт сөндіруге арналған мобильді роботты-техникалық кешендер. Сыныптау. Жалпы техникалық талаптар. Сынау әдістері" (5 және 6-тармақтар)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55895-2013 "Өрт техникасы. Авариялық-құтқару жұмыстарын орындауға және өрт сөндіруге арналған мобильді роботты-техникалық кешендерді басқару жүйелері. Жалпы техникалық талаптар. Сынау әдістері" (4 – 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  қосымшаның 24-тармағы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53332-2009 "Өрт техникасы. Өрт сөндіру мотопомпалары. Негізгі параметрлері. Жалпы техникалық талаптар. Сынау әдістері" (5.1.1, 5.2, 5.3.1, 5.3.2, 5.4 – 5.8-тармақтар)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2802-2015 "Өрт техникасы. Өрт сөндіру мотопомпалары. Жалпы техникалық шарттар" (5.1 – 5.9-тармақтар)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 – 30-тармақтары</w:t>
            </w:r>
          </w:p>
          <w:p>
            <w:pPr>
              <w:spacing w:after="20"/>
              <w:ind w:left="20"/>
              <w:jc w:val="both"/>
            </w:pPr>
            <w:r>
              <w:rPr>
                <w:rFonts w:ascii="Times New Roman"/>
                <w:b w:val="false"/>
                <w:i w:val="false"/>
                <w:color w:val="000000"/>
                <w:sz w:val="20"/>
              </w:rPr>
              <w:t xml:space="preserve">
қосымшаның 25-тармағы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мобильді құралдарға арналған өрт сөндіретін ортадан тепкіш сорғылар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52283-2004 "Өрт сөндіретін ортадан тепкіш сорғылар. Жалпы техникалық талаптар. Сынау әдістері" (4.2, 4.3, 5.1, 5.1.3 – 5.1.8, 5.1.11 –5.1.13, 5.1.15 – 5.1.20, 5.1.30, 5.4, 5.6.2, 5.7-тармақтар)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2803-2015 "Өрт техникасы. Өрт сөндіретін ортадан тепкіш сорғылар. Жалпы техникалық шарттар" (5.1 – 5.9-тармақтар)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Өрт сөндіру автоматикасы жүйелерінің (өрт сөндіру сигнализациясы жүйелерінің, өрт туралы хабарлар беру жүйелерінің, өрт кезінде адамдарды құлақтандыру және эвакуациялауды басқару жүйелерінің) құрамында жұмыс істейтін техникалық құралдар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37-тармақтары</w:t>
            </w:r>
          </w:p>
          <w:p>
            <w:pPr>
              <w:spacing w:after="20"/>
              <w:ind w:left="20"/>
              <w:jc w:val="both"/>
            </w:pPr>
            <w:r>
              <w:rPr>
                <w:rFonts w:ascii="Times New Roman"/>
                <w:b w:val="false"/>
                <w:i w:val="false"/>
                <w:color w:val="000000"/>
                <w:sz w:val="20"/>
              </w:rPr>
              <w:t>
қосымшаның 26-тармағы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хабарлағыштары,  қолмен басқарылатын өрт сөндіру хабарлағыштары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(А қосымшасының 4, 10-бөлімдері)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57552-2017 "Өрт техникасы. Мультикритерийлік өрт сөндіру хабарлағыштары. Жалпы техникалық талаптар және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11.16.03-2009 "Өрт қауіпсіздігі стандарттарының жүйесі. Нүктелік түтін сезгіш өрт сөндіру хабарлағыштары. Жалпы техникалық шарттар" (4.2 – 4.13, 5, 7, 8, 10, 11, 13-тармақтар)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11.16.08-2011 "Өрт қауіпсіздігі стандарттарының жүйесі. Өрт сөндіру сигнализациясының жүйелері. Автономды нүктелік өрт сөндіру хабарлағыштары. Жалпы техникалық талаптар. Сынау әдістері" (4.1 – 4.4, 4.5.1, 4.5.3 – 4.5.8, 4.6.1, 4.8.3, 4.8.4, 4.9.1 – 4.9.4, 4.10, 4.12-тармақтар)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2218-2011 "Өрт қауіпсіздігі стандарттарының жүйесі. Өрт сөндіру сигнализациясының жүйелері. Жылу өрт сөндіру хабарлағыштары. Жалпы техникалық талаптар. Бақылау әдістері" (4.1 – 4.11, 4.13 – 4.17, 5.3 – 5.5, 5.7 – 5.10, 6.1 – 6.3-тармақтар)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54-10-2009 "Өрт сөндіру сигнализациясының жүйелері. 10-бөлік. Жалын туралы өрт сөндіру хабарлағыштары. Нүктелік" (4.2 – 4.8, 5.2.3, 5.3.3, 5.4.3, 5.5.4, 5.6.3, 5.7.3, 5.8.3, 5.9.3, 5.10.3, 5.12.3, 5.13.3, 5.14.3, 5.15.3, 5.16.3, 5.17.2 a) d) e), 5.17.3-тармақтар)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54-11-2009 "Өрт сөндіру сигнализациясының жүйелері. II бөлік. Қолмен басқарылатын өрт сөндіру хабарлағыштары" (4.2 – 4.6, 4.7.1 – 4.7.4, 4.8.1, 4.8.2, 4.8.4, 5.2.1, 5.3.1, 5.4.1, 5.5.1, 5.6.1, 5.7.1, 5.8.1, 5.9.1, 5.10.1, 5.11.1, 5.12.1, 5.14.1, 5.15.1, 5.16.1, 5.17.1, 5.18.1-тармақтар)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54-12-2009 "Өрт сөндіру сигнализациясы қондырғылары. 12-бөлік. Түтін сезгіш хабарлағыштар. Желілік оптикалық хабарлағыштар" (4.2, 4.3, 4.5 – 4.8, 5.2 – 5.16, 5.18, 6.1, 6.2.1-тармақтар)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54-20-2009 "Өрт сөндіру сигнализациясының жүйелері. 20-бөлік. Аспирациялық өрт сөндіру хабарлағыштары" (5.2 – 5.12-тармақтар)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2469-2016 "Өрт қауіпсіздігі стандарттарының жүйесі. Өрт сөндіру сигнализациясының жүйелері. Газды өрт сөндіру хабарлағыштары. Жалпы техникалық талаптар. Бақылау әдістері" (4.3, 4.5 – 4.9, 4.11, 5, 6.1 – 6.3, 7, 8.2- 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1187-2003 "Өрт сөндіру хабарлағыштары. Сыныптау. Жалпы техникалық талаптар. Сынау әдістері" (6.1 – 6.6.6-тармақтар,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1188-2003 "Жылу өрт сөндіру хабарлағыштары. Техникалық өрт қауіпсіздігі талаптары. Сынау әдістері" (5.1 – 5.5.3-тармақтар)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1233-2004 "Түтін сезгіш оптика-электрондық желілік өрт сөндіру хабарлағыштары. Жалпы техникалық талаптар. Сынау әдістері" (5.1 – 5.5.4-тармақтар,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1234-2004 "Түтін сезгіш оптика-электрондық нүктелік өрт сөндіру хабарлағыштары. Жалпы техникалық талаптар. Сынау әдістері" (4.1 – 4.5.3-тармақтар,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1235-2004 "Түтін сезгіш өрт сөндіру хабарлағыштары. Радиоизотоптық. Жалпы техникалық талаптар. Сынау әдістері" (5.1 – 5.5.3-тармақтар,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1236-2004 "Мекенжайлық өрт сөндіру сигнализациясының жүйелері. Жалпы техникалық талаптар. Сынау әдістері" (5.1 – 5.5.4-тармақтар,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1298-2004 "Автономды өрт сөндіру хабарлағыштары. Жалпы техникалық талаптар. Сынау әдістері" (5.1 – 5.5.4-тармақтар,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1299-2004 "Газды өрт сөндіру хабарлағыштары. Жалпы техникалық талаптар. Сынау әдістері" (5.1 – 5.5.4-тармақтар,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1300-2004 "Жалын туралы өрт сөндіру хабарлағыштары. Жалпы техникалық талаптар. Сынау әдістері" (5.1 – 5.6.4-тармақтар,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1301-2004 "Қолмен басқарылатын өрт сөндіру хабарлағыштары. Жалпы техникалық талаптар. Сынау әдістері" (4.1 – 4.5.10-тармақтар, 5-бөлім)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37-тармақтары</w:t>
            </w:r>
          </w:p>
          <w:p>
            <w:pPr>
              <w:spacing w:after="20"/>
              <w:ind w:left="20"/>
              <w:jc w:val="both"/>
            </w:pPr>
            <w:r>
              <w:rPr>
                <w:rFonts w:ascii="Times New Roman"/>
                <w:b w:val="false"/>
                <w:i w:val="false"/>
                <w:color w:val="000000"/>
                <w:sz w:val="20"/>
              </w:rPr>
              <w:t xml:space="preserve">
қосымшаның 27-тармағы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автоматикасы жүйелерінің техникалық құралдарын үздіксіз электрмен қоректендіру көздері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(5-бөлім)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11.16.02-2007 "Өрт қауіпсіздігі стандарттарының жүйесі. Өрт сөндіру сигнализациясының жүйелері. Өртке қарсы қорғаудың техникалық құралдарын электрмен жабдықтау құрылғылары. Жалпы техникалық шарттар" (5.1, 5.2, 7.1 – 7.4, 7.7-тармақтар, 8 және 9-бөлімде, 10.2, 10.4 – 10.9, 11.1, 11.2, 12, 14-тармақтар)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37-тармақтары</w:t>
            </w:r>
          </w:p>
          <w:p>
            <w:pPr>
              <w:spacing w:after="20"/>
              <w:ind w:left="20"/>
              <w:jc w:val="both"/>
            </w:pPr>
            <w:r>
              <w:rPr>
                <w:rFonts w:ascii="Times New Roman"/>
                <w:b w:val="false"/>
                <w:i w:val="false"/>
                <w:color w:val="000000"/>
                <w:sz w:val="20"/>
              </w:rPr>
              <w:t>
қосымшаның 28-тармағы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құлақтандырғыштары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(6-бөлім)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2243-2011 "Өрт қауіпсіздігі стандарттарының жүйесі. Өрт сөндіру құлақтандырғыштары. Жалпы техникалық шарттар" (5.1.1 – 5.1.3, 5.1.6, 5.1.8 – 5.1.11, 5.2.1 – 5.2.5, 5.3.1 – 5.3.3, 5.3.6, 5.4.1, 5.4.2, 5.4.4, 6.1.2 – 6.1.4, 6.1.19, 7.2, 7.3, 9.1 –  9.4, 10.1.2, 10.1.3, 10.2, 10.3-тармақтар, 11 және 12-бөлімдер)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1189-2003 "Өрт сөндірудің құлақтандыру және эвакуациялауды басқарудың техникалық құралдары. Сыныптау. Жалпы техникалық талаптар. Сынау әдістері" (5.1 – 5.7.3-тармақтар,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37-тармақтары</w:t>
            </w:r>
          </w:p>
          <w:p>
            <w:pPr>
              <w:spacing w:after="20"/>
              <w:ind w:left="20"/>
              <w:jc w:val="both"/>
            </w:pPr>
            <w:r>
              <w:rPr>
                <w:rFonts w:ascii="Times New Roman"/>
                <w:b w:val="false"/>
                <w:i w:val="false"/>
                <w:color w:val="000000"/>
                <w:sz w:val="20"/>
              </w:rPr>
              <w:t>
қосымшаның 29-тармағы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қабылдау-бақылау және өрт сөндіруді басқару аспаптары және аспаптың функционалдық мүмкіндіктерін кеңейтуге арналған өзге де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(7, 8-бөлімдер 4.2, 4.12-кіші бөлімдер)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11.14.01-2006 "Өрт қауіпсіздігі стандарттарының жүйесі. Өрт сөндіру сигнализациясының жүйелері. Өрт сөндірудің басқару аспаптары. Жалпы техникалық шарттар" (5.1, 5.2, 5.4, 7.1 – 7.4, 8.1, 8.3 – 8.7, 9.1 – 9.3, 10.3 – 10.10, 11.1, 12, 14-тармақтар)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30737-2001 "Өрт сөндірудің қабылдау-бақылау аспаптары. Жалпы техникалық талаптар. Сынау әдістері" (5.2.1, 5.2.3 – 5.2.19, 5.4, 5.5.1, 5.5.2, 5.5.4 – 5.5.11, 6.2 – 6.6-тармақтар)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37-тармақтары</w:t>
            </w:r>
          </w:p>
          <w:p>
            <w:pPr>
              <w:spacing w:after="20"/>
              <w:ind w:left="20"/>
              <w:jc w:val="both"/>
            </w:pPr>
            <w:r>
              <w:rPr>
                <w:rFonts w:ascii="Times New Roman"/>
                <w:b w:val="false"/>
                <w:i w:val="false"/>
                <w:color w:val="000000"/>
                <w:sz w:val="20"/>
              </w:rPr>
              <w:t>
қосымшаның 32-тармағы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хабарларды беру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(9-бөлім)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11.16.10-2016 "Өрт туралы хабарларды беру жүйелері.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37-тармақтары</w:t>
            </w:r>
          </w:p>
          <w:p>
            <w:pPr>
              <w:spacing w:after="20"/>
              <w:ind w:left="20"/>
              <w:jc w:val="both"/>
            </w:pPr>
            <w:r>
              <w:rPr>
                <w:rFonts w:ascii="Times New Roman"/>
                <w:b w:val="false"/>
                <w:i w:val="false"/>
                <w:color w:val="000000"/>
                <w:sz w:val="20"/>
              </w:rPr>
              <w:t>
қосымшаның 33-тармағы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туралы жеке құлақтандырғыштар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55149-2012 "Өрт техникасы. Өрт туралы жеке құлақтандырғыштар. Жалпы техникалық талаптар және сынау әдістері" (5.1.1, 5.1.5 – 5.1.7, 5.1.9 – 5.1.11, 5.1.13, 5.1.18, 5.1.19, 5.2.1 – 5.2.4, 5.3, 5.5.4, 5.9.2-тармақтар)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Автоматты түрде өрт сөндіру қондырғыларының (соның ішінде автономды өрт сөндіру қондырғыларының, роботталған өрт сөндіру қондырғыларының, модульді өрт сөндіру қондырғыларының) құрамында жұмыс істейтін техникалық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35 –47-тармақтары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түрде сумен немесе көбікпен өрт сөндіру қондырғыларын басқару тораптары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51052-2002 "Автоматты түрде сумен немесе көбікпен өрт сөндіру қондырғылары. Басқару тораптары. Жалпы техникалық талаптар. Сынау әдістері" (6.2, 6.3, 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1979-2010 "Өрт техникасы. Автоматты түрде сумен немесе көбікпен өрт сөндіру қондырғылары. Басқару тораптары. Жалпы техникалық шарттар" (6.1 – 6.6-тармақтар)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48-тармағы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дыбыстық гидравликалық құлақтандырғыштары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53287-2009 "Автоматты түрде сумен немесе көбікпен өрт сөндіру қондырғылары. Өрт сөндірудің дыбыстық гидравликалық құлақтандырғыштары, дозаторлар. Жалпы техникалық талаптар. Сынау әдістері" (4.1-тармақ)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1977 -2010 "Өрт техникасы. Сумен немесе көбікпен өрт сөндіру қондырғылары. Өрт сөндірудің дыбыстық гидравликалық құлақтандырғыштары. Жалпы техникалық шарттар" (5.1 –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49-тармағы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немесе көбікпен спринклерлік және дренчерлік суландырғыштар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51043-2002 "Автоматты түрде сумен немесе көбікпен өрт сөндіру қондырғылары. Суландырғыштар. Жалпы техникалық талаптар. Сынау әдістері" (5.1.1.2 – 5.1.1.8, 5.1.1.8, 5.1.1.10, 5.1.1.11, 5.1.4.1 – 5.1.4.8, 5.2.1, 5.2.2, 5.3.1 – 5.3.3, 5.1.3.5, 5.1.3.6, 6.2-тармақтар)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1978-2010 "Өрт техникасы. Автоматты түрде сумен немесе көбікпен өрт сөндіру қондырғылары. Суландырғыштар. Жалпы техникалық шарттар" (6.1 – 6.6.2-тармақтар)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көбікпен өрт сөндіретін қондырғылардың дозаторлары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53287-2009 "Сумен немесе көбікпен өрт сөндіру қондырғылары. Өрт сөндірудің дыбыстық гидравликалық құлақтандырғыштары, дозаторлар. Жалпы техникалық талаптар. Сынау әдістері" (4.2.3, 4.2.10, 4.2.16, 4.2.21, 6.1, 6.2-тармақтар)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1982 - 2010 "Өрт техникасы. Автоматты түрде көбікпен өрт сөндіру қондырғылары. Дозаторлар. Жалпы техникалық шарттар" (5.1 –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жіңішкелеп тозаңдатылған сумен өрт сөндіру қондырғыларының модульдері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53288-2009 "Автоматты түрде сумен немесе көбікпен өрт сөндіру қондырғылары. Автоматты түрде жіңішкелеп тозаңдатылған сумен өрт сөндіру қондырғыларының модульдері. Жалпы техникалық талаптар. Сынау әдістері" (5.2, 5.4, 5.8, 5.11, 5.12, 5.13, 7.1, 11.2-тармақтар)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2430 - 2013 "Өрт техникасы. Автоматты түрде сумен немесе көбікпен өрт сөндіру қондырғылары. Жіңішкелеп тозаңдатылған сумен өрт сөндіру модульдері. Жалпы техникалық шарттар" (5.1 – 5.7-тармақтар)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түрде газбен өрт сөндіру қондырғыларының модульдері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53281-2009 "Газбен өрт сөндіретін автоматты қондырғылар. Модульдер мен батареялар. Жалпы техникалық талаптар. Сынау әдістері" (4.4.1 – 4.4.8, 4.4.9, 4.4.11, 4.6.1, 4.6.2, 4.6.3, 5.2 – 5.7-тармақтар)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ТҚС 11.13.20-2010 "Өрт қауіпсіздігі стандарттарының жүйесі. Газбен өрт сөндіретін автоматты қондырғылар. Модульдер мен батареялар. Жалпы техникалық талаптар. Сынау әдістері" (4.2 – 4.5, 4.8, 5.3 – 5.8, 7.1 – 7.3, 8.5, 8.7 – 8.9-тармақтар)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1902- 2009 "Өрт техникасы. Газбен өрт сөндіретін автоматты қондырғылар. Модульдер мен батареялар. Жалпы техникалық талаптар. Сынау әдістері" (5.1 –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газды ұнтақпен өрт сөндіру қондырғыларының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56028-2014 "Өрт техникасы. Автоматты түрде газды ұнтақпен өрт сөндіру қондырғыларының модульдері. Жалпы техникалық талаптар. Сынау әдістері" (5.2.1 – 5.2.5, 5.2.11, 5.2.13, 5.2.18 – 5.2.20, 5.2.23, 5.2.24, 5.2.26, 5.3, 5.6, 5.7-тармақтар)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ұнтақпен өрт сөндіру қондырғыларының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53286-2009 "Өрт техникасы. Автоматты түрде ұнтақпен өрт сөндіру қондырғыларының модульдері. Модульдер. Жалпы техникалық талаптар. Сынау әдістері" (5.1 – 5.5, 5.7, 5.8, 5.10, 5.13 – 5.15, 5,21, 5.25, 5.28, 5.29, 6.4, 10-тармақтар)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11.13.19-2010 "Өрт қауіпсіздігі стандарттарының жүйесі. Автоматты түрде ұнтақпен өрт сөндіру қондырғылары. Модульдер. Жалпы техникалық талаптар. Сынау әдістері" (4.2, 5.2 – 5.6, 5.8, 5.10, 5.12 – 5.14, 5.16 – 5.19, 5.24, 5.27, 6.1 – 6.6, 7.1-тармақтар)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1302-2004 "Автоматты түрде ұнтақпен өрт сөндіру қондырғылары. Модульдер. Жалпы техникалық талаптар. Сынау әдістері" (5.1, 5.2, 5.4 – 5.6.2-тармақтар)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өрт сөндіретін автоматты қондырғылардың таратушы құрылғылары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53283-2009 "Газбен өрт сөндіретін автоматты қондырғылар. Таратушы құрылғылар. Жалпы техникалық талаптар. Сынау әдістері" (4.4, 5.1.1 – 5.1.5, 5.1.7, 5.1.8, 5.1.11, 5.1.12, 5.2, 5.3-тармақтар)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1900-2009 "Өрт техникасы. Газбен өрт сөндіретін автоматты қондырғылар. Таратушы құрылғылар. Жалпы техникалық талаптар. Сынау әдістері" (5.1 – 5.5-тармақтар)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өрт сөндіретін автоматты қондырғылардың изотермиялық өрт сөндіретін резервуарлары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53282-2009 "Газбен өрт сөндіретін автоматты қондырғылар. Изотермиялық өрт сөндіретін резервуарлар. Жалпы техникалық талаптар. Сынау әдістері" (4.1.1 – 4.1.10, 4.2.1 – 4.2.9, 4.4-тармақтар)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1901-2009 "Өрт техникасы. Газбен өрт сөндіретін автоматты қондырғылар. Изотермиялық резервуарлар. Жалпы техникалық талаптар. Сынау әдістері" (5.1 –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аэрозоль генераторлары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53284-2009 "Өрт техникасы. Өрт сөндіретін аэрозоль генераторлары. Жалпы техникалық талаптар. Сынау әдістері" (5.2.1 – 5.2.5, 5.4, 5.5.1, 5.5.2, 6.3-тармақтар)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11.16.05-2011 "Өрт қауіпсіздігі стандарттарының жүйесі. Аэрозольді өрт сөндіретін автоматты қондырғылар. Өрт сөндіретін аэрозоль генераторлары. Жалпы техникалық талаптар. Бақылау әдістері" (4.1.2 – 4.1.9, 4.1.12 – 4.1.14, 4.2.1, 4.3, 4.4.1, 4.5.3, 4.5.4-тармақтар)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1489-2006 "Өрт техникасы, өрт сөндіретін аэрозоль генераторлары. Жалпы техникалық талаптар. Сынау әдістері" (5.1, 5.2, 5.4 – 5.7- 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Роботталған өрт сөндіретін қондырғылар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p>
            <w:pPr>
              <w:spacing w:after="20"/>
              <w:ind w:left="20"/>
              <w:jc w:val="both"/>
            </w:pPr>
            <w:r>
              <w:rPr>
                <w:rFonts w:ascii="Times New Roman"/>
                <w:b w:val="false"/>
                <w:i w:val="false"/>
                <w:color w:val="000000"/>
                <w:sz w:val="20"/>
              </w:rPr>
              <w:t>
қосымшаның 58-тармағы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роботталған өрт сөндіретін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53326-2009 "Өрт техникасы. Роботталған өрт сөндіретін қондырғылар. Жалпы техникалық талаптар. Сынау әдістері" (5.1.1 – 5.1.37, 5.2.1, 5.3.1, 5.3.2, 5.4.1 – 5.4.14, 5.5.1, 5.5.2, 5.6, 5.8.1-тармақтар)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Тыныс алу және көру органдарын жеке қорғайтын өрт сөндіретін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49-тармақтары</w:t>
            </w:r>
          </w:p>
          <w:p>
            <w:pPr>
              <w:spacing w:after="20"/>
              <w:ind w:left="20"/>
              <w:jc w:val="both"/>
            </w:pPr>
            <w:r>
              <w:rPr>
                <w:rFonts w:ascii="Times New Roman"/>
                <w:b w:val="false"/>
                <w:i w:val="false"/>
                <w:color w:val="000000"/>
                <w:sz w:val="20"/>
              </w:rPr>
              <w:t>
қосымшаның 59-тармағы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оқшаулаушы тыныс алу аппараттары (сығылған ауамен, сығылған оттегімен)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53255-2009 "Өрт техникасы. Ашық тыныс алу циклымен сығылған ауамен тыныс алу аппараттары. Жалпы техникалық талаптар. Сынау әдістері" (4.1, 4.3.1 – 4.3.5, 4.4 – 4.11, 4.12.1, 4.12.3, 4.13.1 – 4.13.11, 4.13.13 – 4.13.17, 4.14 – 4.17-тармақтар)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11.14.03-2008 "Өрт қауіпсіздігі стандарттарының жүйесі. Өрт сөндірушілердің жеке қорғану құралдары. Сығылған ауамен тыныс алу аппараттары. Жалпы техникалық талаптар және сынау әдістері" (5.2 – 5.8, 5.9.1 – 5.9.8, 5.10.2, 5.11.1 – 5.11.8, 5.12.1, 5.12.2, 5.13.1 – 5.13.12, 5.14.1, 5.14.2, 5.15.1 – 5.15.6, 5.16.1 – 5.16.3, 5.17.1, 5.17.2, 5.18.1 – 5.18.12, 5.19.1 – 5.19.7, 5.20.1 – 5.20.3, 5.20.5, 5.20.7, 5.20.8, 5.21.2, 5.21.6, 5.22, 5.25.1 – 5.25.6, 5.26, 5.27-тармақтар)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53256-2009 "Өрт техникасы. Тұйық тыныс алу циклымен сығылған оттегімен тыныс алу аппараттары. Жалпы техникалық талаптар. Сынау әдістері" (5.1, 5.3.1 – 5.3.7, 5.4 – 5.6, 5.7.1.1 – 5.7.1.4, 5.7.2, 5.8 – 5.10, 5.11.1 – 5.11.3, 5.11.5, 5.12.1, 5.13, 5.15.2, 5.16 – 5.18-тармақтар)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33983-2016 "Өрт техникасы. Өрт сөндірушілердің жеке қорғану құралдары. Сығылған ауамен тыныс алу аппараттары. Жалпы техникалық талаптар. Сынау әдістері" (5.1. – 5.5.4-тармақтар, 6-бөлім)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50-тармақтары</w:t>
            </w:r>
          </w:p>
          <w:p>
            <w:pPr>
              <w:spacing w:after="20"/>
              <w:ind w:left="20"/>
              <w:jc w:val="both"/>
            </w:pPr>
            <w:r>
              <w:rPr>
                <w:rFonts w:ascii="Times New Roman"/>
                <w:b w:val="false"/>
                <w:i w:val="false"/>
                <w:color w:val="000000"/>
                <w:sz w:val="20"/>
              </w:rPr>
              <w:t>
қосымшаның 61-тармағы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 өрт сөндіретін өзін-өзі құтқарғыштар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53259-2009 "Өрт техникасы. Өрт кезінде түтінді үй-жайлардан эвакуациялау барысында адамдарды уытты жану өнімдерінен қорғауға арналған сығылған ауасы бар оқшаулаушы өзін-өзі құтқарғыштар. Жалпы техникалық талаптар. Сынау әдістері" (5.1, 5.2.3, 5.3.3 – 5.3.7, 5.4, 5.5 – 5.10-тармақтар)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53260-2009 "Өрт техникасы. Өрт кезінде түтінді үй-жайлардан эвакуациялау барысында адамдарды қорғауға арналған химиялық байланыстағы оттегі бар оқшаулаушы өзін-өзі құтқарғыштар. Жалпы техникалық талаптар. Сынау әдістері" (5.1, 5.3.3 – 5.3.7, 5.4 – 5.8-тармақтар)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33982-2016 "Өрт техникасы. Тыныс алу және көру органдарын жеке қорғайтын құралдар. Оқшаулағыш үлгідегі өзін-өзі құтқарғыштар. Жалпы техникалық талаптар. Сынау әдістері" (5.1 – 5.8.8-тармақтар, 6-бөлім)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48-тармақтары</w:t>
            </w:r>
          </w:p>
          <w:p>
            <w:pPr>
              <w:spacing w:after="20"/>
              <w:ind w:left="20"/>
              <w:jc w:val="both"/>
            </w:pPr>
            <w:r>
              <w:rPr>
                <w:rFonts w:ascii="Times New Roman"/>
                <w:b w:val="false"/>
                <w:i w:val="false"/>
                <w:color w:val="000000"/>
                <w:sz w:val="20"/>
              </w:rPr>
              <w:t>
қосымшаның 62-тармағы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тыныс алу және көру органдарын жеке қорғайтын құралдарының бетке арналған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53257-2009 "Өрт техникасы. Тыныс алу органдарын жеке қорғайтын құралдарының бетке арналған бөліктері. Жалпы техникалық талаптар. Сынау әдістері" (5.1.1, 5.1.2, 5.1.5 – 5.1.8, 5.3.1 – 5.3.4, 5.4, 5.5.1 – 5.5.11, 5.5.13 – 5.5.23, 5.6 – 5.9-тармақтар)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11.14.02-2008 "Өрт қауіпсіздігі стандарттарының жүйесі. Өрт сөндірушілердің жеке қорғану құралдары. Тыныс алу аппараттарының бетке арналған бөліктері. Жалпы техникалық талаптар және сынау әдістері" (5.2 – 5.21, 5.23 – 5.27, 5.31.1 – 5.31.5, 5.32.1, 5.32.3, 5.33 – 5.35, 5.36.1 – 5.36.5-тармақтар)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50-тармақтары</w:t>
            </w:r>
          </w:p>
          <w:p>
            <w:pPr>
              <w:spacing w:after="20"/>
              <w:ind w:left="20"/>
              <w:jc w:val="both"/>
            </w:pPr>
            <w:r>
              <w:rPr>
                <w:rFonts w:ascii="Times New Roman"/>
                <w:b w:val="false"/>
                <w:i w:val="false"/>
                <w:color w:val="000000"/>
                <w:sz w:val="20"/>
              </w:rPr>
              <w:t>
қосымшаның 63-тармағы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оқшаулаушы тыныс алу және өрт сөндірудің оқшаулаушы өзін-өзі құтқарғыштары аппараттарының баллондары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53258-2009 "Өрт техникасы. Тыныс алу және сығылған ауасы бар өзін-өзі құтқарғыштары аппараттарына арналған аз литрлі баллондар. Жалпы техникалық талаптар. Сынау әдістері" (4.1.3, 4.2 – 4.4, 4.5.1 – 4.5.3, 4.6 – 4.8-тармақтар)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52-тармағы</w:t>
            </w:r>
          </w:p>
          <w:p>
            <w:pPr>
              <w:spacing w:after="20"/>
              <w:ind w:left="20"/>
              <w:jc w:val="both"/>
            </w:pPr>
            <w:r>
              <w:rPr>
                <w:rFonts w:ascii="Times New Roman"/>
                <w:b w:val="false"/>
                <w:i w:val="false"/>
                <w:color w:val="000000"/>
                <w:sz w:val="20"/>
              </w:rPr>
              <w:t>
қосымшаның 64-тармағы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оқшаулаушы тыныс алу аппараттарын тексеруге арналған қондырғылар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53262-2009 "Өрт техникасы. Тыныс алу аппараттарын тексеруге арналған қондырғылар. Жалпы техникалық талаптар. Сынау әдістері" ( 5.1, 5.3 – 5.7-тармақтар)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51-тармағы</w:t>
            </w:r>
          </w:p>
          <w:p>
            <w:pPr>
              <w:spacing w:after="20"/>
              <w:ind w:left="20"/>
              <w:jc w:val="both"/>
            </w:pPr>
            <w:r>
              <w:rPr>
                <w:rFonts w:ascii="Times New Roman"/>
                <w:b w:val="false"/>
                <w:i w:val="false"/>
                <w:color w:val="000000"/>
                <w:sz w:val="20"/>
              </w:rPr>
              <w:t>
қосымшаның 65-тармағы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оқшаулаушы тыныс алу аппараттарының баллондарын толтыруға арналған компрессорлық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53263-2009 "Өрт техникасы. Өрт сөндірушілер үшін тыныс алу аппараттарының баллондарын сығылған ауамен толтыруға арналған компрессорлық қондырғылар. Жалпы техникалық талаптар. Сынау әдістері" (5, 7.1, 7.2, 8, 10, 11, 12.1-тармақтар)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Өрт сөндірушінің арнайы қорғаныш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53-54-тармақтары</w:t>
            </w:r>
          </w:p>
          <w:p>
            <w:pPr>
              <w:spacing w:after="20"/>
              <w:ind w:left="20"/>
              <w:jc w:val="both"/>
            </w:pPr>
            <w:r>
              <w:rPr>
                <w:rFonts w:ascii="Times New Roman"/>
                <w:b w:val="false"/>
                <w:i w:val="false"/>
                <w:color w:val="000000"/>
                <w:sz w:val="20"/>
              </w:rPr>
              <w:t xml:space="preserve">
қосымшаның 66 – 70-тармақтары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арнайы қорғаныш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53264-2009 "Өрт техникасы. Өрт сөндірушінің арнайы қорғаныш киімі. Жалпы техникалық талаптар. Сынау әдістері" (5.1.1 – 5.1.7, 5.2.1, 5.2.2.1 – 5.2.2.3, 5.2.2.6 – 5.2.2.10, 5.2.2.12 – 5.2.2.14, 5.2.4.2, 5.3.1 – 5.3.3, 5.3.5 – 5.3.8, 5.3.10 – 5.3.16, 5.4-тармақтар)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1971-2009 "Еңбек қауіпсіздігі стандарттарының жүйесі. Өрт сөндірушілердің киімі әскери. Жалпы техникалық шарттар" (4.6, 5.2.6, 5.2.8, 5.2.10, 5.2.11, 5.2.14, 5.3.3 – 5.3.7, 5.4.1 – 5.4.3, 5.5.5-тармақтар)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1972-2009 "Еңбек қауіпсіздігі стандарттарының жүйесі. Өрт сөндірушінің жоғары жылу әсерінен арнайы қорғаныш киімі. Жалпы техникалық шарттар" (4.5, 5.2.3, 5.5.3 – 5.5.7, 5.6.1 – 5.6.3, 5.7.5-тармақтар)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1492-2006 "Өрт сөндірушінің жоғары жылу әсерінен арнайы қорғаныш киімі. Жалпы техникалық талаптар. Сынау әдістері" тармақтар 5.1 – 5.3, 5.6 (ТҚС 1972-2009 "Еңбек қауіпсіздігі стандарттарының жүйесі. Өрт сөндірушінің жоғары жылу әсерінен арнайы қорғаныш киімі. Жалпы техникалық шарттар" 5.5.3-тармағына сәйкес өрт сөндірушінің жоғары жылу әсерінен арнайы қорғаныш киімі үстінің материалының сыну жүктемесіне қойылатын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1493-2006 "Өрт сөндірушінің оқшаулағыш үлгідегі арнайы қорғаныш киімі. Жалпы техникалық талаптар. Сынау әдістері" (5.1 – 5.4, 5.7-тармақтар)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1495-2006 "Өрт сөндірушінің әскери киімі. Жалпы техникалық талаптар. Сынау әдістері" 5.1 – 5.4-тармақтар (ТҚС 1971-2009 "Еңбек қауіпсіздігі стандарттарының жүйесі. Өрт сөндірушінің киімі әскери. Жалпы техникалық шарттар" 5.3.4-тармағына сәйкес өрт сөндірушінің әскери киімі үстінің материалына 400 °С дейін қыздырылған қатты жабындармен байланысқа түсуге төзімділігі бойынша қойылатын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Өрт сөндірушінің қолдарын, аяқтарын және басын жеке қорғау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55-тармағы, қосымшаның 73-тармағы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 (өрт сөндірушінің каскалары)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53269-2009 "Өрт техникасы. Өрт сөндіру каскалары. Жалпы техникалық талаптар. Сынау әдістері" (4.1 – 4.4.1, 4.5.1-тармақтар)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30694-2000 "Өрт техникасы. Өрт сөндірушінің шлемі. Жалпы техникалық талаптар және сынау әдістері" (4.3, 4.5 – 4.8, 4.9.3, 4.10.1, 4.11.2, 4.11.3, 4.12.5, 4.12.7, 4.13.2, 4.14 – 4.15, 4.16.1 – 4.16.5, 4.17 – 4.19-тармақтар)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1709-2007 "Өрт техникасы. Жеке қорғау құралдары. Өрт сөндіру каскалары. Жалпы техникалық талаптар. Сынау әдісі"</w:t>
            </w:r>
          </w:p>
          <w:p>
            <w:pPr>
              <w:spacing w:after="20"/>
              <w:ind w:left="20"/>
              <w:jc w:val="both"/>
            </w:pPr>
            <w:r>
              <w:rPr>
                <w:rFonts w:ascii="Times New Roman"/>
                <w:b w:val="false"/>
                <w:i w:val="false"/>
                <w:color w:val="000000"/>
                <w:sz w:val="20"/>
              </w:rPr>
              <w:t>
( 4.1 – 4.3.1, 4.4 – 4.5-тармақтар, 5-бөлім)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56-тармағы, қосымшаның 71-тармағы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қолдарын жеке қорғау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53264-2009 "Өрт техникасы. Өрт сөндірушінің арнайы қорғаныш киімі. Жалпы техникалық талаптар. Сынау әдістері" (5.2.2.4, 5.2.4.2, 5.3.1 (4-кестенің 1-тармағын қоспағанда), 5.4.1-тармақтар)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1960-2009 "Еңбек қауіпсіздігі стандарттарының жүйесі. Өрт сөндірушінің қолдарын жеке қорғау құралдары. Жалпы техникалық шарттар" (4.5, 5.2.4, 5.3.4, 5.3.5, 5.4, 5.5.5-тармақтар)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1606-2006 "Өрт техникасы. Өрт сөндірушінің қолдарын жеке қорғау құралдары. Жалпы техникалық талаптар. Сынау әдістері" (5.1 – 5.3.3-тармақтар)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57-тармағы, қосымшаның 72-тармағы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жеке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53265-2009 "Өрт техникасы. Өрт сөндірушінің аяқтарын жеке қорғау құралдары. Жалпы техникалық талаптар. Сынау әдістері" (5.4 (1-кестенің 5, 9-тармақтарын қоспағанда), 5.5.2, 5.6 (3-кестенің 3, 4, 5-тармақтарын қоспағанда), 5.7.1 – 5.7.3-тармақтар)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2137-2010 "Еңбек қауіпсіздігі стандарттарының жүйесі. Өрт сөндірушілердің арнайы қорғаныш аяқ киімі. Жалпы техникалық шарттар" (4.3, 4.7, 4.8, 4.11, 4.12, 5.1.5 – 5.1.9, 5.1.12, 5.1.13, 5.1.15, 5.2.1 – 5.2.5-тармақтар)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1605-2006 "Өрт техникасы. Жеке қорғау құралдары. Өрт сөндірушілердің арнайы қорғаныш аяқ киімі. Жалпы техникалық талаптар. Сынау әдістері" (5.1 – 5.3.3-тармақтар)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Биік деңгейде өрт шыққан жағдайда адамдарды құтқару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 76-тармақтары, </w:t>
            </w:r>
          </w:p>
          <w:p>
            <w:pPr>
              <w:spacing w:after="20"/>
              <w:ind w:left="20"/>
              <w:jc w:val="both"/>
            </w:pPr>
            <w:r>
              <w:rPr>
                <w:rFonts w:ascii="Times New Roman"/>
                <w:b w:val="false"/>
                <w:i w:val="false"/>
                <w:color w:val="000000"/>
                <w:sz w:val="20"/>
              </w:rPr>
              <w:t>
қосымшаның 74-тармағы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басқарылатын өрт сөндіру баспалдақтары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53275-2009 "Өрт техникасы. Қолмен басқарылатын өрт сөндіру баспалдақтары. Жалпы техникалық талаптар. Сынау әдістері" (4.1.1 – 4.1.4, 4.2.1 – 4.2.11, 4.3 – 4.5, 4.6.1-тармақтар)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11.13.02-2004 "Өрт қауіпсіздігі стандарттарының жүйесі. Қолмен басқарылатын өрт сөндіру баспалдақтары. Жалпы техникалық талаптар және сынау әдістері" (4.2 – 4.8, 4.9.1 – 4.9.9, 4.10.1 – 4.10.6-тармақтар)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11.13.21-2010 "Өрт қауіпсіздігі стандарттарының жүйесі. Өрт техникасы және жабдығы. Үш аяқты қолмен басқарылатын баспалдақтар. Жалпы техникалық талаптар және сынау әдістері" (4.2 – 4.15, 4.18, 4.20-тармақтар)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xml:space="preserve">
қосымшаның 75-тармағы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арқандары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53266-2009 "Өрт техникасы. Өрт сөндірудің құтқару арқандары. Жалпы техникалық талаптар. Сынау әдістері" (4.1 – 4.13, 5-тармақтар)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11.13.03-2009 "Өрт қауіпсіздігі стандарттарының жүйесі. Өрт сөндірудің құтқару арқандары. Жалпы техникалық шарттар" (5.1.5 – 5.1.8, 5.2.1, 5.2.2, 5.5.1-тармақтар)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1793-2008 "Өрт техникасы. Өрт сөндіру құтқару құралдары. Өрт сөндіру арқандары. Жалпы техникалық талаптар. Сынау әдістері" (6.1 – 6.4.3-тармақтар,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xml:space="preserve">
қосымшаның 76-тармағы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белдіктері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53268-2009 "Өрт техникасы. Өрт сөндірудің құтқару белдіктері. Жалпы техникалық талаптар. Сынау әдістері" (5.1 (а – д), 5.2 – 5.14, 5.16 – 5.23, 6, 7.1-тармақтар)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11.13.08-2009 "Өрт қауіпсіздігі стандарттарының жүйесі. Өрт сөндірудің құтқару белдіктері. Жалпы техникалық шарттар" (4.3 – 4.29, 4.30.2, 4.31-тармақтар)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1713-2007 "Өрт техникасы. Өрт сөндіру құтқару құралдары. Өрт сөндірудің белдіктері. Жалпы техникалық талаптар. Сынау әдістері" (6.1 – 6.4.4-тармақтар)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қосымшаның 77-тармағы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карабиндері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53267-2009 "Өрт техникасы. Өрт сөндіру карабині. Жалпы техникалық талаптар. Сынау әдістері" (4.1 – 4.13, 4.17, 5, 6-тармақтар)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11.13.09-2009 "Өрт қауіпсіздігі стандарттарының жүйесі. Өрт сөндіру карабиндері. Жалпы техникалық талаптар және сынау әдістері" (4.1 – 4.3, 4.5-тармақтар)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1710-2007 "Өрт техникасы. Өрт сөндіру құтқару құралдары. Өрт сөндіру карабині. Жалпы техникалық талаптар. Сынау әдістері" (5.1 – 5.4.3-тармақтар)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қосымшаның 78-тармағы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траптары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53274-2009 "Өрт техникасы. Өрт сөндірудің құтқару траптары. Жалпы техникалық талаптар. Сынау әдістері" (5.1.2 – 5.1.12, 5.2, 5.3.1, 5.4-тармақтар)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қосымшаның 79-тармағы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секірмелі құтқару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53273-2009 "Өрт техникасы. Өрт сөндірудің секірмелі құтқару құрылғылары. Жалпы техникалық талаптар. Сынау әдістері" (5.1, 5.2, 5.3, 5.4, 5.5.1-тармақтар)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қосымшаның 80-тармағы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түтікқұбырлары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53271-2009 "Өрт техникасы. Өрт сөндірудің құтқару түтікқұбырлары. Жалпы техникалық талаптар. Сынау әдістері" (4.2 – 4.4, 5.1 – 5.11, 5.12.1-тармақтар)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қосымшаның 81-тармағы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арқанды-түсіру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53272-2009 "Өрт техникасы. Өрт сөндірудің арқанды-түсіру құрылғылары. Жалпы техникалық талаптар. Сынау әдістері" (5 – 7-тармақтар)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қосымшаның 82-тармағы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аспалы құтқару баспалдақтары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53276-2009 "Өрт техникасы. Өрт сөндірудің аспалы құтқару баспалдақтары. Жалпы техникалық талаптар. Сынау әдістері" (5.1 – 5.11, 5.14 – 5.17, 6, 7.1, 7.2-тармақтар)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11.13.22-2011 "Өрт қауіпсіздігі стандарттарының жүйесі. Өрт техникасы және жабдығы. Өрт сөндірудің сыртқы стационарлық баспалдақтары және төбелерді қоршау. Жалпы техникалық шарттар"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Өрттерде арнайы жұмыстар жүргізуге арналған құрал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61 – 62-тармақтары, </w:t>
            </w:r>
          </w:p>
          <w:p>
            <w:pPr>
              <w:spacing w:after="20"/>
              <w:ind w:left="20"/>
              <w:jc w:val="both"/>
            </w:pPr>
            <w:r>
              <w:rPr>
                <w:rFonts w:ascii="Times New Roman"/>
                <w:b w:val="false"/>
                <w:i w:val="false"/>
                <w:color w:val="000000"/>
                <w:sz w:val="20"/>
              </w:rPr>
              <w:t>
қосымшаның 83-тармағы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арнайы жұмыстар жүргізуге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50982-2009 "Өрт техникасы. Өрттерде арнайы жұмыстар жүргізуге арналған құрал. Жалпы техникалық талаптар. Сынау әдістері" (5.1, 5.2, 5.5.1, 5.5.2, 5.6.2 – 5.6.7, 5.7.2.2, 5.8-тармақтар)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1440-2004 (МЕМСТ Р 50983-96) "Ажырамайтын сұйығы бар тасымалданатын авариялық-құтқару аспабы. Жалпы техникалық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1441-2004 (МЕМСТ Р 50984-96) "Ажырамайтын сұйығы бар тасымалданатын авариялық-құтқару аспабы. Гидравликалық цилиндрлер.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1442-2004 (МЕМСТ Р50985-96) "Ажырамайтын сұйығы бар тасымалданатын авариялық-құтқару аспабы. Құрамдастырылған қайшылар.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1443-2004 (МЕМСТ Р 50986-96) "Ажырамайтын сұйығы бар тасымалданатын авариялық-құтқару аспабы. Жақ қайшылар.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1444-2004 (МЕМСТ Р 50987-96) "Ажырамайтын сұйығы бар тасымалданатын авариялық-құтқару аспабы. Мускул жетекті сорғылы қондырғы.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1445-2004 (МЕМСТ Р 51543-2000) "Ажырамайтын сұйығы бар тасымалданатын авариялық-құтқару аспабы. Электр жетекті сорғылы қондырғы.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1446-2004 (МЕМСТ Р 51544-2000) "Ажырамайтын сұйығы бар тасымалданатын авариялық-құтқару аспабы. Гидрожелілері бар шарғы.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1447-2004 (МЕМСТ Р 51546-2000) "Ажырамайтын сұйығы бар тасымалданатын авариялық-құтқару аспабы. Кеңейткіш.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1531-2005 (МЕМСТ Р 51545-2000) "Ажырамайтын сұйығы бар тасымалданатын авариялық-құтқару аспабы. Мото жетекті сорғылы қондырғы.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Өрт сөндірушілердің қосымша саймандары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w:t>
            </w:r>
          </w:p>
          <w:p>
            <w:pPr>
              <w:spacing w:after="20"/>
              <w:ind w:left="20"/>
              <w:jc w:val="both"/>
            </w:pPr>
            <w:r>
              <w:rPr>
                <w:rFonts w:ascii="Times New Roman"/>
                <w:b w:val="false"/>
                <w:i w:val="false"/>
                <w:color w:val="000000"/>
                <w:sz w:val="20"/>
              </w:rPr>
              <w:t xml:space="preserve">
63-тармағы, </w:t>
            </w:r>
          </w:p>
          <w:p>
            <w:pPr>
              <w:spacing w:after="20"/>
              <w:ind w:left="20"/>
              <w:jc w:val="both"/>
            </w:pPr>
            <w:r>
              <w:rPr>
                <w:rFonts w:ascii="Times New Roman"/>
                <w:b w:val="false"/>
                <w:i w:val="false"/>
                <w:color w:val="000000"/>
                <w:sz w:val="20"/>
              </w:rPr>
              <w:t>
қосымшаның 84-тармағы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 шамдары, жылуға ден қойғыштар, радиомаяктар, дыбыстық маяктар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53270-2009 "Өрт техникасы. Өрт сөндіруші шамдары. Жалпы техникалық талаптар. Сынау әдістері" (5.1 – 5.12-тармақтар)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4677-82 "Шамдар. Жалпы техникалық шарттар" (2.2 – 2.4, 2.8 – 2.21, 2.24, 2.28, 6.1-тармақтар)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Өрт сөндіру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67-тармақтары, </w:t>
            </w:r>
          </w:p>
          <w:p>
            <w:pPr>
              <w:spacing w:after="20"/>
              <w:ind w:left="20"/>
              <w:jc w:val="both"/>
            </w:pPr>
            <w:r>
              <w:rPr>
                <w:rFonts w:ascii="Times New Roman"/>
                <w:b w:val="false"/>
                <w:i w:val="false"/>
                <w:color w:val="000000"/>
                <w:sz w:val="20"/>
              </w:rPr>
              <w:t>
қосымшаның 85-тармағы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біріктіргіш бастиектері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53279-2009 "Өрт техникасы. Өрт сөндірудің біріктіргіш бастиектері. Жалпы техникалық талаптар. Сынау әдістері" (5.1.1 (d2, d3, D4, D6 мөлшерлері (5 және 10-кестелер), d6 (6-кесте)), 5.1.2 – 5.1.10, 5.2 – 5.3-тармақтар)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11.13.18 -2010 "Өрт қауіпсіздігі стандарттарының жүйесі. Өрт сөндірудің біріктіргіш бастиектері. Жалпы техникалық шарттар" (5.2 – 5.20-тармақтар)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1711-2007 "Өрт техникасы. Өрт сөндіру жабдығы. Өрт сөндірудің біріктіргіш бастиектері. Техникалық өрт қауіпсіздігі талаптары. Сынау әдістері" (5.1 – 5.6.2-тармақтар,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64-65-тармақтары, </w:t>
            </w:r>
          </w:p>
          <w:p>
            <w:pPr>
              <w:spacing w:after="20"/>
              <w:ind w:left="20"/>
              <w:jc w:val="both"/>
            </w:pPr>
            <w:r>
              <w:rPr>
                <w:rFonts w:ascii="Times New Roman"/>
                <w:b w:val="false"/>
                <w:i w:val="false"/>
                <w:color w:val="000000"/>
                <w:sz w:val="20"/>
              </w:rPr>
              <w:t>
қосымшаның 86-тармағы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53961-2010 "Өрт техникасы. Өрт сөндірудің жер асты гидранттары. Жалпы техникалық талаптар. Сынау әдістері" (5.1, 5.2.1, 5.3.1 – 5.3.8, 5.4.2, 5.4.3, 5.5.3, 5.5.5, 5.6.5 – 5.6.7, 5.9, 5.11, 5.12.2, 5.12.3, 6.1-тармақтар)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2800-2015 "Өрт техникасы. Өрт сөндірудің жер асты гидранттары. Жалпы техникалық шарттар" (5.1 – 5.9-тармақтар)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8220-85 "Өрт сөндірудің жер асты гидранттары. Техникалық шарттар" (1.1, 2.2 – 2.10, 2.13, 2.18-тармақтар)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66-тармақтары, </w:t>
            </w:r>
          </w:p>
          <w:p>
            <w:pPr>
              <w:spacing w:after="20"/>
              <w:ind w:left="20"/>
              <w:jc w:val="both"/>
            </w:pPr>
            <w:r>
              <w:rPr>
                <w:rFonts w:ascii="Times New Roman"/>
                <w:b w:val="false"/>
                <w:i w:val="false"/>
                <w:color w:val="000000"/>
                <w:sz w:val="20"/>
              </w:rPr>
              <w:t>
қосымшаның 87-тармағы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колонкасы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53250-2009 "Өрт техникасы. Өрт сөндіру колонкасы. Жалпы техникалық талаптар. Сынау әдістері" (5.2.1, 5.3 – 5.10, 5.12-тармақтар)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2801-2015 "Өрт техникасы. Өрт сөндіру колонкасы. Жалпы техникалық шарттар" (5.1– 5.9-тармақтар)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7499-95 "Өрт сөндіру колонкасы. Техникалық шарттар" (3.1 (1-кесте), 4.1.2, 4.1.4, 4.1.8 – 4.1.10, 4.1.12 – 4.1.14, 4.4.1-тармақтар)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68, 71-тармақтары, </w:t>
            </w:r>
          </w:p>
          <w:p>
            <w:pPr>
              <w:spacing w:after="20"/>
              <w:ind w:left="20"/>
              <w:jc w:val="both"/>
            </w:pPr>
            <w:r>
              <w:rPr>
                <w:rFonts w:ascii="Times New Roman"/>
                <w:b w:val="false"/>
                <w:i w:val="false"/>
                <w:color w:val="000000"/>
                <w:sz w:val="20"/>
              </w:rPr>
              <w:t>
қосымшаның 88-тармағы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араластырғыштар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53252-2009 "Өрт техникасы. Көбік араластырғыштар. Жалпы техникалық талаптар. Сынау әдістері" (5.2.1, 5.3.1, 5.4.4, 5.5.3, 5.6 – 5.10, 5.13.1 – 5.13.3-тармақтар)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11.13.16 -2009 "Өрт қауіпсіздігі стандарттарының жүйесі. Ауа-көбік ұңғыларының және дүркінділігі орташа көбік генераторларының көбік араластырғыштары. Жалпы техникалық шарттар" (5.2 – 5.5, 5.8, 5.12, 5.14, 5.15-тармақтар)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72-тармақтары, </w:t>
            </w:r>
          </w:p>
          <w:p>
            <w:pPr>
              <w:spacing w:after="20"/>
              <w:ind w:left="20"/>
              <w:jc w:val="both"/>
            </w:pPr>
            <w:r>
              <w:rPr>
                <w:rFonts w:ascii="Times New Roman"/>
                <w:b w:val="false"/>
                <w:i w:val="false"/>
                <w:color w:val="000000"/>
                <w:sz w:val="20"/>
              </w:rPr>
              <w:t>
қосымшаның 89-тармағы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түтікқұбырдың су жинағыштары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53249-2009 "Өрт техникасы. Түтікқұбырдың су жинағыштары. Жалпы техникалық талаптар. Сынау әдістері" (5.2.1, 5.3.1 – 5.3.4, 5.4.1, 5.5 – 5.11-тармақтар)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14279-95 "Түтікқұбырдың су жинағыштары. Техникалық шарттар" (3.1, 4.1.1 – 4.1.5, 4.1.7, 4.1.8, 4.2.1 – 4.2.5, 4.4-тармақтар)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73-тармақтары, </w:t>
            </w:r>
          </w:p>
          <w:p>
            <w:pPr>
              <w:spacing w:after="20"/>
              <w:ind w:left="20"/>
              <w:jc w:val="both"/>
            </w:pPr>
            <w:r>
              <w:rPr>
                <w:rFonts w:ascii="Times New Roman"/>
                <w:b w:val="false"/>
                <w:i w:val="false"/>
                <w:color w:val="000000"/>
                <w:sz w:val="20"/>
              </w:rPr>
              <w:t>
қосымшаның 90-тармағы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Түтікқұбырдың тарамдалуы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50400-2011 "Өрт техникасы. Түтікқұбырдың тарамдалуы. Жалпы техникалық талаптар. Сынау әдістері" (5.1.1, 5.1.2, 5.2, 5.5-тармақтар)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2496-2017 "Өрт қауіпсіздігі стандарттарының жүйесі. Түтікқұбырдың тарамдалуы. Техникалық шарттар"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74-тармақтары, </w:t>
            </w:r>
          </w:p>
          <w:p>
            <w:pPr>
              <w:spacing w:after="20"/>
              <w:ind w:left="20"/>
              <w:jc w:val="both"/>
            </w:pPr>
            <w:r>
              <w:rPr>
                <w:rFonts w:ascii="Times New Roman"/>
                <w:b w:val="false"/>
                <w:i w:val="false"/>
                <w:color w:val="000000"/>
                <w:sz w:val="20"/>
              </w:rPr>
              <w:t>
қосымшаның 91-тармағы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гидроэлеваторлары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50398-92 "Өрт сөндіру гидроэлеваторы. Техникалық шарттар" (1.2 – 2.14-тармақтар)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7498-93 "Өрт сөндіру гидроэлеваторы. Техникалық шарттар" (1.1.1, 1.2.2 – 1.2.4, 1.2.7, 1.2.9, 1.3.1 – 1.3.4, 1.4.1, 1.5.1, 1.5.2-тармақтар)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75-тармақтары, </w:t>
            </w:r>
          </w:p>
          <w:p>
            <w:pPr>
              <w:spacing w:after="20"/>
              <w:ind w:left="20"/>
              <w:jc w:val="both"/>
            </w:pPr>
            <w:r>
              <w:rPr>
                <w:rFonts w:ascii="Times New Roman"/>
                <w:b w:val="false"/>
                <w:i w:val="false"/>
                <w:color w:val="000000"/>
                <w:sz w:val="20"/>
              </w:rPr>
              <w:t>
қосымшаның 92-тармағы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сіңіргіш 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53253-2009 "Өрт техникасы. Сіңіргіш торлар. Жалпы техникалық талаптар. Сынау әдістері" (5.2.1, 5.3 – 5.7, 5.9, 5.10, 5.12 – 5.15-тармақтар)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12963-93 "Сіңіргіш торлар. Техникалық шарттар" (1.1.2, 1.2.1 – 1.2.7, 1.2.9 – 1.2.11, 1.3.1 – 1.3.3, 1.5.1-тармақтар)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67-тармақтары, </w:t>
            </w:r>
          </w:p>
          <w:p>
            <w:pPr>
              <w:spacing w:after="20"/>
              <w:ind w:left="20"/>
              <w:jc w:val="both"/>
            </w:pPr>
            <w:r>
              <w:rPr>
                <w:rFonts w:ascii="Times New Roman"/>
                <w:b w:val="false"/>
                <w:i w:val="false"/>
                <w:color w:val="000000"/>
                <w:sz w:val="20"/>
              </w:rPr>
              <w:t>
қосымшаның 93-тармағы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тегеурінді түтікқұбырлары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51049-2008 "Өрт техникасы. Өрт сөндірудің тегеурінді түтікқұбырлары. Жалпы техникалық талаптар. Сынау әдістері" (5.4 – 5.16, 5.19-тармақтар)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11.13.17-2010 "Өрт қауіпсіздігі стандарттарының жүйесі. Өрт сөндірудің тегеурінді түтікқұбырлары. Жалпы техникалық шарттар" (4.3 – 4.4-тармақтар)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1714-2007 "Өрт техникасы. Өрт сөндіру жабдығы. Өрт сөндірудің тегеурінді түтікқұбырлары. Техникалық өрт қауіпсіздігі талаптары. Сынау әдістері" (5.2 – 5.4-тармақтар)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67-тармағы, </w:t>
            </w:r>
          </w:p>
          <w:p>
            <w:pPr>
              <w:spacing w:after="20"/>
              <w:ind w:left="20"/>
              <w:jc w:val="both"/>
            </w:pPr>
            <w:r>
              <w:rPr>
                <w:rFonts w:ascii="Times New Roman"/>
                <w:b w:val="false"/>
                <w:i w:val="false"/>
                <w:color w:val="000000"/>
                <w:sz w:val="20"/>
              </w:rPr>
              <w:t>
қосымшаның 94-тармағы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тегеурінді түтікқұбырларына қызмет көрсету жөніндегі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53277-2009 "Өрт техникасы. Өрт сөндірудің тегеурінді түтікқұбырларына қызмет көрсету жөніндегі жабдық. Жалпы техникалық талаптар. Сынау әдістері" (5.2 – 5.8, 5.9.2-тармақтар)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68-69-тармақтары, </w:t>
            </w:r>
          </w:p>
          <w:p>
            <w:pPr>
              <w:spacing w:after="20"/>
              <w:ind w:left="20"/>
              <w:jc w:val="both"/>
            </w:pPr>
            <w:r>
              <w:rPr>
                <w:rFonts w:ascii="Times New Roman"/>
                <w:b w:val="false"/>
                <w:i w:val="false"/>
                <w:color w:val="000000"/>
                <w:sz w:val="20"/>
              </w:rPr>
              <w:t>
қосымшаның 95-тармағы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қолмен басқарылатын ұңғылары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53331-2009 "Өрт техникасы. Өрт сөндірудің қолмен басқарылатын ұңғылары. Жалпы техникалық талаптар. Сынау әдістері" (5.2.1 – 5.2.4, 5.3, 5.4, 5.7 – 5.13, 5.15-тармақтар)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11.13.14-2009 "Өрт қауіпсіздігі стандарттарының жүйесі. Өрт сөндірудің қолмен басқарылатын ұңғылары. Жалпы техникалық шарттар" (4.2 – 4.14-тармақтар)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53251-2009 "Өрт техникасы. Өрт сөндірудің ауа-көбікті ұңғылары. Жалпы техникалық талаптар. Сынау әдістері" (5.2.1, 5.3, 5.4, 5.7 – 5.12, 5.14-тармақтар)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11.13.15-2009 "Өрт қауіпсіздігі стандарттарының жүйесі. Өрт сөндірудің ауа-көбікті ұңғылары. Жалпы техникалық шарттар" (5.2 – 5.12, 5.14, 5.15-тармақтар)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1716-2007 "Өрт техникасы. Өрт сөндіру жабдығы. Өрт сөндірудің ауа-көбікті ұңғылары. Жалпы техникалық талаптар. Сынау әдістері" (6.1 – 6.5.3-тармақтар,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1718-2007 "Өрт техникасы. Өрт сөндіру жабдығы. Өрт сөндірудің қолмен басқарылатын ұңғылары. Жалпы техникалық талаптар. Сынау әдістері" (5.1, 5.2, 5.4 –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68 – 69-тармақтары, </w:t>
            </w:r>
          </w:p>
          <w:p>
            <w:pPr>
              <w:spacing w:after="20"/>
              <w:ind w:left="20"/>
              <w:jc w:val="both"/>
            </w:pPr>
            <w:r>
              <w:rPr>
                <w:rFonts w:ascii="Times New Roman"/>
                <w:b w:val="false"/>
                <w:i w:val="false"/>
                <w:color w:val="000000"/>
                <w:sz w:val="20"/>
              </w:rPr>
              <w:t>
қосымшаның 96-тармағы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лафеттік ұңғылары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51115-97 "Өрт техникасы. Өрт сөндірудің лафеттік біріктірілген ұңғылары. Жалпы техникалық талаптар. Сынау әдістері" (5.1.1, 5.1.3, 5.1.6, 5.1.12, 5.1.13, 5.1.15, 5.1.16, 5.4.1 – 5.4.2- 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11.13.23-2012 "Өрт қауіпсіздігі стандарттарының жүйесі. Өрт сөндірудің лафеттік ұңғылары. Жалпы техникалық шарттар" (4.2 – 4.17, 4.19, 4.20, 4.23-тармақтар)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1717-2007 "Өрт техникасы. Өрт сөндіру жабдығы. Өрт сөндірудің лафеттік біріктірілген ұңғылары. Жалпы техникалық талаптар. Сынау әдістері" (6.1 – 6.6.2-тармақтар,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68 – 70-тармақтары, </w:t>
            </w:r>
          </w:p>
          <w:p>
            <w:pPr>
              <w:spacing w:after="20"/>
              <w:ind w:left="20"/>
              <w:jc w:val="both"/>
            </w:pPr>
            <w:r>
              <w:rPr>
                <w:rFonts w:ascii="Times New Roman"/>
                <w:b w:val="false"/>
                <w:i w:val="false"/>
                <w:color w:val="000000"/>
                <w:sz w:val="20"/>
              </w:rPr>
              <w:t xml:space="preserve">
қосымшаның 97-тармағы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50409-92 "Дүркінділігі орташа көбік генераторлары. Техникалық шарттар" (1, 2.2 – 2.18, 5, 6.1-тармақтар)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11.13.06-2009 "Өрт қауіпсіздігі стандарттарының жүйесі. Дүркінділігі орташа қолмен басқарылатын көбік генераторлары. Жалпы техникалық талаптар және сынау әдістері" (4.2 – 4.13, 4.15, 4.16-тармақтар)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53290-2009 "Өрт техникасы. Көбікпен өрт сөндіру қондырғылары. Резервуарларды қабат астынан сөндіруге арналған дүркінділігі төмен көбік генераторлары. Жалпы техникалық талаптар. Сынау әдістері" (5.1, 5.2.1 – 5.2.4, 5.2.6, 5.2.7, 5.3.1, 5.3.2, 5.4.1, 5.4.2-тармақтар)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11.13.07-2009 "Өрт қауіпсіздігі стандарттарының жүйесі. Дүркінділігі төмен стационарлық көбік генераторлары. Жалпы техникалық талаптар және сынау әдістері" (4.2 – 4.8, 4.10 – 4.12-тармақтар)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11.13.05-2009 "Өрт қауіпсіздігі стандарттарының жүйесі. Резервуарларды қабат астынан сөндіруге арналған дүркінділігі төмен көбік генераторлары. Жалпы техникалық талаптар және сынау әдістері" (4.2 – 4.8, 4.10, 4.11-тармақтар)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1607-2006 "Өрт техникасы. Көбікпен өрт сөндіру қондырғылары. Резервуарларды қабат асты сөндіруге арналған дүркінділігі төмен көбік генераторлары. Жалпы техникалық талаптар. Сынау әдістері" (5.1 – 5.5.2-тармақтар,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Өртке қарсы тосқауылдардың ойықтарын толтыру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77-тармағы, </w:t>
            </w:r>
          </w:p>
          <w:p>
            <w:pPr>
              <w:spacing w:after="20"/>
              <w:ind w:left="20"/>
              <w:jc w:val="both"/>
            </w:pPr>
            <w:r>
              <w:rPr>
                <w:rFonts w:ascii="Times New Roman"/>
                <w:b w:val="false"/>
                <w:i w:val="false"/>
                <w:color w:val="000000"/>
                <w:sz w:val="20"/>
              </w:rPr>
              <w:t>
қосымшаның 99-тармағы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тосқауылдардың кабель бұйымдарымен, шина сымдармен, тығыз кабель кірістерімен, муфталармен және ғимараттар мен құрылыстардың құбыржол инженерлік жүйелерімен қиылысу тораптары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53310-2009 "Кабельді ұңғылар, тығыз кірістер мен шина сымдардың құбыржолдары. Өрт қауіпсіздігі талаптары. Отқа төзімділікті сынау әдістері" (4-бөлім)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ЕN 1366-3 "Ғимараттарда техникалық жабдықтың отқа төзімділігін сынау. 3-бөлік. Ұңғылар" (11-тарау)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53306-2009 "Қоршайтын құрылыс конструкцияларының полимерлі материалдардан жасалған құбыржолдармен қиылысу тораптары. Отқа төзімділікті сынау әдісі" (1.1, 3.1 – 3.2, 7.1 – 7.2, 8.1 – 8.3, 9.1-тармақтар)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2224-2011 "Өртке қарсы муфталар. Техникалық шарттар"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78-тармағы, </w:t>
            </w:r>
          </w:p>
          <w:p>
            <w:pPr>
              <w:spacing w:after="20"/>
              <w:ind w:left="20"/>
              <w:jc w:val="both"/>
            </w:pPr>
            <w:r>
              <w:rPr>
                <w:rFonts w:ascii="Times New Roman"/>
                <w:b w:val="false"/>
                <w:i w:val="false"/>
                <w:color w:val="000000"/>
                <w:sz w:val="20"/>
              </w:rPr>
              <w:t>
қосымшаның 98-тармағы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терезелер, есіктер, отқа төзімді нормаланған шектегі лифт шахталарының есіктері, қақпалар, люктер, перделер, роллеттер, экрандар, шымылдықтар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53307-2009  "Құрылыс конструкциялары. Өртке қарсы есіктер және қақпалар.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53308-2009 "Құрылыс конструкциялары. Жарық өткізгіш  қоршайтын конструкциялар және  ойықтарды толтыру.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55896-2013 "Құрылыс конструкциялары. лифт шахталарын қоршауларда ойықтарды толтыруға арналған есіктер.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1394-2003 "Өртке қарсы есіктер, қақпалар және люктер. Техникалық шарттар" (4.2.1.1, 4.2.1.2, 4.2.2.2 – 4.2.2.9, 4.3.3-тармақтар)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 – 94 "Құрылыс конструкциялары. Отқа төзімділікті сынау әдісі.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30247.3-2002 "Құрылыс конструкциялары. Отқа төзімділікті сынау әдісі. Лифт шахталарының есіктері"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2110-2011 "Құрылыс конструкциялары. Өртке қарсы есіктер мен қақпалар. Отқа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Түтінге қарсы желдету жүйелерінің құрамында жұмыс істейтін техникалық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79 – 80-тармақтары, </w:t>
            </w:r>
          </w:p>
          <w:p>
            <w:pPr>
              <w:spacing w:after="20"/>
              <w:ind w:left="20"/>
              <w:jc w:val="both"/>
            </w:pPr>
            <w:r>
              <w:rPr>
                <w:rFonts w:ascii="Times New Roman"/>
                <w:b w:val="false"/>
                <w:i w:val="false"/>
                <w:color w:val="000000"/>
                <w:sz w:val="20"/>
              </w:rPr>
              <w:t>
қосымшаның 100-тармағы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түтін-газ өткізбейтін есіктер, өртке қарсы түтін өткізбейтін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53303-2009 "Құрылыс конструкциялары. Өртке қарсы есіктер мен қақпалар. Түтін-газ өткізбеуіне сынау әдісі" (1.1, 4.1 – 4.2, 5.1 – 5.3, 7.1 – 7.2, 8.1 – 8.6-тармақтар)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ТҚС 1647-2006 "Түтін өткізбейтін есіктер. Техникалық шарттар" (5.1 – 5.4, 5.6-тармақтар)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1394-2003 "Өртке қарсы есіктер, қақпалар, және люктер. Техникалық шарттар" (4.2.1.1, 4.2.1.2, 4.2.2.2 – 4.2.2.9, 4.3.3-тармақтар)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2433-2015 "Есік блоктары. Жалпы техникалық шарттар"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83-тармағы, </w:t>
            </w:r>
          </w:p>
          <w:p>
            <w:pPr>
              <w:spacing w:after="20"/>
              <w:ind w:left="20"/>
              <w:jc w:val="both"/>
            </w:pPr>
            <w:r>
              <w:rPr>
                <w:rFonts w:ascii="Times New Roman"/>
                <w:b w:val="false"/>
                <w:i w:val="false"/>
                <w:color w:val="000000"/>
                <w:sz w:val="20"/>
              </w:rPr>
              <w:t>
қосымшаның 101-тармағы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қалыпты ашық клапандар, өртке қарсы қалыпты жабық клапандар, түтін шығатын люктер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53301-2013 "Желдету жүйелерінің өртке қарсы клапандары. Отқа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86-тармағы, </w:t>
            </w:r>
          </w:p>
          <w:p>
            <w:pPr>
              <w:spacing w:after="20"/>
              <w:ind w:left="20"/>
              <w:jc w:val="both"/>
            </w:pPr>
            <w:r>
              <w:rPr>
                <w:rFonts w:ascii="Times New Roman"/>
                <w:b w:val="false"/>
                <w:i w:val="false"/>
                <w:color w:val="000000"/>
                <w:sz w:val="20"/>
              </w:rPr>
              <w:t>
қосымшаның 101-тармағы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экрандар (перделер, шымылдықтар)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53305-2009 "Түтінге қарсы экрандар. Отқа төзімділікті сынау әдісі" (5.1 – 5.4, 7.1 – 7.4-тармақтар)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3018-2017 "Ғимарат пен құрылымдарды түтіннен қорғау жүйесі. Түтінге қарсы экрандар. Отқа төзімділікті сынау әдісі" (4 және 5-бөлімдер, A қосымшасы)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12101-1-2009 "Түтін және жылу ағындарын бақылау жүйелері. 1-бөлік. Түтіннен қорғау кедергілеріне қойылатын талаптар" (А қосымшасы)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81-тармағы, </w:t>
            </w:r>
          </w:p>
          <w:p>
            <w:pPr>
              <w:spacing w:after="20"/>
              <w:ind w:left="20"/>
              <w:jc w:val="both"/>
            </w:pPr>
            <w:r>
              <w:rPr>
                <w:rFonts w:ascii="Times New Roman"/>
                <w:b w:val="false"/>
                <w:i w:val="false"/>
                <w:color w:val="000000"/>
                <w:sz w:val="20"/>
              </w:rPr>
              <w:t>
қосымшаның 103-тармағы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тартқыш желдеткіштер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53302-2009 "Ғимараттар мен құрылыстарды түтінге қарсы қорғау жабдығы. Желдеткіштер. Отқа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82-тармағы, </w:t>
            </w:r>
          </w:p>
          <w:p>
            <w:pPr>
              <w:spacing w:after="20"/>
              <w:ind w:left="20"/>
              <w:jc w:val="both"/>
            </w:pPr>
            <w:r>
              <w:rPr>
                <w:rFonts w:ascii="Times New Roman"/>
                <w:b w:val="false"/>
                <w:i w:val="false"/>
                <w:color w:val="000000"/>
                <w:sz w:val="20"/>
              </w:rPr>
              <w:t>
қосымшаның 104-тармағы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53299-2013 "Ауа өткізгіштер.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11.03.01-2009 "Ауа өткізгіштер. Отқа төзімділікті сынау әдісі" (9-бөлім)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200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Зерттеулер (сынақтар) және өлшемдер қағидалары мен әдістерін, соның ішінде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одақтың техникалық регламентінің құрылымдық элементі немесе </w:t>
            </w:r>
            <w:r>
              <w:rPr>
                <w:rFonts w:ascii="Times New Roman"/>
                <w:b/>
                <w:i w:val="false"/>
                <w:color w:val="000000"/>
                <w:sz w:val="20"/>
              </w:rPr>
              <w:t>техникалық реттеу объектісі</w:t>
            </w:r>
            <w:r>
              <w:rPr>
                <w:rFonts w:ascii="Times New Roman"/>
                <w:b w:val="false"/>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белгісі және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Өрт сөндіргіш заттар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 – 17-тармақтары, </w:t>
            </w:r>
          </w:p>
          <w:p>
            <w:pPr>
              <w:spacing w:after="20"/>
              <w:ind w:left="20"/>
              <w:jc w:val="both"/>
            </w:pPr>
            <w:r>
              <w:rPr>
                <w:rFonts w:ascii="Times New Roman"/>
                <w:b w:val="false"/>
                <w:i w:val="false"/>
                <w:color w:val="000000"/>
                <w:sz w:val="20"/>
              </w:rPr>
              <w:t>
қосымшаның 1-тармағы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от сөндіретін ұнтақтар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53280.4-2009 "Автоматты түрде өрт сөндіру қондырғылары. Өрт сөндіргіш заттар. 4-бөлім. Жалпы мақсаттағы от сөндіретін ұнтақтар. Жалпы техникалық талаптар және сынау әдістері" (5-бөлім)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11.12.01-2009 "Өрт қауіпсіздігі стандарттарының жүйесі. Жалпы мақсаттағы от сөндіретін ұнтақтар.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1611-2006 "Жалпы мақсаттағы от сөндіретін ұнтақтар. Жалпы техникалық талаптар. Сынау әдістері"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 – 17-тармақтары, </w:t>
            </w:r>
          </w:p>
          <w:p>
            <w:pPr>
              <w:spacing w:after="20"/>
              <w:ind w:left="20"/>
              <w:jc w:val="both"/>
            </w:pPr>
            <w:r>
              <w:rPr>
                <w:rFonts w:ascii="Times New Roman"/>
                <w:b w:val="false"/>
                <w:i w:val="false"/>
                <w:color w:val="000000"/>
                <w:sz w:val="20"/>
              </w:rPr>
              <w:t>
қосымшаның 2-тармағы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арналған көбік түзгіштер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50588-2012 "Өрт сөндіруге арналған көбік түзгіштер. Жалпы техникалық талаптар және сынау әдістері" (5-тармақ)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53280.2-2010 "Автоматты түрде өрт сөндіру қондырғылары. Өрт сөндіргіш заттар. 2-бөлік. Резервуарлардағы мұнай және мұнай өнімдерінің өртенуін қабат астында сөндіруге арналған көбік түзгіштер. Жалпы техникалық талаптар және сынау әдістері" (5-тармақ)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 (5-тармақ)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ТҚС 11.13.13-2009 "Өрт қауіпсіздігі стандарттарының жүйесі. Резервуарлардағы мұнай және мұнай өнімдерінің өртенуін қабат астында сөндіруге арналған көбік түзгіштер. Жалпы техникалық талаптар және сынау әдістері" (6-бөлім)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шарттар" (7.3.1 – 7.3.12-тармақтар)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 – 17-тармақтары, </w:t>
            </w:r>
          </w:p>
          <w:p>
            <w:pPr>
              <w:spacing w:after="20"/>
              <w:ind w:left="20"/>
              <w:jc w:val="both"/>
            </w:pPr>
            <w:r>
              <w:rPr>
                <w:rFonts w:ascii="Times New Roman"/>
                <w:b w:val="false"/>
                <w:i w:val="false"/>
                <w:color w:val="000000"/>
                <w:sz w:val="20"/>
              </w:rPr>
              <w:t>
қосымшаның 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жанғыш сұйықтықтардың өртенуін үстінен сөндіруге арналған көбік түзгіштер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53280.1-2010 "Автоматты түрде өрт сөндіру қондырғылары. Өрт сөндіргіш заттар. 1-бөлік. Суда еритін жанғыш сұйықтықтардың өртенуін үстінен сөндіруге арналған көбік түзгіштер. Жалпы техникалық талаптар және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шарттар" (7.3.1 – 7.3.12-тармақтар)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1608-2006 "Резервуарлардағы мұнай және мұнай өнімдерінің өртенуін қабат астында сөндіруге арналған нысаналы мақсаттағы көбік түзгіштер. Жалпы техникалық талаптар. Сынау әдістері" (7-тармақ)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 – 17-тармақтары, </w:t>
            </w:r>
          </w:p>
          <w:p>
            <w:pPr>
              <w:spacing w:after="20"/>
              <w:ind w:left="20"/>
              <w:jc w:val="both"/>
            </w:pPr>
            <w:r>
              <w:rPr>
                <w:rFonts w:ascii="Times New Roman"/>
                <w:b w:val="false"/>
                <w:i w:val="false"/>
                <w:color w:val="000000"/>
                <w:sz w:val="20"/>
              </w:rPr>
              <w:t>
қосымшаның 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50588-2012 "Өрт сөндіруге арналған көбік түзгіштер. Жалпы техникалық талаптар және сынау әдістері" (5-бөлім)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шарттар" (7.3.1 – 7.3.12-тармақтар)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 – 17-тармақтары, </w:t>
            </w:r>
          </w:p>
          <w:p>
            <w:pPr>
              <w:spacing w:after="20"/>
              <w:ind w:left="20"/>
              <w:jc w:val="both"/>
            </w:pPr>
            <w:r>
              <w:rPr>
                <w:rFonts w:ascii="Times New Roman"/>
                <w:b w:val="false"/>
                <w:i w:val="false"/>
                <w:color w:val="000000"/>
                <w:sz w:val="20"/>
              </w:rPr>
              <w:t>
қосымшаның 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от сөндіретін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53280.3-2009 "Автоматты түрде өрт сөндіру қондырғылары. Өрт сөндіргіш заттар. 3-бөлік. Газды от сөндіретін заттар.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2512-2014 "Өрт техникасы. Газбен өрт сөндіретін автоматты қондырғылар. Өрт сөндіргіш заттар. Қабылдау қағидалары және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Оттан қорғау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18 – 19 және 22-тармақтары, қосымшаның 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және оның негізіндегі материалдарды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53292-2009 "Сүректі және оның негізіндегі материалдарды оттан қорғау құралдары мен заттар. Жалпы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615-1-2011 "Оттан қорғау құрамдары мен заттары. 1-бөлік. Сүректі және оның негізіндегі материалдарды оттан қорғау құралдары. Жалпы техникалық шарттар"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18 - 20-тармақтары, қосымшаның </w:t>
            </w:r>
          </w:p>
          <w:p>
            <w:pPr>
              <w:spacing w:after="20"/>
              <w:ind w:left="20"/>
              <w:jc w:val="both"/>
            </w:pPr>
            <w:r>
              <w:rPr>
                <w:rFonts w:ascii="Times New Roman"/>
                <w:b w:val="false"/>
                <w:i w:val="false"/>
                <w:color w:val="000000"/>
                <w:sz w:val="20"/>
              </w:rPr>
              <w:t>
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(немесе) темір-бетон конструкцияларды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53295-2009 "Болат конструкцияларды оттан қорғау құралдары. Жалпы талаптар. Оттан қорғау тиімділігін анықтау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615-2-2011 "Оттан қорғау құрамдары мен заттары. 2-бөлік. Болат конструкцияларды оттан қорғау құралдары. Жалпы техникалық шарттар"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18 – 19 және 21-тармақтары, қосымшаның 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53311-2009 "Оттан қорғайтын кабельді жабындар. Оттан қорғау тиімділігін анықтау әдістері" (4-бөлім)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Ендік электромонтаж бұйымдары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23-тармағы, қосымшаның </w:t>
            </w:r>
          </w:p>
          <w:p>
            <w:pPr>
              <w:spacing w:after="20"/>
              <w:ind w:left="20"/>
              <w:jc w:val="both"/>
            </w:pPr>
            <w:r>
              <w:rPr>
                <w:rFonts w:ascii="Times New Roman"/>
                <w:b w:val="false"/>
                <w:i w:val="false"/>
                <w:color w:val="000000"/>
                <w:sz w:val="20"/>
              </w:rPr>
              <w:t xml:space="preserve">
9-тармағы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53313-2009 "Ендік электромонтаж бұйымдары. Өрт қауіпсіздігі талаптары. Сынау әдістері" (5-бөлім)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1950-2009 ""Электромонтажды арматура. Өрт қауіпсіздігі талаптары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От сөндіргіштер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24-тармағы, қосымшаның </w:t>
            </w:r>
          </w:p>
          <w:p>
            <w:pPr>
              <w:spacing w:after="20"/>
              <w:ind w:left="20"/>
              <w:jc w:val="both"/>
            </w:pPr>
            <w:r>
              <w:rPr>
                <w:rFonts w:ascii="Times New Roman"/>
                <w:b w:val="false"/>
                <w:i w:val="false"/>
                <w:color w:val="000000"/>
                <w:sz w:val="20"/>
              </w:rPr>
              <w:t>
10-тармағы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от сөндіргіштер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51057-2001"Өрт техникасы. Тасымалданатын от сөндіргіштер. Жалпы техникалық талаптар. Сынау әдістері"  (9-бөлім)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53285-2009 "Өрт техникасы. Өрт сөндіретін тасымалданатын аэрозоль генераторлары. Жалпы техникалық талаптар. Сынау әдістері"</w:t>
            </w:r>
          </w:p>
          <w:p>
            <w:pPr>
              <w:spacing w:after="20"/>
              <w:ind w:left="20"/>
              <w:jc w:val="both"/>
            </w:pPr>
            <w:r>
              <w:rPr>
                <w:rFonts w:ascii="Times New Roman"/>
                <w:b w:val="false"/>
                <w:i w:val="false"/>
                <w:color w:val="000000"/>
                <w:sz w:val="20"/>
              </w:rPr>
              <w:t>(6-бөлім)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11.13.04-2009 "Өрт қауіпсіздігі стандарттарының жүйесі. Өрт техникасы. Тасымалданатын от сөндіргіштер. Жалпы техникалық шарттар"  (8-бөлім)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51057-2005 "Өрт техникасы. Тасымалданатын от сөндіргіштер. Жалпы техникалық талаптар. Сынау әдістері" (9.3 – 9.32-тармақтар)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24-тармағы, қосымшаның </w:t>
            </w:r>
          </w:p>
          <w:p>
            <w:pPr>
              <w:spacing w:after="20"/>
              <w:ind w:left="20"/>
              <w:jc w:val="both"/>
            </w:pPr>
            <w:r>
              <w:rPr>
                <w:rFonts w:ascii="Times New Roman"/>
                <w:b w:val="false"/>
                <w:i w:val="false"/>
                <w:color w:val="000000"/>
                <w:sz w:val="20"/>
              </w:rPr>
              <w:t>
10 және 11-тармақтары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53291-2009 "Өрт техникасы. От сөндіретін затты жоғары жылдамдықпен беретін тасымалданатын немесе жылжымалы құрылғы. Жалпы техникалық талаптар. Сынау әдістері"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2428-2013 "Өрт техникасы. От сөндіретін затты жоғары жылдамдықпен беретін тасымалданатын немесе жылжымалы құрылғы. Жалпы техникалық шарттар"  (8.3.1 – 8.3.27-тармақтар)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24-тармағы, қосымшаның </w:t>
            </w:r>
          </w:p>
          <w:p>
            <w:pPr>
              <w:spacing w:after="20"/>
              <w:ind w:left="20"/>
              <w:jc w:val="both"/>
            </w:pPr>
            <w:r>
              <w:rPr>
                <w:rFonts w:ascii="Times New Roman"/>
                <w:b w:val="false"/>
                <w:i w:val="false"/>
                <w:color w:val="000000"/>
                <w:sz w:val="20"/>
              </w:rPr>
              <w:t>
11-тармағы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от сөндіргіштер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51017-2009 "Өрт техникасы. Жылжымалы от сөндіргіштер.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11.13.10-2009 "Өрт техникасы. Жылжымалы от сөндіргіштер. Жалпы техникалық шарттар" (8-бөлім)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2513-2014 Өрт техникасы. Жылжымалы от сөндіргіштер. Жалпы техникалық шарттар"</w:t>
            </w:r>
          </w:p>
          <w:p>
            <w:pPr>
              <w:spacing w:after="20"/>
              <w:ind w:left="20"/>
              <w:jc w:val="both"/>
            </w:pPr>
            <w:r>
              <w:rPr>
                <w:rFonts w:ascii="Times New Roman"/>
                <w:b w:val="false"/>
                <w:i w:val="false"/>
                <w:color w:val="000000"/>
                <w:sz w:val="20"/>
              </w:rPr>
              <w:t>(8.3.1 – 8.3.27-тармақтар)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30612-99 Өрт техникасы. Жылжымалы от сөндіргіштер. Жалпы техникалық талаптар"</w:t>
            </w:r>
          </w:p>
          <w:p>
            <w:pPr>
              <w:spacing w:after="20"/>
              <w:ind w:left="20"/>
              <w:jc w:val="both"/>
            </w:pPr>
            <w:r>
              <w:rPr>
                <w:rFonts w:ascii="Times New Roman"/>
                <w:b w:val="false"/>
                <w:i w:val="false"/>
                <w:color w:val="000000"/>
                <w:sz w:val="20"/>
              </w:rPr>
              <w:t>(А – М қосымшалары)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Автономды өрт сөндіру құрылғылары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 қосымшаның 12-тармағы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өрт сөндіру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53284-2009  Өрт техникасы. Өрт сөндіретін аэрозоль генераторлары. Жалпы техникалық талаптар. Сынау әдістері" (7-бөлім)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56459-2015 Термобелсенді ұсақ капсулалы газ шығаратын өрт сөндіргіш заттарын қолданумен автономды өрт сөндіру құрылғысы. Жалпы техникалық талаптар. Сынау әдістері"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Өрт сөндіру шкафтары, өрт сөндіру крандары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  қосымшаның 26-тармағы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шкафтары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51844-2009 "Өрт техникасы. Өрт сөндіру шкафтары.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1953-2009 "Өрт сөндіру шкафтары. Жалпы техникалық талаптар және сынау әдістері"</w:t>
            </w:r>
          </w:p>
          <w:p>
            <w:pPr>
              <w:spacing w:after="20"/>
              <w:ind w:left="20"/>
              <w:jc w:val="both"/>
            </w:pPr>
            <w:r>
              <w:rPr>
                <w:rFonts w:ascii="Times New Roman"/>
                <w:b w:val="false"/>
                <w:i w:val="false"/>
                <w:color w:val="000000"/>
                <w:sz w:val="20"/>
              </w:rPr>
              <w:t>(7-бөлім)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1719-2007 "Өрт техникасы. Өртке қарсы сумен жабдықтау жүйесінің құралы, өрт сөндіру шкафтары. Техникалық өрт қауіпсіздігі талаптары. Сынау әдістері" (5.2 – 5.5-тармақтар)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25-тармағы  қосымшаның 14-тармағы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крандары, өрт сөндірудің тығындау клапандары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53278-2009 "Өрт техникасы. Өрт сөндірудің тығындау клапандары. Жалпы техникалық талаптар. Сынау әдістері"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11.14.04-2009 "Өрт қауіпсіздігі стандарттарының жүйесі. Өрт сөндіру крандарының клапандары. Жалпы техникалық шарттар"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1712-2007 "Өрт техникасы. Өртке қарсы сумен жабдықтау жүйесінің құралы, өрт сөндіру крандарының клапандары. Техникалық өрт қауіпсіздігі талаптары. Сынау әдістері" (6-тармақ)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Мобильді өрт сөндіру құралдары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15 және 16-тармақтары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өрт сөндіру автомобильдері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 (9-бөлім)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өрт сөндіру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1975-2010 "Өрт техникасы. Штабтық өрт сөндіру автомобильдері.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автокөтергіштер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53329-2009 "Өрт техникасы. Өрт сөндіруші автокөтергіштер.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1976-2010 "Өрт техникасы. Өрт сөндіруші автокөтергіштер. Жалпы техникалық шарттар"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2513-2017 "Өрт қауіпсіздігі стандарттарының жүйесі. Өрт сөндіруші автокөтергіштер. Жалпы техникалық талаптар. Сынау әдістері" (7.2 – 7.11, 7.13 – 7.17, 7.18 – 7.23, 7.25, 7.28 – 7.30, 7.33 және 7.40-тармақтар)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52284-2009 "Өрт сөндіруші автобаспалдақтар.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1981-2010 "Өрт техникасы. Өрт сөндіруші автобаспалдақтар. Жалпы техникалық шарттар" (9.3.2 – 9.3.42-тармақтар)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2512-2017 "Өрт қауіпсіздігі стандарттарының жүйесі. Өрт сөндіруші автобаспалдақтар және олардың құрамдас бөліктері. Жалпы техникалық талаптар. Сынау әдістері" (7.2 – 14, 7.16 – 7.21, 7.23, 7.25, 7.26, 7.28 – 7.33, 7.39, 7.43 және 7.44-тармақтар)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авариялық-құтқару автомобильдері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2111-2011 "</w:t>
            </w:r>
            <w:r>
              <w:rPr>
                <w:rFonts w:ascii="Times New Roman"/>
                <w:b/>
                <w:i w:val="false"/>
                <w:color w:val="000000"/>
                <w:sz w:val="20"/>
              </w:rPr>
              <w:t>Өрт техникасы. Авариялық құтқару а</w:t>
            </w:r>
            <w:r>
              <w:rPr>
                <w:rFonts w:ascii="Times New Roman"/>
                <w:b w:val="false"/>
                <w:i w:val="false"/>
                <w:color w:val="000000"/>
                <w:sz w:val="20"/>
              </w:rPr>
              <w:t>втомобильдері. Жалпы техникалық шарттар" (9.3.2 – 9.3.25-тармақтар)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2511-2017 "Өрт қауіпсіздігі стандарттарының жүйесі. Негізгі өрт сөндіру автомобильдері. Жалпы техникалық талаптар. Сынау әдістері" (8.4 – 8.9, 8.17, 8.19, 8.23, 8.26 және 8.29-тармақтар)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автокөбік көтергіштер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53330-2009 ""Өрт техникасы. Өрт сөндіретін автокөбік көтергіштер.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2217-2012 "Өрт техникасы. Өрт сөндіретін автокөбік көтергіштер. Жалпы техникалық шарттар" (9.3.2 – 9.3.34-тармақтар)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жарықтандыру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2220-2012 "Өрт техникасы. Байланыс және жарықтандыру автомобильдері. Жалпы техникалық шарттар" (9.3.2 – 9.3.25-тармақтар)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2427-2013 "Өрт техникасы. Газ-түтіннен қорғау қызметінің автомобильдері. Жалпы техникалық шарттар"  (9.3.2 – 9.3.25-тармақтар)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  қосымшаның 23-тармағы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роботты-техникалық кешендер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54344-2011 "Өрт техникасы. Авариялық-құтқару жұмыстарын орындауға және өрт сөндіруге арналған мобильді роботты-техникалық кешендер. Сыныптау. Жалпы техникалық талаптар. Сынау әдістері"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55895-2013 "Өрт техникасы. Авариялық-құтқару жұмыстарын орындауға және өрт сөндіруге арналған мобильді роботты-техникалық кешендерді басқару жүйелері. Жалпы техникалық талаптар. Сынау әдістері"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  қосымшаның 24-тармағы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53332-2009 "Өрт техникасы. Өрт сөндіру мотопомпалары. Негізгі параметрлері. Жалпы техникалық талаптар. Сынау әдістері" (9.2 – 9.13-тармақтар)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2802-2015 "Өрт техникасы. Өрт сөндіру мотопомпалары. Жалпы техникалық шарттар" </w:t>
            </w:r>
          </w:p>
          <w:p>
            <w:pPr>
              <w:spacing w:after="20"/>
              <w:ind w:left="20"/>
              <w:jc w:val="both"/>
            </w:pPr>
            <w:r>
              <w:rPr>
                <w:rFonts w:ascii="Times New Roman"/>
                <w:b w:val="false"/>
                <w:i w:val="false"/>
                <w:color w:val="000000"/>
                <w:sz w:val="20"/>
              </w:rPr>
              <w:t>
– 9.3.15-тармақтар)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 – 30-тармақтары</w:t>
            </w:r>
          </w:p>
          <w:p>
            <w:pPr>
              <w:spacing w:after="20"/>
              <w:ind w:left="20"/>
              <w:jc w:val="both"/>
            </w:pPr>
            <w:r>
              <w:rPr>
                <w:rFonts w:ascii="Times New Roman"/>
                <w:b w:val="false"/>
                <w:i w:val="false"/>
                <w:color w:val="000000"/>
                <w:sz w:val="20"/>
              </w:rPr>
              <w:t xml:space="preserve">
қосымшаның 25-тармағы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мобильді құралдарға арналған өрт сөндіретін ортадан тепкіш сорғылар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52283-2004 "Өрт сөндіретін ортадан тепкіш сорғылар. Жалпы техникалық талаптар. Сынау әдістері" (9.2 – 9.13-тармақтар)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2803-2015 "Өрт техникасы. Өрт сөндіретін ортадан тепкіш сорғылар. Жалпы техникалық шарттар" (9.3.1 – 9.3.14-тармақтар)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Өрт сөндіру автоматикасы жүйелерінің (өрт сөндіру сигнализациясы жүйелерінің, өрт туралы хабарлар беру жүйелерінің, өрт кезінде адамдарды құлақтандыру және эвакуациялауды басқару жүйелерінің) құрамында жұмыс істейтін техникалық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37-тармақтары</w:t>
            </w:r>
          </w:p>
          <w:p>
            <w:pPr>
              <w:spacing w:after="20"/>
              <w:ind w:left="20"/>
              <w:jc w:val="both"/>
            </w:pPr>
            <w:r>
              <w:rPr>
                <w:rFonts w:ascii="Times New Roman"/>
                <w:b w:val="false"/>
                <w:i w:val="false"/>
                <w:color w:val="000000"/>
                <w:sz w:val="20"/>
              </w:rPr>
              <w:t>
қосымшаның 26-тармағы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хабарлағыштары,  қолмен басқарылатын өрт сөндіру хабарлағыштары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(А қосымшасының 4, 10-бөлімдері)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57552-2017 "Өрт техникасы. Мультикритерийлі өрт сөндіру хабарлағыштары. Жалпы техникалық талаптар және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11.16.03-2009 "Өрт қауіпсіздігі стандарттарының жүйесі. Нүктелік түтін сезгіш өрт сөндіру хабарлағыштары. Жалпы техникалық шарттар" (15-бөлім)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11.16.08-2011 "Өрт қауіпсіздігі стандарттарының жүйесі. Өрт сөндіру сигнализациясының жүйелері. Автономды нүктелік өрт сөндіру хабарлағыштары. Жалпы техникалық талаптар.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2218-2011 "Өрт қауіпсіздігі стандарттарының жүйесі. Өрт сөндіру сигнализациясының жүйелері. Жылу өрт сөндіру хабарлағыштары. Жалпы техникалық талаптар. Бақылау әдістері"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54-10-2009 "Өрт сөндіру сигнализациясының жүйелері. 10-бөлік. Жалын туралы өрт сөндіру хабарлағыштары. Нүктелік" (4 және 5-бөлімдер)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54-11-2009 "Өрт сөндіру сигнализациясының жүйелері. II бөлік. Қолмен басқарылатын өрт сөндіру хабарлағыштары" (4 және 5-бөлімдер)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54-12-2009 "Өрт сөндіру сигнализациясы қондырғылары. 12-бөлік. Түтін сезгіш хабарлағыштар. Желілік оптикалық хабарлағыштар" (4 және 5-бөлімдер)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54-20-2009 "Өрт сөндіру сигнализациясының жүйелері. 20-бөлік. Аспирациялық өрт сөндіру хабарлағыштары"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2469-2016 "Өрт қауіпсіздігі стандарттарының жүйесі. Өрт сөндіру сигнализациясының жүйелері. Газды өрт сөндіру хабарлағыштары. Жалпы техникалық талаптар. Бақылау әдістері" (10-бөлім)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1187-2003 "Өрт сөндіру хабарлағыштары. Сыныптау. Жалпы техникалық талаптар. Сынау әдістері" (8-тармақ)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1188-2003 "Жылу өрт сөндіру хабарлағыштары. Техникалық өрт қауіпсіздігі талаптары. Сынау әдістері" (6-тармақ)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1233-2004 "Түтін сезгіш оптика-электрондық желілік өрт сөндіру хабарлағыштары.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1234-2004 "Түтін сезгіш оптика-электрондық нүктелік өрт сөндіру хабарлағыштары. Жалпы техникалық талаптар. Сынау әдістері" (6-бөлім). ТҚС 11.16.03-2009 "Өрт қауіпсіздігі стандарттарының жүйесі. Нүктелік түтін сезгіш өрт сөндіру хабарлағыштары. Жалпы техникалық шарттар" 7-бөліміне немесе МЕМСТ Р 53325-2012 "Өрт техникасы. Өрт сөндіру автоматикасының техникалық құралдары. Жалпы техникалық талаптар және сынау әдістері" 4.7.2.17-тармағына сәйкес электромагниттік сәйкестікке қойылатын талаптар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1235-2004 "Түтін сезгіш өрт сөндіру хабарлағыштары. Радиоизотоптық. Жалпы техникалық талаптар. Сынау әдістері" (7-бөлім). МЕМСТ Р 53325-2012 "Өрт техникасы. Өрт сөндіру автоматикасының техникалық құралдары. Жалпы техникалық талаптар және сынау әдістері" 4.7.2.15-тармағына сәйкес электромагниттік сәйкестікке қойылатын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1236-2004 "Мекенжайлық өрт сөндіру сигнализациясының жүйелері.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1298-2004 "Автономды өрт сөндіру хабарлағыштары.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1298-2004 "Автономды өрт сөндіру хабарлағыштары. Жалпы техникалық талаптар. Сынау әдістері" (7-бөлім). ТҚС 11.16.08-2011 "Өрт қауіпсіздігі стандарттарының жүйесі. Өрт сөндіру сигнализациясының жүйелері. Автономды нүктелік өрт сөндіру хабарлағыштары. Жалпы техникалық талаптар. Сынау әдістері" 4.6-тармағына немесе МЕМСТ Р 53325- 2012 "Өрт техникасы. Өрт сөндіру автоматикасының техникалық құралдары. Жалпы техникалық талаптар және сынау әдістері" 4.2.3-тармағына сәйкес электромагниттік сәйкестікке қойылатын талаптар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1300-2004 "Жалын туралы өрт сөндіру хабарлағыштары.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1301-2004  "Қолмен басқарылатын өрт сөндіру хабарлағыштары. Жалпы техникалық талаптар. Сынау әдістері"  (6-тармақ)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37-тармақтары</w:t>
            </w:r>
          </w:p>
          <w:p>
            <w:pPr>
              <w:spacing w:after="20"/>
              <w:ind w:left="20"/>
              <w:jc w:val="both"/>
            </w:pPr>
            <w:r>
              <w:rPr>
                <w:rFonts w:ascii="Times New Roman"/>
                <w:b w:val="false"/>
                <w:i w:val="false"/>
                <w:color w:val="000000"/>
                <w:sz w:val="20"/>
              </w:rPr>
              <w:t xml:space="preserve">
қосымшаның 27-тармағы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автоматикасы жүйелерінің техникалық құралдарын үздіксіз электрмен қоректендіру көздері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(5-бөлім)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11.16.02-2007 "Өрт қауіпсіздігі стандарттарының жүйесі. Өрт сөндіру сигнализациясының жүйелері. Өртке қарсы қорғаудың техникалық құралдарын электрмен жабдықтау құрылғылары. Жалпы техникалық шарттар" (16-бөлім)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37-тармақтары</w:t>
            </w:r>
          </w:p>
          <w:p>
            <w:pPr>
              <w:spacing w:after="20"/>
              <w:ind w:left="20"/>
              <w:jc w:val="both"/>
            </w:pPr>
            <w:r>
              <w:rPr>
                <w:rFonts w:ascii="Times New Roman"/>
                <w:b w:val="false"/>
                <w:i w:val="false"/>
                <w:color w:val="000000"/>
                <w:sz w:val="20"/>
              </w:rPr>
              <w:t>
қосымшаның 28-тармағы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құлақтандырғыштары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(6-бөлім)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2243-2011 "Өрт қауіпсіздігі стандарттарының жүйесі. Өрт сөндіру құлақтандырғыштары. Жалпы техникалық шарттар"  (18-бөлім)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1189-2003 "Өрт сөндірудің құлақтандыру және эвакуациялауды басқарудың техникалық құралдары. Сыныптау.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37-тармақтары</w:t>
            </w:r>
          </w:p>
          <w:p>
            <w:pPr>
              <w:spacing w:after="20"/>
              <w:ind w:left="20"/>
              <w:jc w:val="both"/>
            </w:pPr>
            <w:r>
              <w:rPr>
                <w:rFonts w:ascii="Times New Roman"/>
                <w:b w:val="false"/>
                <w:i w:val="false"/>
                <w:color w:val="000000"/>
                <w:sz w:val="20"/>
              </w:rPr>
              <w:t>
қосымшаның 29-тармағы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қабылдау-бақылау және өрт сөндіруді басқару аспаптары және аспаптың функционалдық мүмкіндіктерін кеңейтуге арналған өзге де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(4, 7 және 8-бөлімдері)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11.14.01-2006 "Өрт қауіпсіздігі стандарттарының жүйесі. Өрт сөндіру сигнализациясының жүйелері. Өрт сөндірудің басқару аспаптары. Жалпы техникалық шарттар"  (16-бөлім)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30737-2001  "Өрт сөндірудің қабылдау-бақылау аспаптары. Жалпы техникалық талаптар. Сынау әдістері" (7-бөлім)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37-тармақтары</w:t>
            </w:r>
          </w:p>
          <w:p>
            <w:pPr>
              <w:spacing w:after="20"/>
              <w:ind w:left="20"/>
              <w:jc w:val="both"/>
            </w:pPr>
            <w:r>
              <w:rPr>
                <w:rFonts w:ascii="Times New Roman"/>
                <w:b w:val="false"/>
                <w:i w:val="false"/>
                <w:color w:val="000000"/>
                <w:sz w:val="20"/>
              </w:rPr>
              <w:t>
қосымшаның 32-тармағы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хабарларды беру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(9-бөлім)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11.16.10-2016 "Өрт туралы хабарларды беру жүйелері.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33, 36 және 37-тармақтары қосымшаның 33-тармағы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жеке құлақтандырғыштар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55149-2012 "Өрт техникасы. Өрт туралы жеке құлақтандырғыштар.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Автоматты түрде өрт сөндіру қондырғыларының (соның ішінде автономды өрт сөндіру қондырғыларының, роботталған өрт сөндіру қондырғыларының, модульді өрт сөндіру қондырғыларының) құрамында жұмыс істейтін техникалық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35 –47-тармақтары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түрде сумен немесе көбікпен өрт сөндіру қондырғыларын басқару тораптары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51052-2002 "Автоматты түрде сумен немесе көбікпен өрт сөндіру қондырғылары. Басқару тораптары.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1979-2010 "Өрт техникасы. Автоматты түрде сумен немесе көбікпен өрт сөндіру қондырғылары. Басқару тораптары. Жалпы техникалық шарттар" (9.3.1 – 9.3.21, 9.3.23 және 9.3.27-тармақтар)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48-тармағы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дыбыстық гидравликалық құлақтандырғыштары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53287-2009 "Сумен немесе көбікпен өрт сөндіру қондырғылары. Өрт сөндірудің дыбыстық гидравликалық құлақтандырғыштары, дозаторлар. Жалпы техникалық талаптар. Сынау әдістері" (7, 8.1.4 және 8.1.6 – 8.1.10-тармақтар)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1977-2010 "Өрт техникасы. Сумен немесе көбікпен өрт сөндіру қондырғылары. Өрт сөндірудің дыбыстық гидравликалық құлақтандырғыштары. Жалпы техникалық шарттар" (8.3.1, 8.3.7 және 8.3.9 – 8.3.11-тармақтар)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49-тармағы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немесе көбікпен спринклерлік және дренчерлік суландырғыштар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51043-2002  "Автоматты түрде сумен немесе көбікпен өрт сөндіру қондырғылары. Суландырғыштар. Жалпы техникалық талаптар. Сынау әдістері" (8.1, 8.7, 8.12 – 8.18, 8.20 және 8.22 – 8.42-тармақтар)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11.16.06-2011 / МЕМСТ Р 51043-2002 "Автоматты түрде сумен немесе көбікпен өрт сөндіру қондырғылары. Суландырғыштар. Жалпы техникалық талаптар. Сынау әдістері" (8-бөлім)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1978-2010 "Өрт техникасы. Автоматты түрде сумен немесе көбікпен өрт сөндіру қондырғылары. Суландырғыштар. Жалпы техникалық шарттар" (9.3.1 – 9.3.10, 9.3.13 – 9.3.15 және 9.3.17 – 9.3.25-тармақтар)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көбікпен өрт сөндіретін қондырғылардың дозаторлары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53287-2009 "Сумен немесе көбікпен өрт сөндіру қондырғылары. Өрт сөндірудің дыбыстық гидравликалық құлақтандырғыштары, дозаторлар. Жалпы техникалық талаптар. Сынау әдістері" (8.2-тармақ)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1982-2010 "Өрт техникасы. Автоматты түрде көбікпен өрт сөндіру қондырғылары. Дозаторлар. Жалпы техникалық шарттар" (8.3.1 – 8.3.7 және 8.3.9 – 8.3.11-тармақтар)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жіңішкелеп тозаңдатылған сумен өрт сөндіру қондырғыларының модульдері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53288-2009 "Автоматты түрде сумен немесе көбікпен өрт сөндіру қондырғылары. Автоматты түрде жіңішкелеп тозаңдатылған сумен өрт сөндіру қондырғыларының модульдері. Жалпы техникалық талаптар. Сынау әдістері" (9-тармақ)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11.16.07-2011 (МЕМСТ Р 53288-2009) "Өрт қауіпсіздігі стандарттарының жүйесі. Автоматты түрде жіңішкелеп тозаңдатылған сумен өрт сөндіру қондырғыларының модульдері. Жалпы техникалық талаптар. Сынау әдістері"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2430-2013 "Өрт техникасы. Автоматты түрде сумен немесе көбікпен өрт сөндіру қондырғылары. Жіңішкелеп тозаңдатылған сумен өрт сөндіру модульдері. Жалпы техникалық шарттар" (8.3.1 – 8.3.15-тармақтар)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түрде газбен өрт сөндіру қондырғыларының модульдері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53281-2009 "Газбен өрт сөндіретін автоматты қондырғылар. Модульдер мен батареялар. Жалпы техникалық талаптар. Сынау әдістері"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11.13.20-2010 "Өрт қауіпсіздігі стандарттарының жүйесі. Газбен өрт сөндіретін автоматты қондырғылар. Модульдер мен батареялар. Жалпы техникалық талаптар. Сынау әдістері" (10-бөлім)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1902-2009 "Өрт техникасы. Газбен өрт сөндіретін автоматты қондырғылар. Модульдер мен батареялар. Жалпы техникалық талаптар. Сынау әдістері" (7.3.1 – 7.3.11-тармақтар)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газды ұнтақпен өрт сөндіру қондырғыларының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56028-2014 "Өрт техникасы. Автоматты түрде газды ұнтақпен өрт сөндіру қондырғыларының модульдері.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ұнтақпен өрт сөндіру қондырғыларының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53286-2009 "Өрт техникасы. Автоматты түрде ұнтақпен өрт сөндіру қондырғыларының модульдері. Модульдер.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11.13.19-2010 "Өрт қауіпсіздігі стандарттарының жүйесі. Автоматты түрде ұнтақпен өрт сөндіру қондырғылары. Модульдер. Жалпы техникалық талаптар. Сынау әдістері"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өрт сөндіретін автоматты қондырғылардың таратушы құрылғылары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53283-2009 "Газбен өрт сөндіретін автоматты қондырғылар. Таратушы құрылғылар.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1900-2009 "Өрт техникасы. Газбен өрт сөндіретін автоматты қондырғылар. Изотермиялық резервуарлар. Жалпы техникалық талаптар. Сынау әдістері" (7.2.1 – 7.2.10 және 7.2.12-тармақтар)</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өрт сөндіретін автоматты қондырғылардың изотермиялық өрт сөндіретін резервуарлары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53282-2009 "Газбен өрт сөндіретін автоматты қондырғылар. Изотермиялық өрт сөндіретін резервуарлар. Жалпы техникалық талаптар. Сынау әдістері"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1901-2009 "Өрт техникасы. Газбен өрт сөндіретін автоматты қондырғылар. Изотермиялық резервуарлар. Жалпы техникалық талаптар. Сынау әдістері" (7.2.1 – 7.2.16 және 7.2.18-тармақтар)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қосымшаның 57-тармағы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аэрозоль генераторлары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53284-2009 "Өрт техникасы. Өрт сөндіретін аэрозоль генераторлары. Жалпы техникалық талаптар. Сынау әдістері" (7-бөлім)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11.16.05-2011 "Өрт қауіпсіздігі стандарттарының жүйесі. Аэрозольді өрт сөндіретін автоматты қондырғылар. Өрт сөндіретін аэрозоль генераторлары. Жалпы техникалық талаптар. Бақылау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Роботталған өрт сөндіретін қондырғылар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p>
            <w:pPr>
              <w:spacing w:after="20"/>
              <w:ind w:left="20"/>
              <w:jc w:val="both"/>
            </w:pPr>
            <w:r>
              <w:rPr>
                <w:rFonts w:ascii="Times New Roman"/>
                <w:b w:val="false"/>
                <w:i w:val="false"/>
                <w:color w:val="000000"/>
                <w:sz w:val="20"/>
              </w:rPr>
              <w:t>
қосымшаның 58-тармағы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роботталған өрт сөндіретін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53326-2009 "Өрт техникасы. Роботталған өрт сөндіретін қондырғылар. Жалпы техникалық талаптар. Сынау әдістері" (7.1.1, 7.2.1 – 7.2.6, 7.2.9, 7.2.10, 7.3.1, 7.3.4 – 7.3.7, 7.3.9 – 7.3.12, 7.3.14, 7.3.15, 7.3.19 – 7.3.21 және 7.4.1 – 7.4.10-тармақтар)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Тыныс алу және көру органдарын жеке қорғайтын өрт сөндіретін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49-тармақтары</w:t>
            </w:r>
          </w:p>
          <w:p>
            <w:pPr>
              <w:spacing w:after="20"/>
              <w:ind w:left="20"/>
              <w:jc w:val="both"/>
            </w:pPr>
            <w:r>
              <w:rPr>
                <w:rFonts w:ascii="Times New Roman"/>
                <w:b w:val="false"/>
                <w:i w:val="false"/>
                <w:color w:val="000000"/>
                <w:sz w:val="20"/>
              </w:rPr>
              <w:t>
қосымшаның 59-тармағы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оқшаулаушы тыныс алу аппараттары (сығылған ауамен, сығылған оттегімен)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53255-2009 "Өрт техникасы. Ашық тыныс алу циклымен сығылған ауамен тыныс алу аппараттары.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11.14.03-2008 "Өрт қауіпсіздігі стандарттарының жүйесі. Өрт сөндірушілердің жеке қорғану құралдары. Сығылған ауамен тыныс алу аппараттары.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53256-2009 "Өрт техникасы. Тұйық тыныс алу циклымен сығылған оттегімен тыныс алу аппараттары.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33983-2016 "Өрт техникасы. Өрт сөндірушілердің жеке қорғану құралдары. Сығылған ауамен тыныс алу аппараттары. Жалпы техникалық талаптар. Сынау әдістері" (7-тармақ)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50-тармақтары</w:t>
            </w:r>
          </w:p>
          <w:p>
            <w:pPr>
              <w:spacing w:after="20"/>
              <w:ind w:left="20"/>
              <w:jc w:val="both"/>
            </w:pPr>
            <w:r>
              <w:rPr>
                <w:rFonts w:ascii="Times New Roman"/>
                <w:b w:val="false"/>
                <w:i w:val="false"/>
                <w:color w:val="000000"/>
                <w:sz w:val="20"/>
              </w:rPr>
              <w:t>
қосымшаның 61-тармағы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 өрт сөндіретін өзін-өзі құтқарғыштар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53259-2009 "Өрт техникасы. Өрт кезінде түтінді үй-жайлардан эвакуациялау барысында адамдарды уытты жану өнімдерінен қорғауға арналған сығылған ауасы бар оқшаулаушы өзін-өзі құтқарғыштар.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53260-2009 "Өрт техникасы. Өрт кезінде түтінді үй-жайлардан эвакуациялау барысында адамдарды қорғауға арналған химиялық байланыстағы оттегі бар оқшаулаушы өзін-өзі құтқарғыштар.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33982-2016 "Өрт техникасы. Тыныс алу және көру органдарын жеке қорғайтын құралдар. Оқшаулағыш үлгідегі өзін-өзі құтқарғыштар. Жалпы техникалық талаптар. Сынау әдістері" (7-тармақ)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48-тармақтары</w:t>
            </w:r>
          </w:p>
          <w:p>
            <w:pPr>
              <w:spacing w:after="20"/>
              <w:ind w:left="20"/>
              <w:jc w:val="both"/>
            </w:pPr>
            <w:r>
              <w:rPr>
                <w:rFonts w:ascii="Times New Roman"/>
                <w:b w:val="false"/>
                <w:i w:val="false"/>
                <w:color w:val="000000"/>
                <w:sz w:val="20"/>
              </w:rPr>
              <w:t>
қосымшаның 62-тармағы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тыныс алу және көру органдарын жеке қорғайтын құралдарының бетке арналған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53257-2009 "Өрт техникасы. Тыныс алу органдарын жеке қорғайтын құралдарының бетке арналған бөліктері.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11.14.02-2008 "Өрт қауіпсіздігі стандарттарының жүйесі. Өрт сөндірушілердің жеке қорғану құралдары. Тыныс алу аппараттарының бетке арналған бөліктері.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49-тармақтары</w:t>
            </w:r>
          </w:p>
          <w:p>
            <w:pPr>
              <w:spacing w:after="20"/>
              <w:ind w:left="20"/>
              <w:jc w:val="both"/>
            </w:pPr>
            <w:r>
              <w:rPr>
                <w:rFonts w:ascii="Times New Roman"/>
                <w:b w:val="false"/>
                <w:i w:val="false"/>
                <w:color w:val="000000"/>
                <w:sz w:val="20"/>
              </w:rPr>
              <w:t>
қосымшаның 63-тармағы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оқшаулаушы тыныс алу және өрт сөндірудің оқшаулаушы өзін-өзі құтқарғыштары аппараттарының баллондары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53258-2009 "Өрт техникасы. Тыныс алу және сығылған ауасы бар өзін-өзі құтқарғыштары аппараттарына арналған аз литрлі баллондар.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52-тармағы</w:t>
            </w:r>
          </w:p>
          <w:p>
            <w:pPr>
              <w:spacing w:after="20"/>
              <w:ind w:left="20"/>
              <w:jc w:val="both"/>
            </w:pPr>
            <w:r>
              <w:rPr>
                <w:rFonts w:ascii="Times New Roman"/>
                <w:b w:val="false"/>
                <w:i w:val="false"/>
                <w:color w:val="000000"/>
                <w:sz w:val="20"/>
              </w:rPr>
              <w:t>
қосымшаның 64-тармағы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оқшаулаушы тыныс алу аппараттарын тексеруге арналған қондырғылар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53262-2009 "Өрт техникасы. Тыныс алу аппараттарын тексеруге арналған қондырғылар. Жалпы техникалық талаптар.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51-тармағы</w:t>
            </w:r>
          </w:p>
          <w:p>
            <w:pPr>
              <w:spacing w:after="20"/>
              <w:ind w:left="20"/>
              <w:jc w:val="both"/>
            </w:pPr>
            <w:r>
              <w:rPr>
                <w:rFonts w:ascii="Times New Roman"/>
                <w:b w:val="false"/>
                <w:i w:val="false"/>
                <w:color w:val="000000"/>
                <w:sz w:val="20"/>
              </w:rPr>
              <w:t>
қосымшаның 65-тармағы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оқшаулаушы тыныс алу аппараттарының баллондарын толтыруға арналған компрессорлық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53263-2009 "Өрт техникасы. Өрт сөндірушілер үшін тыныс алу аппараттарының баллондарын сығылған ауамен толтыруға арналған компрессорлық қондырғылар. Жалпы техникалық талаптар.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Өрт сөндірушінің арнайы қорғаныш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53-54-тармақтары</w:t>
            </w:r>
          </w:p>
          <w:p>
            <w:pPr>
              <w:spacing w:after="20"/>
              <w:ind w:left="20"/>
              <w:jc w:val="both"/>
            </w:pPr>
            <w:r>
              <w:rPr>
                <w:rFonts w:ascii="Times New Roman"/>
                <w:b w:val="false"/>
                <w:i w:val="false"/>
                <w:color w:val="000000"/>
                <w:sz w:val="20"/>
              </w:rPr>
              <w:t xml:space="preserve">
қосымшаның 66 – 70-тармақтары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арнайы қорғаныш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53264-2009 "Өрт техникасы. Өрт сөндірушінің арнайы қорғаныш киімі.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1971-2009 "Еңбек қауіпсіздігі стандарттарының жүйесі. Өрт сөндірушілердің жауынгерлік киімі. Жалпы техникалық шарттар"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1972-2009 "Еңбек қауіпсіздігі стандарттарының жүйесі. Өрт сөндірушілердің жауынгерлік киімі. Жалпы техникалық шарттар"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Өрт сөндірушінің қолдарын, аяқтарын және басын жеке қорғау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55-тармағы, қосымшаның 73-тармағы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 (өрт сөндірушінің каскалары)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53269-2009 "Өрт техникасы. Өрт сөндіру каскалары.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30694-2000 "Өрт техникасы. Өрт сөндірушінің шлемі. Жалпы техникалық талаптар және сынау әдістері" (6-бөлім)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1709-2007 "Өрт техникасы. Жеке қорғау құралдары. Өрт сөндіру каскалары. Жалпы техникалық талаптар. Сынау әдісі" (6-тармақ)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56-тармағы, қосымшаның 71-тармағы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қолдарын жеке қорғау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53264-2009 "Өрт техникасы. Өрт сөндірушінің арнайы қорғаныш киімі.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1960-2009 "Еңбек қауіпсіздігі стандарттарының жүйесі. Өрт сөндірушінің қолдарын жеке қорғау құралдары. Жалпы техникалық шарттар"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1606-2006 "Өрт техникасы. Өрт сөндірушінің қолдарын жеке қорғау құралдары. Жалпы техникалық талаптар. Сынау әдістері" (6-бөлім "Еңбек қауіпсіздігі стандарттарының жүйесі. Өрт сөндірушінің қолдарын қорғау құралдары. Жалпы техникалық шарттар" 1960-2009 ТҚС 9.20-тармағына сәйкес өрт сөндірушілердің қолдарын жеке қорғау құралдары тігісінің су өткізбейтінін растау үшін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57-тармағы, қосымшаның 72-тармағы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жеке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53265-2009 "Өрт техникасы. Өрт сөндірушінің аяқтарын жеке қорғау құралдары.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2137-2010 "Еңбек қауіпсіздігі стандарттарының жүйесі. Өрт сөндірушілердің арнайы қорғаныш аяқ киімі. Жалпы техникалық шарттар" (8-бөлім)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1605-2006 "Өрт техникасы. Жеке қорғау құралдары. Өрт сөндірушілердің арнайы қорғаныш аяқ киімі. Жалпы техникалық талаптар. Сынау әдістері" (6-тармақ)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XIV. Биік деңгейде өрт шыққан жағдайда адамдарды құтқару құралдары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 79-тармақтары, </w:t>
            </w:r>
          </w:p>
          <w:p>
            <w:pPr>
              <w:spacing w:after="20"/>
              <w:ind w:left="20"/>
              <w:jc w:val="both"/>
            </w:pPr>
            <w:r>
              <w:rPr>
                <w:rFonts w:ascii="Times New Roman"/>
                <w:b w:val="false"/>
                <w:i w:val="false"/>
                <w:color w:val="000000"/>
                <w:sz w:val="20"/>
              </w:rPr>
              <w:t>
қосымшаның 74-тармағы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басқарылатын өрт сөндіру баспалдақтары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53275-2009 "Өрт техникасы. Қолмен басқарылатын өрт сөндіру баспалдақтары.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ТҚС 11.13.02-2004 "Өрт қауіпсіздігі стандарттарының жүйесі. Қолмен басқарылатын өрт сөндіру баспалдақтары. Жалпы техникалық талаптар және сынау әдістері" </w:t>
            </w:r>
          </w:p>
          <w:p>
            <w:pPr>
              <w:spacing w:after="20"/>
              <w:ind w:left="20"/>
              <w:jc w:val="both"/>
            </w:pPr>
            <w:r>
              <w:rPr>
                <w:rFonts w:ascii="Times New Roman"/>
                <w:b w:val="false"/>
                <w:i w:val="false"/>
                <w:color w:val="000000"/>
                <w:sz w:val="20"/>
              </w:rPr>
              <w:t>(5-бөлім)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11.13.21-2010 "Өрт қауіпсіздігі стандарттарының жүйесі. Өрт техникасы және жабдығы. Үш аяқты қолмен басқарылатын баспалдақтар. Жалпы техникалық талаптар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xml:space="preserve">
қосымшаның 75-тармағы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арқандары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53266-2009 "Өрт техникасы. Өрт сөндірудің құтқару арқандары.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11.13.03-2009 "Өрт қауіпсіздігі стандарттарының жүйесі. Өрт сөндірудің құтқару арқандары. Жалпы техникалық шарттар"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1793-2008 "Өрт техникасы. Өрт сөндіру құтқару құралдары. Өрт сөндіру арқандары. Жалпы техникалық талаптар. Сынау әдістері" (8-тармақ)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xml:space="preserve">
қосымшаның 76-тармағы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белдіктері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53268-2009 "Өрт техникасы. Өрт сөндірудің құтқару белдіктері. Жалпы техникалық талаптар. Сынау әдістер"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11.13.08-2009 "Өрт қауіпсіздігі стандарттарының жүйесі. Өрт сөндірудің құтқару белдіктері. Жалпы техникалық шарттар"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1713-2007 "Өрт техникасы. Өрт сөндіру құтқару құралдары. Өрт сөндірудің белдіктері. Жалпы техникалық талаптар. Сынау әдістері" (8-тармақ)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қосымшаның 77-тармағы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карабиндері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53267-2009 "Өрт техникасы. Өрт сөндіру карабині.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11.13.09-2009 "Өрт қауіпсіздігі стандарттарының жүйесі. Өрт сөндіру карабиндері. Жалпы техникалық талаптар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1710-2007 "Өрт техникасы. Өрт сөндіру құтқару құралдары. Өрт сөндіру карабині.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қосымшаның 78-тармағы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траптары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53274-2009 "Өрт техникасы. Өрт сөндірудің құтқару траптары.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қосымшаның 79-тармағы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секірмелі құтқару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53273-2009 "Өрт техникасы. Өрт сөндірудің секірмелі құтқару құрылғылары.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w:t>
            </w:r>
          </w:p>
          <w:p>
            <w:pPr>
              <w:spacing w:after="20"/>
              <w:ind w:left="20"/>
              <w:jc w:val="both"/>
            </w:pPr>
            <w:r>
              <w:rPr>
                <w:rFonts w:ascii="Times New Roman"/>
                <w:b w:val="false"/>
                <w:i w:val="false"/>
                <w:color w:val="000000"/>
                <w:sz w:val="20"/>
              </w:rPr>
              <w:t xml:space="preserve">
58 – 60-тармақтары, </w:t>
            </w:r>
          </w:p>
          <w:p>
            <w:pPr>
              <w:spacing w:after="20"/>
              <w:ind w:left="20"/>
              <w:jc w:val="both"/>
            </w:pPr>
            <w:r>
              <w:rPr>
                <w:rFonts w:ascii="Times New Roman"/>
                <w:b w:val="false"/>
                <w:i w:val="false"/>
                <w:color w:val="000000"/>
                <w:sz w:val="20"/>
              </w:rPr>
              <w:t>
қосымшаның 80-тармағы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түтікқұбырлары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53271-2009 "Өрт техникасы. Өрт сөндірудің құтқару түтікқұбырлары.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қосымшаның 81-тармағы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арқанды-түсіру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53272-2009 "Өрт техникасы. Өрт сөндірудің арқанды-түсіру құрылғылары.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әзірленгенге және ол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58 – 60-тармақтары, </w:t>
            </w:r>
          </w:p>
          <w:p>
            <w:pPr>
              <w:spacing w:after="20"/>
              <w:ind w:left="20"/>
              <w:jc w:val="both"/>
            </w:pPr>
            <w:r>
              <w:rPr>
                <w:rFonts w:ascii="Times New Roman"/>
                <w:b w:val="false"/>
                <w:i w:val="false"/>
                <w:color w:val="000000"/>
                <w:sz w:val="20"/>
              </w:rPr>
              <w:t>
қосымшаның 82-тармағы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аспалы құтқару баспалдақтары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53276-2009 "Өрт техникасы. Өрт сөндірудің аспалы құтқару баспалдақтары.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11.13.22-2011 "Өрт қауіпсіздігі стандарттарының жүйесі. Өрт техникасы және жабдығы. Өрт сөндірудің сыртқы стационарлық баспалдақтары және төбелерді қоршау. Жалпы техникалық шарттар"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Өрттерде арнайы жұмыстар жүргізуге арналған құрал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61 – 62-тармақтары, </w:t>
            </w:r>
          </w:p>
          <w:p>
            <w:pPr>
              <w:spacing w:after="20"/>
              <w:ind w:left="20"/>
              <w:jc w:val="both"/>
            </w:pPr>
            <w:r>
              <w:rPr>
                <w:rFonts w:ascii="Times New Roman"/>
                <w:b w:val="false"/>
                <w:i w:val="false"/>
                <w:color w:val="000000"/>
                <w:sz w:val="20"/>
              </w:rPr>
              <w:t>
қосымшаның 83-тармағы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арнайы жұмыстар жүргізуге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50982-2009 "Өрт техникасы. Өрттерде арнайы жұмыстар жүргізуге арналған құрал.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1440-2004 (МЕМСТ Р 50983-96) "Ажырамайтын сұйығы бар тасымалданатын авариялық-құтқару аспабы. Жалпы техникалық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1441-2004 (МЕМСТ Р 50984-96) "Ажырамайтын сұйығы бар тасымалданатын авариялық-құтқару аспабы. Гидравликалық цилиндрлер.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1442-2004 (МЕМСТ Р50985-96) "Ажырамайтын сұйығы бар тасымалданатын авариялық-құтқару аспабы. Құрамдастырылған қайшылар.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1443-2004 (МЕМСТ Р 50986-96) "Ажырамайтын сұйығы бар тасымалданатын авариялық-құтқару аспабы. Жақ қайшылар.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ТҚС 1444-2004 (МЕМСТ Р 50987-96) "Ажырамайтын сұйығы бар тасымалданатын авариялық-құтқару аспабы. Мускул жетекті сорғылы қондырғы. Негізгі параметрлері, мөлшерлері, сынау және бақылау әдістері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1445-2004 (МЕМСТ Р 51543-2000) "Ажырамайтын сұйығы бар тасымалданатын авариялық-құтқару аспабы. Электр жетекті сорғылы қондырғы.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1446-2004 (МЕМСТ Р 51544-2000) "Ажырамайтын сұйығы бар тасымалданатын авариялық-құтқару аспабы. Гидрожелілері бар шарғы.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1447-2004 (МЕМСТ Р 51546-2000) "Ажырамайтын сұйығы бар тасымалданатын авариялық-құтқару аспабы. Кеңейткіш.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1531-2005 (МЕМСТ Р 51545-2000) "Ажырамайтын сұйығы бар тасымалданатын авариялық-құтқару аспабы. Мото жетекті сорғылы қондырғы.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Өрт сөндірушілердің қосымша саймандары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63-тармағы, </w:t>
            </w:r>
          </w:p>
          <w:p>
            <w:pPr>
              <w:spacing w:after="20"/>
              <w:ind w:left="20"/>
              <w:jc w:val="both"/>
            </w:pPr>
            <w:r>
              <w:rPr>
                <w:rFonts w:ascii="Times New Roman"/>
                <w:b w:val="false"/>
                <w:i w:val="false"/>
                <w:color w:val="000000"/>
                <w:sz w:val="20"/>
              </w:rPr>
              <w:t>
қосымшаның 84-тармағы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 шамдары, жылуға ден қойғыштар, радиомаяктар, дыбыстық маяктар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53270-2009 "Өрт техникасы. Өрт сөндіруші шамдары.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4677-82 "Шамдар. Жалпы техникалық шарттар" (5-бөлім)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Өрт сөндіру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67-тармақтары, </w:t>
            </w:r>
          </w:p>
          <w:p>
            <w:pPr>
              <w:spacing w:after="20"/>
              <w:ind w:left="20"/>
              <w:jc w:val="both"/>
            </w:pPr>
            <w:r>
              <w:rPr>
                <w:rFonts w:ascii="Times New Roman"/>
                <w:b w:val="false"/>
                <w:i w:val="false"/>
                <w:color w:val="000000"/>
                <w:sz w:val="20"/>
              </w:rPr>
              <w:t>
қосымшаның 85-тармағы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біріктіргіш бастиектері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53279-2009 "Өрт техникасы. Өрт сөндірудің біріктіргіш бастиектері.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11.13.18-2010 "Өрт қауіпсіздігі стандарттарының жүйесі. Өрт сөндіру жабдығына арналған біріктіргіш бастиектер. Жалпы техникалық шарттар"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1711-2007 "Өрт техникасы. Өрт сөндіру жабдығы. Өрт сөндірудің біріктіргіш бастиектері. Техникалық өрт қауіпсіздігі талаптары.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64-65-тармақтары, </w:t>
            </w:r>
          </w:p>
          <w:p>
            <w:pPr>
              <w:spacing w:after="20"/>
              <w:ind w:left="20"/>
              <w:jc w:val="both"/>
            </w:pPr>
            <w:r>
              <w:rPr>
                <w:rFonts w:ascii="Times New Roman"/>
                <w:b w:val="false"/>
                <w:i w:val="false"/>
                <w:color w:val="000000"/>
                <w:sz w:val="20"/>
              </w:rPr>
              <w:t>
қосымшаның 86-тармағы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53961-2010 "Өрт техникасы. Өрт сөндірудің жер асты гидранттары. Жалпы техникалық талаптар. Сынау әдістері" (9.1 – 9.19-тармақтар)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2800-2015 "Өрт техникасы. Өрт сөндірудің жер асты гидранттары. Жалпы техникалық талаптар" (9.3.1 – 9.3.19-тармақтар)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8220 -85 "Өрт сөндірудің жер асты гидранттары. Техникалық шарттар" (6-бөлім)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66-тармақтары, </w:t>
            </w:r>
          </w:p>
          <w:p>
            <w:pPr>
              <w:spacing w:after="20"/>
              <w:ind w:left="20"/>
              <w:jc w:val="both"/>
            </w:pPr>
            <w:r>
              <w:rPr>
                <w:rFonts w:ascii="Times New Roman"/>
                <w:b w:val="false"/>
                <w:i w:val="false"/>
                <w:color w:val="000000"/>
                <w:sz w:val="20"/>
              </w:rPr>
              <w:t>
қосымшаның 87-тармағы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колонкасы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53250-2009 "Өрт техникасы. Өрт сөндіру колонкасы. Жалпы техникалық талаптар. Сынау әдістері" (8.4 – 8.12-тармақтар)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2801-2015 "Өрт техникасы. Өрт сөндіру колонкасы. Жалпы техникалық шарттар" (8.3.1 – 8.3.13-тармақтар)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7499-95 "Өрт сөндіру колонкасы. Техникалық шарттар" (6-бөлім)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және 71-тармақтары, </w:t>
            </w:r>
          </w:p>
          <w:p>
            <w:pPr>
              <w:spacing w:after="20"/>
              <w:ind w:left="20"/>
              <w:jc w:val="both"/>
            </w:pPr>
            <w:r>
              <w:rPr>
                <w:rFonts w:ascii="Times New Roman"/>
                <w:b w:val="false"/>
                <w:i w:val="false"/>
                <w:color w:val="000000"/>
                <w:sz w:val="20"/>
              </w:rPr>
              <w:t>
қосымшаның 88-тармағы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араластырғыштар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53252-2009 "Өрт техникасы. Көбік араластырғыштар. Жалпы техникалық талаптар. Сынау әдістері" (8.1, 8.2 и 8.4 – 8.11-тармақтар)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11.13.16-2009 "Өрт қауіпсіздігі стандарттарының жүйесі. Ауа-көбік ұңғыларының және дүркінділігі орташа көбік генераторларының көбік араластырғыштары. Жалпы техникалық шарттар"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және 72-тармақтары, </w:t>
            </w:r>
          </w:p>
          <w:p>
            <w:pPr>
              <w:spacing w:after="20"/>
              <w:ind w:left="20"/>
              <w:jc w:val="both"/>
            </w:pPr>
            <w:r>
              <w:rPr>
                <w:rFonts w:ascii="Times New Roman"/>
                <w:b w:val="false"/>
                <w:i w:val="false"/>
                <w:color w:val="000000"/>
                <w:sz w:val="20"/>
              </w:rPr>
              <w:t>
қосымшаның 89-тармағы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түтікқұбырдың су жинағыштары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53249 -2009 "Өрт техникасы. Түтікқұбырдың су жинағыштары. Жалпы техникалық талаптар. Сынау әдістері" (8.4.1, 8.4.3 и 8.5 – 8.11-тармақтар)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14279-95 "Түтікқұбырдың су жинағыштары. Техникалық шарттар" (6-бөлім)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және 73-тармақтары, </w:t>
            </w:r>
          </w:p>
          <w:p>
            <w:pPr>
              <w:spacing w:after="20"/>
              <w:ind w:left="20"/>
              <w:jc w:val="both"/>
            </w:pPr>
            <w:r>
              <w:rPr>
                <w:rFonts w:ascii="Times New Roman"/>
                <w:b w:val="false"/>
                <w:i w:val="false"/>
                <w:color w:val="000000"/>
                <w:sz w:val="20"/>
              </w:rPr>
              <w:t>
қосымшаның 90-тармағы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Түтікқұбырдың тарамдалуы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50400-2011 "Өрт техникасы. Түтікқұбырдың тарамдалуы. Жалпы техникалық талаптар. Сынау әдістері" (8.1 – 8.1-тармақтар)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2496-2017 "Өрт қауіпсіздігі стандарттарының жүйесі. Түтікқұбырдың тарамдалуы. Техникалық шарттар"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және 74-тармақтары, </w:t>
            </w:r>
          </w:p>
          <w:p>
            <w:pPr>
              <w:spacing w:after="20"/>
              <w:ind w:left="20"/>
              <w:jc w:val="both"/>
            </w:pPr>
            <w:r>
              <w:rPr>
                <w:rFonts w:ascii="Times New Roman"/>
                <w:b w:val="false"/>
                <w:i w:val="false"/>
                <w:color w:val="000000"/>
                <w:sz w:val="20"/>
              </w:rPr>
              <w:t>
қосымшаның 91-тармағы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гидроэлеваторлары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50398-92 "Өрт сөндіру гидроэлеваторы. Техникалық шарттар" (4.1 – 4.10-тармақтар)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7498-93 "Өрт сөндіру гидроэлеваторы. Техникалық шарттар"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және 75-тармақтары, </w:t>
            </w:r>
          </w:p>
          <w:p>
            <w:pPr>
              <w:spacing w:after="20"/>
              <w:ind w:left="20"/>
              <w:jc w:val="both"/>
            </w:pPr>
            <w:r>
              <w:rPr>
                <w:rFonts w:ascii="Times New Roman"/>
                <w:b w:val="false"/>
                <w:i w:val="false"/>
                <w:color w:val="000000"/>
                <w:sz w:val="20"/>
              </w:rPr>
              <w:t>
қосымшаның 92-тармағы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сіңіргіш 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53253-2009 "Өрт техникасы. Сіңіргіш торлар. Жалпы техникалық талаптар. Сынау әдістері" (8.4.1, 8.5.1, 8.6.1, 8.7.1, 8.8 – 8.12 және 8.13.2-тармақтар)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12963-93 "Сіңіргіш торлар. Техникалық шарттар"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және 67-тармақтары, </w:t>
            </w:r>
          </w:p>
          <w:p>
            <w:pPr>
              <w:spacing w:after="20"/>
              <w:ind w:left="20"/>
              <w:jc w:val="both"/>
            </w:pPr>
            <w:r>
              <w:rPr>
                <w:rFonts w:ascii="Times New Roman"/>
                <w:b w:val="false"/>
                <w:i w:val="false"/>
                <w:color w:val="000000"/>
                <w:sz w:val="20"/>
              </w:rPr>
              <w:t>
қосымшаның 93-тармағы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тегеурінді түтікқұбырлары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51049-2008 "Өрт техникасы. Өрт сөндірудің тегеурінді түтікқұбырлары.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11.13.17-2010 "Өрт техникасы. Өрт сөндірудің тегеурінді түтікқұбырлары. Жалпы техникалық талаптар"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67-тармағы, </w:t>
            </w:r>
          </w:p>
          <w:p>
            <w:pPr>
              <w:spacing w:after="20"/>
              <w:ind w:left="20"/>
              <w:jc w:val="both"/>
            </w:pPr>
            <w:r>
              <w:rPr>
                <w:rFonts w:ascii="Times New Roman"/>
                <w:b w:val="false"/>
                <w:i w:val="false"/>
                <w:color w:val="000000"/>
                <w:sz w:val="20"/>
              </w:rPr>
              <w:t>
қосымшаның 94-тармағы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тегеурінді түтікқұбырларына қызмет көрсету жөніндегі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53277-2009 "Өрт техникасы. Өрт сөндірудің тегеурінді түтікқұбырларына қызмет көрсету жөніндегі жабдық.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68-69-тармақтары, </w:t>
            </w:r>
          </w:p>
          <w:p>
            <w:pPr>
              <w:spacing w:after="20"/>
              <w:ind w:left="20"/>
              <w:jc w:val="both"/>
            </w:pPr>
            <w:r>
              <w:rPr>
                <w:rFonts w:ascii="Times New Roman"/>
                <w:b w:val="false"/>
                <w:i w:val="false"/>
                <w:color w:val="000000"/>
                <w:sz w:val="20"/>
              </w:rPr>
              <w:t>
қосымшаның 95-тармағы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қолмен басқарылатын ұңғылары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53331-2009 "Өрт техникасы. Өрт сөндірудің ұңғылары. Жалпы техникалық талаптар. Сынау әдістері" (8.1 – 8.14-тармақтар)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11.13.14-2009 "Өрт қауіпсіздігі стандарттарының жүйесі. Өрт сөндірудің қолмен басқарылатын ұңғылары. Жалпы техникалық шарттар"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53251-2009 "Өрт техникасы. Өрт сөндірудің ауа-көбікті ұңғылары. Жалпы техникалық талаптар. Сынау әдістері" (8.1 – 8.14-тармақтар)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11.13.15-2009 "Өрт қауіпсіздігі стандарттарының жүйесі. Өрт сөндірудің ауа-көбікті ұңғылары. Жалпы техникалық шарттар"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1716-2007 "Өрт техникасы. Өрт сөндіру жабдығы. Өрт сөндірудің ауа-көбікті ұңғылары. Жалпы техникалық талаптар. Сынау әдістері" (8-тармақ)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64, 68 – 69-тармақтары, </w:t>
            </w:r>
          </w:p>
          <w:p>
            <w:pPr>
              <w:spacing w:after="20"/>
              <w:ind w:left="20"/>
              <w:jc w:val="both"/>
            </w:pPr>
            <w:r>
              <w:rPr>
                <w:rFonts w:ascii="Times New Roman"/>
                <w:b w:val="false"/>
                <w:i w:val="false"/>
                <w:color w:val="000000"/>
                <w:sz w:val="20"/>
              </w:rPr>
              <w:t>
қосымшаның 96-тармағы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лафеттік ұңғылары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51115-97 "Өрт техникасы. Өрт сөндірудің лафеттік біріктірілген ұңғылары. Жалпы техникалық талаптар. Сынау әдістері" (7.6 – 7.11 және 7.14 – 7.16-тармақтар)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11.13.23-2012 "Өрт қауіпсіздігі стандарттарының жүйесі. Өрт сөндірудің лафеттік ұңғылары. Жалпы техникалық шарттар"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1717-2007 "Өрт техникасы. Өрт сөндіру жабдығы. Өрт сөндірудің лафеттік біріктірілген ұңғылары. Жалпы техникалық талаптар. Сынау әдістері" (8-тармақ)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68 – 70-тармақтары, </w:t>
            </w:r>
          </w:p>
          <w:p>
            <w:pPr>
              <w:spacing w:after="20"/>
              <w:ind w:left="20"/>
              <w:jc w:val="both"/>
            </w:pPr>
            <w:r>
              <w:rPr>
                <w:rFonts w:ascii="Times New Roman"/>
                <w:b w:val="false"/>
                <w:i w:val="false"/>
                <w:color w:val="000000"/>
                <w:sz w:val="20"/>
              </w:rPr>
              <w:t xml:space="preserve">
қосымшаның 97-тармағы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50409-92 "Дүркінділігі орташа көбік генераторлары. Техникалық шарттар" (4.1 – 4.7-тармақтар)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53290-2009 "Өрт техникасы. Көбікпен өрт сөндіру қондырғылары. Резервуарларды қабат астынан сөндіруге арналған дүркінділігі төмен көбік генераторлары.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11.13.05-2009 "Өрт қауіпсіздігі стандарттарының жүйесі. Резервуарларды қабат астынан сөндіруге арналған дүркінділігі төмен көбік генераторлары. Жалпы техникалық талаптар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11.13.06-2009 "Өрт қауіпсіздігі стандарттарының жүйесі. Дүркінділігі орташа қолмен басқарылатын көбік генераторлары. Жалпы техникалық талаптар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11.13.07-2009 "Өрт қауіпсіздігі стандарттарының жүйесі. Дүркінділігі төмен стационарлық көбік генераторлары. Жалпы техникалық талаптар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1607-2006 "Өрт техникасы. Көбікпен өрт сөндіру қондырғылары. Резервуарларды қабат асты сөндіруге арналған дүркінділігі төмен көбік генераторлары.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Өртке қарсы тосқауылдардың ойықтарын толтыру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 қосымшаның 99-тармағы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тосқауылдардың кабель бұйымдарымен, шина сымдармен, тығыз кабель кірістерімен, муфталармен және ғимараттар мен құрылыстардың құбыржол инженерлік жүйелерімен қиылысу тораптары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30247.0-94 "Құрылыс конструкциялары. Отқа төзімділікті сынау әдісі.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53310-2009 "Кабельді ұңғылар, тығыз кірістер мен шина сымдардың құбыржолдары. Өрт қауіпсіздігі талаптары. Отқа төзімділікті сынау әдістері" (5-бөлім)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ЕN 1366-3 "Ғимараттарда техникалық жабдықтың отқа төзімділігін сынау. 3-бөлік. Ұңғылар" (10-тарау)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53306-2009 "Қоршайтын құрылыс конструкцияларының полимерлі материалдардан жасалған құбыржолдармен қиылысу тораптары.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2224-2011 "Өртке қарсы муфталар. Техникалық шарттар" (А қосымшасының 7.2 және 7.4-тармақтары)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1363-1-2009 "Отқа төзімділікті сынау. 1-бөлік." (10-тармақ)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3017-2017 "Өртке қарсы тосқауылдардың ойықтарын толтыру. Кабельді ұңғылар және шина сымдардың құбыржолдары. Отқа төзімділікті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78-тармағы, қосымшаның 98-тармағы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терезелер, есіктер, отқа төзімді нормаланған шектегі лифт шахталарының есіктері, қақпалар, люктер, перделер, роллеттер, экрандар, шымылдықтар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30247.0-94 "Құрылыс конструкциялары. Отқа төзімділікті сынау әдісі.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30247.2-97 "Құрылыс конструкциялары. Отқа төзімділікті сынау әдісі. Есіктер мен қақпалар"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30247.3-2002 "Құрылыс конструкциялары. Отқа төзімділікті сынау әдісі. Лифт шахталарының есіктері"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53307-2009 "Құрылыс конструкциялары. Өртке қарсы есіктер және қақпалар.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53308-2009 Құрылыс конструкциялары. Жарық өткізгіш  қоршайтын конструкциялар және  ойықтарды толтыру.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55896-2013 "Құрылыс конструкциялары. лифт шахталарын қоршауларда ойықтарды толтыруға арналған есіктер.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1394-2003 "Өртке қарсы есіктер, қақпалар және люктер. Техникалық шарттар"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1764-2007 "Құрылыс конструкциялары. Жарық өткізгіш  қоршайтын конструкциялардың отқа төзімділігін анықтау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2110-2011 "Құрылыс конструкциялары. Өртке қарсы есіктер мен қақпалар.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Түтінге қарсы желдету жүйелерінің құрамында жұмыс істейтін техникалық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79 және 80-тармақтары, </w:t>
            </w:r>
          </w:p>
          <w:p>
            <w:pPr>
              <w:spacing w:after="20"/>
              <w:ind w:left="20"/>
              <w:jc w:val="both"/>
            </w:pPr>
            <w:r>
              <w:rPr>
                <w:rFonts w:ascii="Times New Roman"/>
                <w:b w:val="false"/>
                <w:i w:val="false"/>
                <w:color w:val="000000"/>
                <w:sz w:val="20"/>
              </w:rPr>
              <w:t>
қосымшаның 100-тармағы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түтін-газ өткізбейтін есіктер, өртке қарсы түтін өткізбейтін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53303-2009 "Құрылыс конструкциялары. Өртке қарсы есіктер мен қақпалар. Түтін-газ өткізбеуін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1647-2006 "Түтін өткізбейтін есіктер. Техникалық шарттар" (А қосымшасының 5.9 және 7.3-тармақтары)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1394-2003 "Өртке қарсы есіктер, қақпалар, және люктер. Техникалық шарттар"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2433-2015 "Есік блоктары. Жалпы техникалық шарттар" (8.1 және 8.6-тармақтар)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2429-2013 "Құрылыс конструкциялары. Өртке қарсы есіктер мен қақпалар. Түтін-газ өткізбеуін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83-тармағы, қосымшаның 101-тармағы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қалыпты ашық клапандар, өртке қарсы қалыпты жабық клапандар, түтін шығатын люктер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53301-2013 "Желдету жүйелерінің өртке қарсы клапандары.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1897-2009 "Арнайы түтінге қарсы қорғау құралдары. Желдету жүйелерінің өртке қарсы клапандары.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86-тармағы, қосымшаның 102-тармағы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экрандар (перделер, шымылдықтар)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53305-2009 "Түтінге қарсы экрандар.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3018-2017 "Ғимарат пен құрылымдарды түтіннен қорғау жүйесі. Түтінге қарсы экрандар.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ЕN 12101-1 "Түтін және жылу ағындарын бақылау жүйелері. 1-бөлік. Түтіннен қорғау кедергілеріне қойылатын талаптар" (В, С және D қосымшалары)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81-тармағы, қосымшаның 103-тармағы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тартқыш желдеткіштер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53302-2009 "Ғимараттар мен құрылыстарды түтінге қарсы қорғау жабдығы. Желдеткіштер.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1895-2009 "Арнайы түтінге қарсы қорғау құралдары. Желдеткіштер.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 қосымшаның 104-тармағы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53299-2013 "Ауа өткізгіштер.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11.03.01-2009 "Ауа өткізгіштер. Отқа төзімділікті сынау әдісі"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1898-2009 "Инженерлік жүйелердің конструкцияларының элементтері. Ауа өткізгіштер. Отқа төзімділікті сынау әдісі"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