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e2472" w14:textId="7de24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ауруларының ошақтарын профилактикалау, диагностикалау, оқшаулау және жою кезінде Еуразиялық экономикалық одаққа мүше мемлекеттердің оларға қатысты өзара іс-қимылы жүзеге асырылатын жануарлардың аса қауіпті, карантиндік және зооноздық ауруларының анықтамалығы туралы</w:t>
      </w:r>
    </w:p>
    <w:p>
      <w:pPr>
        <w:spacing w:after="0"/>
        <w:ind w:left="0"/>
        <w:jc w:val="both"/>
      </w:pPr>
      <w:r>
        <w:rPr>
          <w:rFonts w:ascii="Times New Roman"/>
          <w:b w:val="false"/>
          <w:i w:val="false"/>
          <w:color w:val="000000"/>
          <w:sz w:val="28"/>
        </w:rPr>
        <w:t>Еуразиялық экономикалық комиссия Алқасының 2019 жылғы 17 қыркүйектегі № 156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шарттың </w:t>
      </w:r>
      <w:r>
        <w:rPr>
          <w:rFonts w:ascii="Times New Roman"/>
          <w:b w:val="false"/>
          <w:i w:val="false"/>
          <w:color w:val="000000"/>
          <w:sz w:val="28"/>
        </w:rPr>
        <w:t>58-бабына</w:t>
      </w:r>
      <w:r>
        <w:rPr>
          <w:rFonts w:ascii="Times New Roman"/>
          <w:b w:val="false"/>
          <w:i w:val="false"/>
          <w:color w:val="000000"/>
          <w:sz w:val="28"/>
        </w:rPr>
        <w:t xml:space="preserve"> және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ережені басшылыққа ала отырып,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Жануарлар ауруларының ошақтарын профилактикалау, диагностикалау, оқшаулау және жою кезінде Еуразиялық экономикалық одаққа мүше мемлекеттердің оларға қатысты өзара іс-қимылы жүзеге асырылатын жануарлардың аса қауіпті, карантиндік және зооноздық ауруларының </w:t>
      </w:r>
      <w:r>
        <w:rPr>
          <w:rFonts w:ascii="Times New Roman"/>
          <w:b w:val="false"/>
          <w:i w:val="false"/>
          <w:color w:val="000000"/>
          <w:sz w:val="28"/>
        </w:rPr>
        <w:t>анықтамалығы</w:t>
      </w:r>
      <w:r>
        <w:rPr>
          <w:rFonts w:ascii="Times New Roman"/>
          <w:b w:val="false"/>
          <w:i w:val="false"/>
          <w:color w:val="000000"/>
          <w:sz w:val="28"/>
        </w:rPr>
        <w:t xml:space="preserve"> (бұдан әрі – анықтамалық) бекітілсін.</w:t>
      </w:r>
    </w:p>
    <w:bookmarkStart w:name="z3" w:id="0"/>
    <w:p>
      <w:pPr>
        <w:spacing w:after="0"/>
        <w:ind w:left="0"/>
        <w:jc w:val="both"/>
      </w:pPr>
      <w:r>
        <w:rPr>
          <w:rFonts w:ascii="Times New Roman"/>
          <w:b w:val="false"/>
          <w:i w:val="false"/>
          <w:color w:val="000000"/>
          <w:sz w:val="28"/>
        </w:rPr>
        <w:t>
      2. Анықтамалық Еуразиялық экономикалық одақтың бірыңғай нормативтік-анықтамалық ақпарат жүйесі ресурстарының құрамына енгізілсін.</w:t>
      </w:r>
    </w:p>
    <w:bookmarkEnd w:id="0"/>
    <w:bookmarkStart w:name="z4" w:id="1"/>
    <w:p>
      <w:pPr>
        <w:spacing w:after="0"/>
        <w:ind w:left="0"/>
        <w:jc w:val="both"/>
      </w:pPr>
      <w:r>
        <w:rPr>
          <w:rFonts w:ascii="Times New Roman"/>
          <w:b w:val="false"/>
          <w:i w:val="false"/>
          <w:color w:val="000000"/>
          <w:sz w:val="28"/>
        </w:rPr>
        <w:t>
      3. Мынадай:</w:t>
      </w:r>
    </w:p>
    <w:bookmarkEnd w:id="1"/>
    <w:p>
      <w:pPr>
        <w:spacing w:after="0"/>
        <w:ind w:left="0"/>
        <w:jc w:val="both"/>
      </w:pPr>
      <w:r>
        <w:rPr>
          <w:rFonts w:ascii="Times New Roman"/>
          <w:b w:val="false"/>
          <w:i w:val="false"/>
          <w:color w:val="000000"/>
          <w:sz w:val="28"/>
        </w:rPr>
        <w:t>
      анықтамалық осы Шешім күшіне енген күннен бастап қолданылады;</w:t>
      </w:r>
    </w:p>
    <w:p>
      <w:pPr>
        <w:spacing w:after="0"/>
        <w:ind w:left="0"/>
        <w:jc w:val="both"/>
      </w:pPr>
      <w:r>
        <w:rPr>
          <w:rFonts w:ascii="Times New Roman"/>
          <w:b w:val="false"/>
          <w:i w:val="false"/>
          <w:color w:val="000000"/>
          <w:sz w:val="28"/>
        </w:rPr>
        <w:t>
      оператордың анықтамалыққа қатысты функцияларын Еуразиялық экономикалық комиссия орындайды;</w:t>
      </w:r>
    </w:p>
    <w:p>
      <w:pPr>
        <w:spacing w:after="0"/>
        <w:ind w:left="0"/>
        <w:jc w:val="both"/>
      </w:pPr>
      <w:r>
        <w:rPr>
          <w:rFonts w:ascii="Times New Roman"/>
          <w:b w:val="false"/>
          <w:i w:val="false"/>
          <w:color w:val="000000"/>
          <w:sz w:val="28"/>
        </w:rPr>
        <w:t>
      ветеринариялық-санитариялық шараларды қолдану аясында жалпы процестерді Еуразиялық экономикалық одақ шеңберінде іске асыру кезінде анықтамалықтың кодтық белгіленімдерін пайдалану міндетті болып табылады деп белгіленсін.</w:t>
      </w:r>
    </w:p>
    <w:bookmarkStart w:name="z5" w:id="2"/>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17 қыркүйектегі</w:t>
            </w:r>
            <w:r>
              <w:br/>
            </w:r>
            <w:r>
              <w:rPr>
                <w:rFonts w:ascii="Times New Roman"/>
                <w:b w:val="false"/>
                <w:i w:val="false"/>
                <w:color w:val="000000"/>
                <w:sz w:val="20"/>
              </w:rPr>
              <w:t>№ 156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Жануарлар ауруларының ошақтарын профилактикалау, диагностикалау, оқшаулау және жою кезінде Еуразиялық экономикалық одаққа мүше мемлекеттердің оларға қатысты өзара іс-қимылы жүзеге асырылатын жануарлардың аса қауіпті, карантиндік және зооноздық ауруларының АНЫҚТАМАЛЫҒЫ</w:t>
      </w:r>
    </w:p>
    <w:bookmarkEnd w:id="3"/>
    <w:bookmarkStart w:name="z8" w:id="4"/>
    <w:p>
      <w:pPr>
        <w:spacing w:after="0"/>
        <w:ind w:left="0"/>
        <w:jc w:val="left"/>
      </w:pPr>
      <w:r>
        <w:rPr>
          <w:rFonts w:ascii="Times New Roman"/>
          <w:b/>
          <w:i w:val="false"/>
          <w:color w:val="000000"/>
        </w:rPr>
        <w:t xml:space="preserve"> I. Анықтамалықтан ізеуірттелген мәліметтер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 ауруының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 ауруының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африкалық 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африкалық 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Ауески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Ньюкасла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қой және ешкі, шошқа бруцеллезі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Көпіршікті стоматит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венесуэль энцефаломиелиті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көпіршікті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патогенді құс тұмауы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септицемия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қоянының геморрагиялық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тұмауы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қараның ерінше тәрізді энцефалопатиясы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ніл безгегі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түйінді дерматит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инфекциялық эпидидимиті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қараның инфекциялық ринотрахеиті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Ешкінің инфекциялық плевропневмониясы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катаральды безгегі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классикалық 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қараның контагиозды плевропневмониясы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Контагиозды пустулезді дерматит (эктима)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Рифт аңғары безгегі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 шешегі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орнитозы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маңқасы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 скрепі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сальмонеллезі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(топалаң, кебенек, жамандат, қарасан, ақшелек)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қараның туберкулезі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хламидиозы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Күйіс қайыратын ұсақ малдардың 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қараның энзоотикалық лейкозы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Аусыл</w:t>
            </w:r>
          </w:p>
        </w:tc>
      </w:tr>
    </w:tbl>
    <w:bookmarkStart w:name="z9" w:id="5"/>
    <w:p>
      <w:pPr>
        <w:spacing w:after="0"/>
        <w:ind w:left="0"/>
        <w:jc w:val="left"/>
      </w:pPr>
      <w:r>
        <w:rPr>
          <w:rFonts w:ascii="Times New Roman"/>
          <w:b/>
          <w:i w:val="false"/>
          <w:color w:val="000000"/>
        </w:rPr>
        <w:t xml:space="preserve"> II. Анықтамалықтың паспорты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ауруларының ошақтарын профилактикалау, диагностикалау, оқшаулау және жою кезінде Еуразиялық экономикалық одаққа мүше мемлекеттердің оларға қатысты өзара іс-қимылы жүзеге асырылатын жануарлардың аса қауіпті, карантиндік және зооноздық ауруларының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ЖҚКАА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028– 2019 (1-ред.)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2019 жылғы 17 қыркүйектегі № 156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қолданысқа енгізу (қолдануды бастау)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19 қазан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қолдануды тоқтату туралы актінің деректермелері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қолданылуы аяқталатын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ауруларының ошақтарын профилактикалау, диагностикалау, оқшаулау және жою кезінде Еуразиялық экономикалық одаққа мүше мемлекеттердің оларға қатысты өзара іс-қимылы жүзеге асырылатын жануарлардың аса қауіпті, карантиндік және зооноздық ауруларының түрлері туралы мәліметтерді жүйелендіруге және кодтауға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(қолданылу аумағы)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асыру кезінде ақпараттық өзара іс-қимылды қамтамасыз ету үшін электрондық құжаттарды (мәліметтерді) қалыптастыру кезінде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сөзі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аурулары,  карантин, жануарлардың қауіпті аурулары,  жануарлардың карантиндік аурулары, жануарлардың зоонозды аурулары, жануарлардың аса қауіпті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өкілеттігі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сыныптауыштарды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халықаралық (мемлекетаралық, өңірлік)  анықтамалықты әзірлеу кезінде сыныптауыштар және (немесе) стандарттар қолданылған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Еуразиялық экономикалық одаққа мүше мемлекеттерде баламасы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Жүйелендіру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жүйелендірудің реттік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анықтамалықты жүргізудің орталықтандырылған әдістемесі. Анықтамалықтың мәндерін қосуды, өзгертуді немесе алып тастауды Еуразиялық экономикалық комиссияның актісіне сәйкес оператор орындайды. Оператор өзекті мәліметтерді Еуразиялық экономикалық одақтың ақпараттық бірыңғай нормативтік-анықтамалық жүйесі ресурстарына орналастыруды қамтамасыз етеді. Мән алып тасталған жағдайда Еуразиялық экономикалық комиссияның анықтамалықтағы жазбаның қолданысы аяқталуын регламенттейтін актісі туралы мәліметтерді көрсете отырып, анықтамалықтың жазбасы алынып тасталған күннен бастап қолданылмайды деп белгіленеді. Анықтамалықтың кодтары  бірегей болып табылады, анықтамалықтың кодтарын, оның ішінде қолданылмайтындарын қайталап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құрылымы туралы ақпарат (жолақтардың құрамы олардың мәндерінің саласы және қалыптастыру ережесі) осы құжаттың III бөлімінде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алынған мәліметтер ашық қол жетімді ақпаратқа жатқызылады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ізеуірттелген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ізеуірттелген мәліметтер осы құжаттың I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беру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порталына жариялау</w:t>
            </w:r>
          </w:p>
        </w:tc>
      </w:tr>
    </w:tbl>
    <w:bookmarkStart w:name="z10" w:id="6"/>
    <w:p>
      <w:pPr>
        <w:spacing w:after="0"/>
        <w:ind w:left="0"/>
        <w:jc w:val="left"/>
      </w:pPr>
      <w:r>
        <w:rPr>
          <w:rFonts w:ascii="Times New Roman"/>
          <w:b/>
          <w:i w:val="false"/>
          <w:color w:val="000000"/>
        </w:rPr>
        <w:t xml:space="preserve"> III. Анықтамалық құрылымының сипаттамасы</w:t>
      </w:r>
    </w:p>
    <w:bookmarkEnd w:id="6"/>
    <w:bookmarkStart w:name="z11" w:id="7"/>
    <w:p>
      <w:pPr>
        <w:spacing w:after="0"/>
        <w:ind w:left="0"/>
        <w:jc w:val="both"/>
      </w:pPr>
      <w:r>
        <w:rPr>
          <w:rFonts w:ascii="Times New Roman"/>
          <w:b w:val="false"/>
          <w:i w:val="false"/>
          <w:color w:val="000000"/>
          <w:sz w:val="28"/>
        </w:rPr>
        <w:t>
      1. Бұл бөлім анықтамалықтың құрылымын және деректемелер құрамын, оның ішінде деректемелер мәндерінің саласы мен оларды қалыптастыру ережесін айқындайды.</w:t>
      </w:r>
    </w:p>
    <w:bookmarkEnd w:id="7"/>
    <w:bookmarkStart w:name="z12" w:id="8"/>
    <w:p>
      <w:pPr>
        <w:spacing w:after="0"/>
        <w:ind w:left="0"/>
        <w:jc w:val="both"/>
      </w:pPr>
      <w:r>
        <w:rPr>
          <w:rFonts w:ascii="Times New Roman"/>
          <w:b w:val="false"/>
          <w:i w:val="false"/>
          <w:color w:val="000000"/>
          <w:sz w:val="28"/>
        </w:rPr>
        <w:t>
      2. Анықтамалықтың деректемелер құрамы мен құрылымы мына жолақтар (бағандар) қалыптасатын кестеде келтірілген.</w:t>
      </w:r>
    </w:p>
    <w:bookmarkEnd w:id="8"/>
    <w:p>
      <w:pPr>
        <w:spacing w:after="0"/>
        <w:ind w:left="0"/>
        <w:jc w:val="both"/>
      </w:pPr>
      <w:r>
        <w:rPr>
          <w:rFonts w:ascii="Times New Roman"/>
          <w:b w:val="false"/>
          <w:i w:val="false"/>
          <w:color w:val="000000"/>
          <w:sz w:val="28"/>
        </w:rPr>
        <w:t>
      "деректеме мәнінің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"деректеменің мәнін қалыптастыру ережесі" – деректеменің мақсатын нақтылайтын және оны қалыптастыру (толтыру) ережесін айқындайтын мәтін немесе деректеменің ықтимал мәндерін сөзбен сипаттау;</w:t>
      </w:r>
    </w:p>
    <w:p>
      <w:pPr>
        <w:spacing w:after="0"/>
        <w:ind w:left="0"/>
        <w:jc w:val="both"/>
      </w:pPr>
      <w:r>
        <w:rPr>
          <w:rFonts w:ascii="Times New Roman"/>
          <w:b w:val="false"/>
          <w:i w:val="false"/>
          <w:color w:val="000000"/>
          <w:sz w:val="28"/>
        </w:rPr>
        <w:t>
      "көп." – деректеменің көптігі (деректеменің ықтимал қайталану міндеттілігі (опциялығы) және саны).</w:t>
      </w:r>
    </w:p>
    <w:bookmarkStart w:name="z13" w:id="9"/>
    <w:p>
      <w:pPr>
        <w:spacing w:after="0"/>
        <w:ind w:left="0"/>
        <w:jc w:val="both"/>
      </w:pPr>
      <w:r>
        <w:rPr>
          <w:rFonts w:ascii="Times New Roman"/>
          <w:b w:val="false"/>
          <w:i w:val="false"/>
          <w:color w:val="000000"/>
          <w:sz w:val="28"/>
        </w:rPr>
        <w:t>
      3. Берілетін деректердің деректемелерінің көптігін көрсету үшін мынадай белгілеулер пайдаланылады:</w:t>
      </w:r>
    </w:p>
    <w:bookmarkEnd w:id="9"/>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қайталана алады;</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қайталануға тиіс (n &gt; 1, m &gt; n);</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шектеусіз қайталана алады;</w:t>
      </w:r>
    </w:p>
    <w:p>
      <w:pPr>
        <w:spacing w:after="0"/>
        <w:ind w:left="0"/>
        <w:jc w:val="both"/>
      </w:pPr>
      <w:r>
        <w:rPr>
          <w:rFonts w:ascii="Times New Roman"/>
          <w:b w:val="false"/>
          <w:i w:val="false"/>
          <w:color w:val="000000"/>
          <w:sz w:val="28"/>
        </w:rPr>
        <w:t>
      0..m – деректеме опциялы, m реттен асырмай қайталана алады (m &gt; 1).</w:t>
      </w:r>
    </w:p>
    <w:bookmarkStart w:name="z14" w:id="10"/>
    <w:p>
      <w:pPr>
        <w:spacing w:after="0"/>
        <w:ind w:left="0"/>
        <w:jc w:val="both"/>
      </w:pPr>
      <w:r>
        <w:rPr>
          <w:rFonts w:ascii="Times New Roman"/>
          <w:b w:val="false"/>
          <w:i w:val="false"/>
          <w:color w:val="000000"/>
          <w:sz w:val="28"/>
        </w:rPr>
        <w:t>
      Кесте</w:t>
      </w:r>
    </w:p>
    <w:bookmarkEnd w:id="10"/>
    <w:bookmarkStart w:name="z15" w:id="11"/>
    <w:p>
      <w:pPr>
        <w:spacing w:after="0"/>
        <w:ind w:left="0"/>
        <w:jc w:val="left"/>
      </w:pPr>
      <w:r>
        <w:rPr>
          <w:rFonts w:ascii="Times New Roman"/>
          <w:b/>
          <w:i w:val="false"/>
          <w:color w:val="000000"/>
        </w:rPr>
        <w:t xml:space="preserve"> Анықтамалықтың құрылымы және деректемелер құрамы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мәнін қалыптастыру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Жануардың ауруы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ережелерімен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Жануар  ауруының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шаблонға сәйкес символдар жолы:</w:t>
            </w:r>
          </w:p>
          <w:p>
            <w:pPr>
              <w:spacing w:after="20"/>
              <w:ind w:left="20"/>
              <w:jc w:val="both"/>
            </w:pPr>
            <w:r>
              <w:rPr>
                <w:rFonts w:ascii="Times New Roman"/>
                <w:b w:val="false"/>
                <w:i w:val="false"/>
                <w:color w:val="000000"/>
                <w:sz w:val="20"/>
              </w:rPr>
              <w:t>
[0-9]{3}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 кодтаудың реттік әдісін пайдалана отырып 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Жануар ауруының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Анықтамалықтың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ережелерімен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Қолданысының басталу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8601–2001  мемлекеттік стандарттарға сәйкес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қолданылысының басталу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Қолданысының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ережелерімен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символдар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 түрлерінің сыныптауышына сәйкес кодтық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 стандартына сәйкес күн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Қолданысы аяқталатын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стандартына сәйкес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қолданылуы аяқталған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Қолданысының аяқталуын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ережелерімен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символдар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құқықтың нормативтік құқықтық актілер түрлерінің сыныптауышына сәйкес кодтық белгілеу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стандартына сәйкес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 қабылданған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