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5dcd" w14:textId="721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13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2020 жылғы мамырда  Беларусь Республикасында, Минск 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