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6856" w14:textId="d49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өкілеттігін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29 мамырдағы № 13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 Еуразиялық экономикалық комиссия Алқасының мүшесі   Мукай Асанович Кадыркуловтың өкілеттігі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