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b87d" w14:textId="b9ab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2018 жылғы 2 ақпандағы № 8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21 қарашадағы №89 шешімімен бекітілген Еуразиялық үкіметаралық кеңестің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үкіметаралық кеңестің кезекті отырысы 2018 жылғы сәуірде Ресей Федерациясында болады деп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