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85a4" w14:textId="3a38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Аэрозольдік баллондар өндірісіне арналған алюминий ыдысты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29 мамырдағы № 92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Толықтырғышы және себетін құрылғысы жоқ цилиндр түріндегі резервуарды білдіретін, парфюмерлік-косметикалық өнімдерді орауға арналған аэрозольдік баллондарды шығару кезінде пайдаланылатын алюминий ыдыс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7612 90 200 0 кіші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