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6b183" w14:textId="716b1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Уәкілетті өкілдері Еуразиялық экономикалық одақтың кедендік шекарасында бақылаушы органдардың өзара іс-қимылы жөніндегі консультативтік комитеттің құрамына енгізілетін Еуразиялық экономикалық одаққа мүше мемлекеттердің атқарушы билік органдарының тізбесіне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2018 жылғы 28 ақпандағы № 30 шешімі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Еуразиялық экономикалық комиссия туралы ереженің (2014 жылғы 29 мамырдағы Еуразиялық экономикалық одақ туралы шартқа № 1 қосымша) </w:t>
      </w:r>
      <w:r>
        <w:rPr>
          <w:rFonts w:ascii="Times New Roman"/>
          <w:b w:val="false"/>
          <w:i w:val="false"/>
          <w:color w:val="000000"/>
          <w:sz w:val="28"/>
        </w:rPr>
        <w:t>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2-тармақшасына және </w:t>
      </w:r>
      <w:r>
        <w:rPr>
          <w:rFonts w:ascii="Times New Roman"/>
          <w:b w:val="false"/>
          <w:i w:val="false"/>
          <w:color w:val="000000"/>
          <w:sz w:val="28"/>
        </w:rPr>
        <w:t>44-тармағына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Еуразиялық экономикалық комиссия Алқасы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Еуразиялық экономикалық комиссия Алқасының 2013 жылғы 2 желтоқсандағы № 283 шешімімен бекітілген Уәкілетті өкілдері Еуразиялық экономикалық одақтың кедендік шекарасында бақылаушы органдардың өзара іс-қимылы жөніндегі консультативтік комитеттің құрамына енгізілетін Еуразиялық экономикалық одаққа мүше мемлекеттердің атқарушы билік органдарының тізбесіне мынадай өзгерістер енгізілсін: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V бөлімнің 1-тармағы алып тасталсын;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III бөлімде: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2-тармақ алып тасталсын;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6-тармақпен толықтырылсын: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Қазақстан Республикасының Денсаулық сақтау министрлігі.".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ресми жарияланған күнінен бастап күнтізбелік 30 күн өткен соң күшіне енеді.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Еуразиялық экономикалық комиссия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Алқасының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Саркисян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