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d60c" w14:textId="df7d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декларация беру Кеден одағының "Машиналар мен жабдықтың қауіпсіздігі туралы" техникалық регламентінің (КО ТР 010/2011) талаптарына сәйкестікті бағалау туралы құжатты ұсынумен сүйемелденетін өнімнің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16 қаңтардағы № 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2012 жылғы 25 желтоқсандағы № 294 шешімімен бекітілген Кеден одағы шеңберінде міндетті талаптар белгіленетін өнімді (тауарларды) Кеден одағының кедендік аумағына әкелу тәртібі туралы ереженің 2-тармағының "в" тармақшасын іске асыру мақсатында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кедендік декларация беру Кеден одағының "Машиналар мен жабдықтың қауіпсіздігі туралы" техникалық регламентінің (КО ТР 010/2011) талаптарына сәйкестікті бағалау туралы құжатты ұсынумен сүйемелденетін өнімнің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декларация беру Кеден одағының "Машиналар мен жабдықтың қауіпсіздігі туралы" техникалық регламентінің (КО ТР 010/2011) талаптарына сәйкестікті бағалау туралы құжатты ұсынумен сүйемелденетін өнімнің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Сәйкестікті бағалау туралы құжат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Ағаш өңдейтін тұрмыстық станоктар</w:t>
            </w:r>
          </w:p>
          <w:bookmarkEnd w:id="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8465-тен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Қар-батпақ кешкіштер, қар кешкіштер және олардың тіркемелері</w:t>
            </w:r>
          </w:p>
          <w:bookmarkEnd w:id="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40 000 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Автокөлік құралдары мен тіркемелерге арналған гараж жабдығы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89 970 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9026 20-ден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9027-ден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9031-ден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Ауыл шаруашылығы машиналары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41-ден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90-нан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51-ден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10 000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21 000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29-дан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41 000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42 000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80 000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20-дан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8433 30 000 0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40 000-ден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8433 51 000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60 000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20 000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Бау-бақшада және орман шаруашылығында қолданылатын, механикаландырылған, оның ішінде электрлі шағын механизация құралдары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10 000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21 000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29-дан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31-ден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41 000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42 000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80 000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11-ден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19-дан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20-дан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8467 29 800 0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29 850 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89 000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10 000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91-ден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Мал шаруашылығына, құс шаруашылығына және азық өндіруге арналған машиналар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10-нан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69 000 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90-нан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20-дан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30 000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40 000-ден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8433 60 000 0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8436 10 000 0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8436 21 000 0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8436 29 000 0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80-нен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82 000 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Механикаландырылған, оның ішінде электрлі аспаптар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8424 20 000 0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аспабы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Ағаш дайындауға, ағаш биржаларына және ағашты сумен ағызуға арналған технологиялық жабдық: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бензин-моторлы аралар;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тізбекті электр аралары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22 100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81 000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89 000 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Кен қазбаларын аршу, тазарту жұмыстарына және бекітуге арналған жабдық: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комбайндары;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кешендер;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лаваларға арналған механикаландырылған бекітпелер;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пневмоаспап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40 000-ден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20-дан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31 000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32 000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33 000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90 900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8479-дан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Кен қазбаларын ұңғуға арналған жабдық: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мен кен жыныстарын үңгу комбайндары;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қазбаларына арналған металл бекітпелер;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40 000-ден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8479 89 300 0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Оқпанмен көтергіштердің және шахта көлігінің жабдығы: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шахтаның қырғыш конвейерлері;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шахтаның таспалы конвейерлері;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және тау-кен жүкшығырлары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20-дан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31 000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32 000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33 000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90 900 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Теспелер мен ұңғымаларды бұрғылауға арналған жабдық, жару ұңғымаларын зарядтауға және тығындауға арналған жабдық: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перфораторлар (бұрғылау балғалары);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пневмосоққыштар;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өнеркәсібінде ұңғымаларды бұрғылауға арналған станоктар: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20 000-ден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Желдетуге және шаңды басуға арналған жабдық: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желдеткіштері;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ұстайтын және шаңды басатын құралдар;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оттегілі компрессорлар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8421-ден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Көтеру-тасымалдау жабдығы, жүк көтергіш крандар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8705 10 00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Турбиналар және газ-турбиналы қондырғылар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Тарту-үрлеу машиналары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51 000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59-дан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Ұсақтағыштар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82 000 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Дизель-генераторлар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Жүк көтеру операцияларына арналған құрылғылар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Конвейерлер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20-дан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31 000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32 000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33 000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39-дан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Арқанды және шыншырлы электр тальдер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8425 11 000 0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Өндірістік едендік рельссіз көлік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 11 900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 19 900 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Химиялық мұнай-газ өңдеу жабдығы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 99-дан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 90 000 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 00 000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 90 900 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 80 500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 80 700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39 000 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40 000 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50 000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89-дан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19 700 9дан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21 000 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29 000 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82 000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89 970 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 10 800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 30 000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 40 000 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Полимер материалдарды қайта өңдеуге арналған жабдық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89 989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 10 800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 71 000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 79 000 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Сорғылы жабдық (сорғылар, агрегаттар және сорғылы қондырғылар)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8414-тен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Криогендік, компрессорлық, тоңазыту, автогендік, газ тазарту жабдығы: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ажыратқыш және сирек газдар қондырғылары;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газдар мен сұйықтықтарды дайындауға және тазартуға арналған аппаратура, криогендік жүйелер мен қондырғылардың жылу және масса алмастыру аппаратурасы;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компрессорлар (ауа және газ жетекті);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тоңазыту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 00 000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10 200 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10 800 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40-тан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69 000-ден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50 000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89 989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21 000-ден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29 000-ден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39-дан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Металдарды газ жалынымен өңдеуге және бұйымдарды металдандыруға арналған жабдық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8543 30 000 0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Газ тазарту және шаң ұстау жабдығы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8421 39 200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8421 39 600 0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8421 39 800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Целлюлозды-қағаз жабдығы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8420 10 300 0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Қағаз жасау жабдығы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32 000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8420 10 300 0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Мұнай кәсіпшілігінің, бұрғылау геологиялық-барлау жабдығы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8705-тан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8905-тен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Технологиялық жабдық және машина жасау бұйымдарына лак-бояу жабындыларын салуға арналған аппаратура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39 000 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89 989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20 000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89 000 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 10 800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 30 000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 40 000 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Сұйық аммиакқа арналған жабдық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 00 000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69 000-ден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Ауызсу дайындауға және тазартуға арналған жабдық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8421 21 000 9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Металл өңдейтін станоктар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8460-тан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8463-тен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 Ұсталық-нығыздау машиналары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8463-тен.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 Ағаш өңдеу жабдығы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30-дан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тұрмыстық станоктарды қоспағанда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Металл құю өндірісіне арналған технологиялық жабдық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8454-тен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 Дәнекерлеуге және газ-термиялық тозаңдатуға арналған жабдық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8515-тен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 Өнеркәсіптік тракторлар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 10-нан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30 000 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91 900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92 900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93 900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94 900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95 900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 00-ден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8709-дан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 Автотиегіштер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 Велосипедтер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 00-ден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велосипедтерін қоспағанда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 Жер қазу, мелиоративтік жұмыстарға, карьерлер қазуға және оларға қызмет көрсетуге арналған машиналар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8429-дан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8704-тен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 Жол машиналары, құрылыс қоспаларын дайындауға арналған жабдық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10 000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8705-тен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 Құрылыс жабдығы және машиналары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40 000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10 000 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 Құрылыс материалдары өнеркәсібіне арналған жабдық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8479-дан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 Ағаш дайындауға, ағаш биржаларына және ағашты сумен ағызуға арналған технологиялық жабдық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91-ден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 20 190-нан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 90 000-ден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8436 80 100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 91-ден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8465 96 000 0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 99 000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8704 22 990 1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23 910 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8704 32 990 1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40 000 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бензин-моторлы және тізбекті электр араларды қоспағанда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 Жертезек өнеркәсібіне арналған технологиялық жабдық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90-нан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8474 20 000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80-нен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 Өнеркәсіптік кір жуу жабдығы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12 000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 Киімді және тұрмыстық бұйымдарды химиялық тазартуға және бояуға арналған жабдық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 Коммуналдық шаруашылыққа арналған машиналар және жабдық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8424-тан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10 000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90 910 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 Өнеркәсіптік желдеткіштер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51 000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60 000-ден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 Өнеркәсіптік ауа баптағыштар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8415-тен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 Ауа жылытқыштар және ауа салқындатқыштар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50 000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89-дан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89 970 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21 000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29-дан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 Жеңіл өнеркәсіпке арналған технологиялық жабдық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 00 000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8453-тен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 Тоқыма өнеркәсібіне арналған технологиялық жабдық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8420 10 100 0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 00-ден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 00 000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Химиялық талшықтар, шыны талшықтарын және асбест жіптерін дайындауға арналған технологиялық жабдық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 00-ден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8445-тен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 Тамақ, ет-сүт және балық өнеркәсібіне арналған технологиялық жабдық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8434 20 000 0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8479 20 000 0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8514-тен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 Ұн-жарма, құрама жем және элеваторлық өнеркәсіпке арналған технологиялық жабдық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20 200 0-дан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32 000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33 000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90-нан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 Сауда, қоғамдық тамақтандыру және тамақ блоктарына арналған технологиялық жабдық: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механикалық өңдеуге арналған жабдық, оның ішінде жеміс-көкөніс базаларына және дайындау фабрикаларына арналған жабдық;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кәсіпорындарына, тамақ блоктарына, сондай-ақ жеміс-көкөніс базаларына және дайындау фабрикаларына арналған жылулы жабдық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 00 000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 00 000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8419-дан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 Баспахана жабдығы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8440-тан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8443-тен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 Әйнек, фарфор, фаянс және кабель өнеркәсібіне арналған технологиялық жабдық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8475 21 000 0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8475 29 000 0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8479-дан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 Сұйық және қатты отынмен жұмыс істейтін жылыту қазандықтары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 Өнеркәсіптік кәсіпорындардағы технологиялық процестерде пайдалануға арналған, жабдыққа орнатылатын сұйық отынды газбен жұмыс істейтін және қиыстырылған (жиынтықтылардан басқа) жанарғылар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 Сұйық және қатты отынмен жұмыс істейтін су жылыту және үй жылыту аппараттары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 12 000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 19 000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 82 000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 89 000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8419 19 000 0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 Жонғыштар: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қырлы қатты құймалы пластиналары бар жонғыштар;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 жонатын болаттан жасалған кесу және ою жонғыштары;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құймалы жонғыштар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 70-тен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 Кескіштер: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дәнекерленген қатты құймалы пластиналары бар токарь кескіштері;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қырлы қатты құймалы пластиналары бар кескіштер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 80-нен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 Сүрек материалдарын өңдеуге арналған қатты құймалы пластиналары бар дискілі аралар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 Кернеуі 1000 В-қа дейінгі электр қондырғыларында жұмыс істеу үшін оқшаулағыш қолсаптары бар слесарлық-монтаждау құралы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8205-тен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 Саптамалы жонғыштар: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шүйделенген тістері бар саптамалы ағаш кесетін жонғыштар;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болаттан немесе қатты құймадан жасалған саптама пышақтары бар ағаш кесетін жонғыштар;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тектес құрама саптамалы жонғыштар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 70-тен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Табиғи және синтетикалық алмастан жасалған құрал: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ажарлағыш алмас шеңберлер;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кескіш алмас шеңберлер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 21 000 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 Бор нитридінің негізінде синтетикалық аса қатты материалдан жасалған құрал (эльборадан жасалған құрал):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ажарлағыш шеңберлер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 22-ден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 Өнеркәсіптік құбыр арматурасы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 Абразивті құрал, абразивті материалдар: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ажарлағыш шеңберлер, оның ішінде қол машиналарына арналғандары;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кескіш шеңберлер;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жылтыратқыш шеңберлер;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жапырақшалы ажарлағыш шеңберлер;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шексіз ажарлағыш таспалар;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фибрадан жасалған ажарлағыш шеңберлер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 22-ден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 10 000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 20 000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 30 000-ден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 немесе сәйкестік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Ескертпелер: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Осы тізбені қолдану мақсаттары үшін өнімнің атауын да (4-бағанда келтірілген ескертпелерді ескере отырып), сонымен бірге ЕАЭО СЭҚ ТН кодын да қолдану қажет.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Кеден одағының "Машиналар мен жабдықтың қауіпсіздігі туралы" техникалық регламенті (КО ТР 010/2011) қолданылмайтын машиналар мен жабдықтардың тізбесі: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байланыс желілерінің бүтіндігін және жұмыс істеуінің тұрақтылығымен және радиожиілік спектрін пайдаланумен байланысты машиналар және (немесе) жабдық;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медициналық мақсаттарда қолданылатын және пациентпен тікелей байланыста пайдаланылатын машиналар және жабдық (рентген, диагностикалық, терапевтік, ортопедиялық, стоматологиялық, хирургиялық жабдық);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атом энергиясын пайдалану саласында қолдану үшін арнайы конструкцияланған машиналар және (немесе) жабдық;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г) дөңгелекті көлік құралдары, оларға орнатылған машиналардан және (немесе) жабдықтан басқа;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д) теңіз және өзен көлік құралдары (кеме және жүзу құралдары, оның ішінде оларда пайдаланылатын машиналар және (немесе) жабдық;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е) ұшу және ғарыш аппараттары;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ж) темір жол жылжымалы құрамы және темір жол көлігінде қолдану үшін арнайы конструкцияланған техникалық құралдар және метрополитен;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аттракциондар;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и) қару-жарақ және әскери техника;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к) дене мүмкіндіктері шектеулі адамдардың пайдаланылуына арналған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 және (немесе) жабдық;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л) ауыл шаруашылығы және орман тракторлары мен олардың тіркемелері, оларға орнатылған машиналардан және (немесе) жабдықтан басқа;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м) бұрғылау платформалары, оларда пайдаланылатын машиналардан және (немесе) жабдықтан басқа;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н) бұрын пайдалануда болған немесе оларды дайындаушылардың өз қажеттіліктері үшін дайындалған машиналар және (немесе) жабдық, сондай-ақ машиналарды және (немесе) жабдықты жөндеу (техникалық қызмет көрсету) үшін пайдаланылатын машиналардың құрамдауыш бұйымдары мен қосалқы бөлшектері.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