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0521" w14:textId="bc60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келісімнің күшіне енуі туралы</w:t>
      </w:r>
    </w:p>
    <w:p>
      <w:pPr>
        <w:spacing w:after="0"/>
        <w:ind w:left="0"/>
        <w:jc w:val="both"/>
      </w:pPr>
      <w:r>
        <w:rPr>
          <w:rFonts w:ascii="Times New Roman"/>
          <w:b w:val="false"/>
          <w:i w:val="false"/>
          <w:color w:val="000000"/>
          <w:sz w:val="28"/>
        </w:rPr>
        <w:t>Жоғары Еуразиялық экономикалық Кеңестің 2018 жылғы 6 желтоқсандағы № 22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7-бабының</w:t>
      </w:r>
      <w:r>
        <w:rPr>
          <w:rFonts w:ascii="Times New Roman"/>
          <w:b w:val="false"/>
          <w:i w:val="false"/>
          <w:color w:val="000000"/>
          <w:sz w:val="28"/>
        </w:rPr>
        <w:t xml:space="preserve"> 2-тармағының екінші абзацына және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келісімнің (бұдан әрі – Уақытша келісім) 9.2-бабына сәйкес және Уақытша келісімнің күшіне енуі үшін қажетті мемлекетішілік рәсімдерді барлық Еуразиялық экономикалық одаққа мүше мемлекеттердің орындағаны туралы Еуразиялық экономикалық комиссия Алқасы Төрағасының ақпаратын назарға ала отырып, Жоғары Еуразиялық экономикалық кеңес шешті:</w:t>
      </w:r>
    </w:p>
    <w:bookmarkEnd w:id="0"/>
    <w:bookmarkStart w:name="z5" w:id="1"/>
    <w:p>
      <w:pPr>
        <w:spacing w:after="0"/>
        <w:ind w:left="0"/>
        <w:jc w:val="both"/>
      </w:pPr>
      <w:r>
        <w:rPr>
          <w:rFonts w:ascii="Times New Roman"/>
          <w:b w:val="false"/>
          <w:i w:val="false"/>
          <w:color w:val="000000"/>
          <w:sz w:val="28"/>
        </w:rPr>
        <w:t>
      1. Уақытша келісім күшіне енген күнінен бастап Еуразиялық экономикалық одақ үшін міндетті деп танылсын.</w:t>
      </w:r>
    </w:p>
    <w:bookmarkEnd w:id="1"/>
    <w:bookmarkStart w:name="z6" w:id="2"/>
    <w:p>
      <w:pPr>
        <w:spacing w:after="0"/>
        <w:ind w:left="0"/>
        <w:jc w:val="both"/>
      </w:pPr>
      <w:r>
        <w:rPr>
          <w:rFonts w:ascii="Times New Roman"/>
          <w:b w:val="false"/>
          <w:i w:val="false"/>
          <w:color w:val="000000"/>
          <w:sz w:val="28"/>
        </w:rPr>
        <w:t>
      2. Еуразиялық экономикалық комиссия:</w:t>
      </w:r>
    </w:p>
    <w:bookmarkEnd w:id="2"/>
    <w:p>
      <w:pPr>
        <w:spacing w:after="0"/>
        <w:ind w:left="0"/>
        <w:jc w:val="both"/>
      </w:pPr>
      <w:r>
        <w:rPr>
          <w:rFonts w:ascii="Times New Roman"/>
          <w:b w:val="false"/>
          <w:i w:val="false"/>
          <w:color w:val="000000"/>
          <w:sz w:val="28"/>
        </w:rPr>
        <w:t>
      Уақытша келісімнің күшіне енуі үшін қажетті мемлекетішілік рәсімдерді Еуразиялық экономикалық одаққа мүше мемлекеттердің аяқтағаны туралы соңғы жазбаша хабарлама алынған күннен бастап 10 жұмыс күнінен кешіктірмей Иран Ислам Республикасының атына  Уақытша келісімнің 9.2-бабында көзделген  хабарламаны жіберсін;</w:t>
      </w:r>
    </w:p>
    <w:bookmarkStart w:name="z7" w:id="3"/>
    <w:p>
      <w:pPr>
        <w:spacing w:after="0"/>
        <w:ind w:left="0"/>
        <w:jc w:val="both"/>
      </w:pPr>
      <w:r>
        <w:rPr>
          <w:rFonts w:ascii="Times New Roman"/>
          <w:b w:val="false"/>
          <w:i w:val="false"/>
          <w:color w:val="000000"/>
          <w:sz w:val="28"/>
        </w:rPr>
        <w:t>
      Еуразиялық экономикалық одаққа мүше мемлекеттердің үкіметтерін Уақытша келісімнің күшіне ену күні туралы хабардар етсін.</w:t>
      </w:r>
    </w:p>
    <w:bookmarkEnd w:id="3"/>
    <w:bookmarkStart w:name="z8" w:id="4"/>
    <w:p>
      <w:pPr>
        <w:spacing w:after="0"/>
        <w:ind w:left="0"/>
        <w:jc w:val="both"/>
      </w:pPr>
      <w:r>
        <w:rPr>
          <w:rFonts w:ascii="Times New Roman"/>
          <w:b w:val="false"/>
          <w:i w:val="false"/>
          <w:color w:val="000000"/>
          <w:sz w:val="28"/>
        </w:rPr>
        <w:t>
      3. Осы Шешім ресми жарияланған күнінен бастап күшіне енеді.</w:t>
      </w:r>
    </w:p>
    <w:bookmarkEnd w:id="4"/>
    <w:bookmarkStart w:name="z9" w:id="5"/>
    <w:p>
      <w:pPr>
        <w:spacing w:after="0"/>
        <w:ind w:left="0"/>
        <w:jc w:val="left"/>
      </w:pPr>
      <w:r>
        <w:rPr>
          <w:rFonts w:ascii="Times New Roman"/>
          <w:b/>
          <w:i w:val="false"/>
          <w:color w:val="000000"/>
        </w:rPr>
        <w:t xml:space="preserve"> Жоғары Еуразиялық экономикалық кеңес мүшелері: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rPr>
                <w:rFonts w:ascii="Times New Roman"/>
                <w:b w:val="false"/>
                <w:i w:val="false"/>
                <w:color w:val="000000"/>
                <w:sz w:val="20"/>
              </w:rPr>
              <w:t xml:space="preserve"> </w:t>
            </w:r>
            <w:r>
              <w:rPr>
                <w:rFonts w:ascii="Times New Roman"/>
                <w:b w:val="false"/>
                <w:i/>
                <w:color w:val="000000"/>
                <w:sz w:val="20"/>
              </w:rPr>
              <w:t>Федерациясынан</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