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3616" w14:textId="1eb3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қол қою мәселелері туралы</w:t>
      </w:r>
    </w:p>
    <w:p>
      <w:pPr>
        <w:spacing w:after="0"/>
        <w:ind w:left="0"/>
        <w:jc w:val="both"/>
      </w:pPr>
      <w:r>
        <w:rPr>
          <w:rFonts w:ascii="Times New Roman"/>
          <w:b w:val="false"/>
          <w:i w:val="false"/>
          <w:color w:val="000000"/>
          <w:sz w:val="28"/>
        </w:rPr>
        <w:t>Жоғары Еуразиялық экономикалық Кеңестің 2018 жылғы 8 мамырдағы № 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7-бабы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 және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1.Еуразиялық экономикалық  комиссия Алқасының Төрағасы Т.С.Саркисян Еуразиялық экономикалық одаққа мүше мемлекеттер қажетті мемлекетішілік рәсімдерді аяқтағаннан кейін Еуразиялық экономикалық одақ атынан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қол қойсын.</w:t>
      </w:r>
    </w:p>
    <w:bookmarkEnd w:id="1"/>
    <w:bookmarkStart w:name="z3" w:id="2"/>
    <w:p>
      <w:pPr>
        <w:spacing w:after="0"/>
        <w:ind w:left="0"/>
        <w:jc w:val="both"/>
      </w:pPr>
      <w:r>
        <w:rPr>
          <w:rFonts w:ascii="Times New Roman"/>
          <w:b w:val="false"/>
          <w:i w:val="false"/>
          <w:color w:val="000000"/>
          <w:sz w:val="28"/>
        </w:rPr>
        <w:t>
      2.Осы Шешім ресми жарияланған күнінен бастап күшіне енеді.</w:t>
      </w:r>
    </w:p>
    <w:bookmarkEnd w:id="2"/>
    <w:bookmarkStart w:name="z4"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