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32667" w14:textId="9f326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2018-2020 жылдары "Еуразиялық апта" көрме форумын өткізу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Үкіметаралық Кеңестің 2017 жылғы 25 қазандағы № 21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41-бабын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және Еуразиялық үкіметаралық кеңестің 2015 жылғы 29 мамырдағы "Экспорттты дамытуға бағытталған шаралар туралы" №2 шешімінің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сондай-ақ Еуразиялық экономикалық одаққа мүше мемлекеттердің ұсыныстарын ескере отырып: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"Еуразиялық апта" көрме форумы 2018 жылы – Армения Республикасында, 2019 жылы – Қырғыз Республикасында, 2020 жылы – Беларусь Республикасында өткізілсін.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Өкім Еуразиялық экономикалық одақтың ресми сайтында жарияланған күнінен бастап күшіне енеді.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үкіметаралық кеңес мүшелері: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Қырғыз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Ресей 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