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4234" w14:textId="55d4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2017 жылғы 26 мамырдағы № 13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21 қарашадағы № 89 шешімімен бекітілген Еуразиялық үкіметаралық кеңестің отырыстарын өткізуді ұйымдастыру тәртібінің 3-тармағына сәйкес: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үкіметаралық кеңестің кезекті отырысы 2017 жылғы 14 тамызда Қазақстан Республикасының Астана қаласында болады деп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