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1b6" w14:textId="791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нарықтары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шілдедегі № 82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Алқасының 2012 жылғы 25 қазандағы № 199 шешімімен бекітілген Қаржы нарықтары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Қазақстан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Перминов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 Қаржы нарығының әдіснамасы департаменті директорының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Беларусь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Ярошевич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Дмитрий Викторович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Республикасының Экономика министрлігі Стратегиялық даму және халықаралық ынтымақтастық бас басқармасының басшысы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құрамынан А.М. Заборовский, Е.В. Медина және Е.С. Ненахова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Алқасы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