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0359" w14:textId="afc03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Салық саясаты және әкімшілік ету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сәуірдегі № 29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2015 жылғы 28 қыркүйектегі № 97 өкімімен бекітілген Салық саясаты және әкімшілік ету жөніндегі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 Консультативтік комитеттің 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адамдар енгізілсін: 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Армения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Артур Манвелович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 Қаржы министрлігі аппараты Кіріс саясаты және әкімшілік ету әдіснамасы басқармасы әкімшілік ету әдіснамасы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Асанет Алексановна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 жанындағы Мемлекеттік кірістер комитетінің Әкімшілік ету, рәсімдер және қызмет көрсету әдіснамасы басқармасының салықтар мен міндетті төлемдер әдіснамасы бөлімінің бас салық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Гулиджоглян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Гегам Арамович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 жанындағы Мемлекеттік кірістер комитетінің Әкімшілік ету, рәсімдер және қызмет көрсету әдіснамасы басқармасының салықтар мен міндетті төлемдер әдіснамасы бөлімінің аға салық инспекторы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Қазақстан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Дәленов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Руслан Ерболатұлы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Республикасының Ұлттық экономика бірінші вице-министрі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Жұмағалиев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Нұржан Арманұлы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Даму және үйлестіру департаменті Ақпараттық технологиялар басқармасының бас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Сүлейменова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Ботагөз Абдулпаттақызы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Даму және үйлестіру департаменті Ақпараттық технологиялар басқармасының сарапшысы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Сырғабаев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 Тоққожаұлы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Қаржы министрлігі Мемлекеттік кірістер комитетінің Салық бақылауы департаменті Жанама салықтарға әкімшілік ету басқармасы  басшысының орынбасары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Айдралиева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Расым Шаршекеевна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Қырғыз Республикасы Үкіметі жанындағы Мемлекеттік салық қызметі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Акынбеков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Алмаз Эмилбекович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салық қызметінің Кедендік төлемдер басқармасы   тарифтік реттеу бөлімінің бас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Искендер Эсенгельдиевич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салық қызметі төрағасының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Татьяна Михайловна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министрдің фискалдық мәселелер бойынша қоғамдық негіздегі кеңесшісі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Курманкожоев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Данияр Сагимбекович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салық қызметінің Кедендік төлемдер басқармасы   кедендік төлемдерді талдау және болжау бөлімінің аға 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Нурат Дженалиевич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халықаралық  кеден және салық саясаты бөлімі меңгерушісінің міндетін атқарушы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Мукаматов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Тынчтыкбек Мукаматович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Салық саясаты басқармасының салық саясаты бөлімінің бас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Осмоналиев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Чингиз Мидинович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салық қызметінің салықтар мен төлемдер мониторингі және талдау бөлімінің бас инспекторы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Саккараева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Элина Джанарбековна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Мемлекеттік ақпараттық технологиялар және байланыс комитетінің ақпараттық-коммуникациялық технологиялар жобаларын іске асыру бөлімінің бас маманы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Ысабеков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Кубанычбек Абдимуталипович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 Салық саясаты басқармасының салық саясаты бөлімінің меңгерушісі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Водовозов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Александр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Федералдық салық қызметінің  Заңды тұлғаларға салық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салу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Вадим Александрович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Қаржы министрлігінің Салық және кеден саясаты департаментінің қосылған құн салығы бөлімінің кеңесшісі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Бэлла Леонидовна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 Экономикалық даму министрлігінің Инвестициялық саясат және жекеше-мемлекеттік әріптестікті дамыту департаменті директорының орынбасары;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Консультативтік комитеттің  мына мүшелерінің жаңа лауазымдары көрсетілсін: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Сурен Фрунзевич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 Республикасы Үкіметі жанындағы Мемлекеттік кірістер комитеті Халықаралық ынтымақтастық басқармасының халықаралық қатынастар бөлімінің бастығы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Алавердян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 Арамаисович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Кіріс саясаты және әкімшілік ету әдіснамасы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 Артакович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Қаржы министрлігі аппараты Кіріс саясаты және әкімшілік ету әдіснамасы басқармасы бастығының орынбасары – кеден саясаты және  Еуразиялық экономикалық одақты  заңнамалық реттеу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Манукян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Артур Шураевич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 жанындағы Мемлекеттік кірістер комитеті Әкімшілік ету, рәсімдер және қызмет көрсету әдіснамасы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Патурян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Сергей Ванушевич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 жанындағы Мемлекеттік кірістер комитетінің Ақпараттық технологиялар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Погосян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 Вачаганович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 Үкіметі жанындағы Мемлекеттік кірістер комитеті Әкімшілік ету, рәсімдер және қызмет көрсету әдіснамасы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Наталья Геннадьевна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 Салықтар мен алымдар министрлігінің Халықаралық салық ынтымақтастығы басқармасы бастығының орынбасары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Абдыкаимович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салық қызметінің төрағасы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Кубанычбек Исагалиевич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Экономика министрлігінің Салық саясаты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Кочкоров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Алмазбек Тойчубаевич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Қаржы министрлігінің Мемлекеттік кірістерді болжау басқармасының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Витальевич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экономикалық қылмыстарға қарсы күрес қызметінің  қаржы-банк, электрондық коммерция және киберқылмыс саласындағы қылмысқа қарсы күрес бөлімінің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Белоцерковская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Галина Викторовна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Федералдық салық қызметінің Стандарттар және халықаралық ынтымақтастық басқармасы бастығының орынбасары;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Консультативтік комитет  құрамынан А.Л.Габриелян, Л.В.Кусикян, А.А.Мелкикя, С.А.Крят, Л.И.Тарарышкина, А.К.Бурамбаева, Ю.Э.Ганкина, А.С.Исаков, М.А.Құсайынов, Ж.К.Мынбаева, Ж.С.Жакыпов, С.Д.Кулмамбетов, Ч.С.Муканбетова, Б.К. Осмонкулова, О.Ю.Андреева, О.Г.Аула, А.Е.Гришин, С.А.Дуракова, Е.А.Калашник және С.Д. Шаталов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 күшіне енеді.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Еуразиялық экономикалық комиссия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         Алқасының Төрағасы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                                         Т.Саркисян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