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0e0c2" w14:textId="5d0e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2014 жылғы 26 мамырдағы № 80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7 қарашадағы № 145 шешімі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val="false"/>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i w:val="false"/>
          <w:color w:val="000000"/>
          <w:sz w:val="28"/>
        </w:rPr>
        <w:t xml:space="preserve"> сәйкес Еуразиялық экономикалық комиссия Алқасының 2014 жылғы 26 мамырдағы "Қолдану нәтижесінде Кеден одағының "Сүт және сүт өнімдерінің қауіпсіздігі туралы" (КО ТР 033/2013) техникалық регламенті талаптарын сақтау ерікті түрде қамтамасыз етілетін стандарттар тізбесі және Кеден одағының "Сүт және сүт өнімдерінің қауіпсіздігі туралы" (КО ТР 033/2013) техникалық регламентінің талаптарын қолдану мен орындау және өнімнің сәйкестігін бағалауды (растауды) жүзеге асыру үшін қажетті зерттеулердің (сынаулардың) және өлшеулердің қағидалары мен әдістерін, соның ішінде үлгілерді іріктеу қағидаларын қамтитын стандарттар тізбесі туралы" № 80 шешіміне өзгерістер енгізілсін.</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7 қарашадағы</w:t>
            </w:r>
            <w:r>
              <w:br/>
            </w:r>
            <w:r>
              <w:rPr>
                <w:rFonts w:ascii="Times New Roman"/>
                <w:b w:val="false"/>
                <w:i w:val="false"/>
                <w:color w:val="000000"/>
                <w:sz w:val="20"/>
              </w:rPr>
              <w:t>№ 145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комиссия Алқасының 2014 жылғы 26 мамырдағы № 80 шешіміне енгізілетін</w:t>
      </w:r>
      <w:r>
        <w:br/>
      </w:r>
      <w:r>
        <w:rPr>
          <w:rFonts w:ascii="Times New Roman"/>
          <w:b/>
          <w:i w:val="false"/>
          <w:color w:val="000000"/>
        </w:rPr>
        <w:t>ӨЗГЕРІСТЕР</w:t>
      </w:r>
    </w:p>
    <w:bookmarkEnd w:id="1"/>
    <w:bookmarkStart w:name="z6" w:id="2"/>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Атауындағы "өнімнің сәйкестігін бағалауды (растауды)"</w:t>
      </w:r>
      <w:r>
        <w:rPr>
          <w:rFonts w:ascii="Times New Roman"/>
          <w:b w:val="false"/>
          <w:i w:val="false"/>
          <w:color w:val="000000"/>
          <w:sz w:val="28"/>
        </w:rPr>
        <w:t xml:space="preserve"> деген сөздер "техникалық реттеу объектілерінің сәйкестігін бағалауды" деген сөздермен ауыстырылсын.</w:t>
      </w:r>
    </w:p>
    <w:bookmarkEnd w:id="2"/>
    <w:bookmarkStart w:name="z7" w:id="3"/>
    <w:p>
      <w:pPr>
        <w:spacing w:after="0"/>
        <w:ind w:left="0"/>
        <w:jc w:val="both"/>
      </w:pPr>
      <w:r>
        <w:rPr>
          <w:rFonts w:ascii="Times New Roman"/>
          <w:b w:val="false"/>
          <w:i w:val="false"/>
          <w:color w:val="000000"/>
          <w:sz w:val="28"/>
        </w:rPr>
        <w:t xml:space="preserve">
      2. Кіріспедегі "2011 жылғы 18 қарашадағы </w:t>
      </w:r>
      <w:r>
        <w:rPr>
          <w:rFonts w:ascii="Times New Roman"/>
          <w:b/>
          <w:i w:val="false"/>
          <w:color w:val="000000"/>
          <w:sz w:val="28"/>
        </w:rPr>
        <w:t>Еуразиялық экономикалық комиссия туралы шарттың 3-бабына</w:t>
      </w:r>
      <w:r>
        <w:rPr>
          <w:rFonts w:ascii="Times New Roman"/>
          <w:b w:val="false"/>
          <w:i w:val="false"/>
          <w:color w:val="000000"/>
          <w:sz w:val="28"/>
        </w:rPr>
        <w:t>" деген сөздер "</w:t>
      </w:r>
      <w:r>
        <w:rPr>
          <w:rFonts w:ascii="Times New Roman"/>
          <w:b/>
          <w:i w:val="false"/>
          <w:color w:val="000000"/>
          <w:sz w:val="28"/>
        </w:rPr>
        <w:t>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4-тармағына</w:t>
      </w:r>
      <w:r>
        <w:rPr>
          <w:rFonts w:ascii="Times New Roman"/>
          <w:b w:val="false"/>
          <w:i w:val="false"/>
          <w:color w:val="000000"/>
          <w:sz w:val="28"/>
        </w:rPr>
        <w:t>" деген сөздермен ауыстырылсын.</w:t>
      </w:r>
    </w:p>
    <w:bookmarkEnd w:id="3"/>
    <w:bookmarkStart w:name="z8" w:id="4"/>
    <w:p>
      <w:pPr>
        <w:spacing w:after="0"/>
        <w:ind w:left="0"/>
        <w:jc w:val="both"/>
      </w:pPr>
      <w:r>
        <w:rPr>
          <w:rFonts w:ascii="Times New Roman"/>
          <w:b w:val="false"/>
          <w:i w:val="false"/>
          <w:color w:val="000000"/>
          <w:sz w:val="28"/>
        </w:rPr>
        <w:t xml:space="preserve">
      3. 1-тармақтың үшінші абзацындағы </w:t>
      </w:r>
      <w:r>
        <w:rPr>
          <w:rFonts w:ascii="Times New Roman"/>
          <w:b/>
          <w:i w:val="false"/>
          <w:color w:val="000000"/>
          <w:sz w:val="28"/>
        </w:rPr>
        <w:t>"өнімнің сәйкестігін бағалауды (растауды)"</w:t>
      </w:r>
      <w:r>
        <w:rPr>
          <w:rFonts w:ascii="Times New Roman"/>
          <w:b w:val="false"/>
          <w:i w:val="false"/>
          <w:color w:val="000000"/>
          <w:sz w:val="28"/>
        </w:rPr>
        <w:t xml:space="preserve"> деген сөздер "техникалық реттеу объектілерінің сәйкестігін бағалауды" деген сөздермен ауыстырылсын.</w:t>
      </w:r>
    </w:p>
    <w:bookmarkEnd w:id="4"/>
    <w:bookmarkStart w:name="z9" w:id="5"/>
    <w:p>
      <w:pPr>
        <w:spacing w:after="0"/>
        <w:ind w:left="0"/>
        <w:jc w:val="both"/>
      </w:pPr>
      <w:r>
        <w:rPr>
          <w:rFonts w:ascii="Times New Roman"/>
          <w:b w:val="false"/>
          <w:i w:val="false"/>
          <w:color w:val="000000"/>
          <w:sz w:val="28"/>
        </w:rPr>
        <w:t xml:space="preserve">
      4. Аталған Шешіммен бекітілген </w:t>
      </w:r>
      <w:r>
        <w:rPr>
          <w:rFonts w:ascii="Times New Roman"/>
          <w:b/>
          <w:i w:val="false"/>
          <w:color w:val="000000"/>
          <w:sz w:val="28"/>
        </w:rPr>
        <w:t>Ерікті түрде қолдану нәтижесінде Кеден одағының "Сүт және сүт өнімдерінің қауіпсіздігі туралы" (КО ТР 033/2013) техникалық регламенті талаптарын сақтау қамтамасыз етілетін стандарттар тізбесі мынадай редакцияда жазылсын: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i w:val="false"/>
                <w:color w:val="000000"/>
                <w:sz w:val="20"/>
              </w:rPr>
              <w:t>Еуразиялық экономикалық</w:t>
            </w:r>
            <w:r>
              <w:br/>
            </w:r>
            <w:r>
              <w:rPr>
                <w:rFonts w:ascii="Times New Roman"/>
                <w:b/>
                <w:i w:val="false"/>
                <w:color w:val="000000"/>
                <w:sz w:val="20"/>
              </w:rPr>
              <w:t>комиссия</w:t>
            </w:r>
            <w:r>
              <w:rPr>
                <w:rFonts w:ascii="Times New Roman"/>
                <w:b w:val="false"/>
                <w:i w:val="false"/>
                <w:color w:val="000000"/>
                <w:sz w:val="20"/>
              </w:rPr>
              <w:t>ның 2014 жылғы</w:t>
            </w:r>
            <w:r>
              <w:br/>
            </w:r>
            <w:r>
              <w:rPr>
                <w:rFonts w:ascii="Times New Roman"/>
                <w:b w:val="false"/>
                <w:i w:val="false"/>
                <w:color w:val="000000"/>
                <w:sz w:val="20"/>
              </w:rPr>
              <w:t>26 мамырдағы № 80 шешімімен</w:t>
            </w:r>
            <w:r>
              <w:br/>
            </w:r>
            <w:r>
              <w:rPr>
                <w:rFonts w:ascii="Times New Roman"/>
                <w:b w:val="false"/>
                <w:i w:val="false"/>
                <w:color w:val="000000"/>
                <w:sz w:val="20"/>
              </w:rPr>
              <w:t>БЕКІТІЛГЕН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7 қарашадағы</w:t>
            </w:r>
            <w:r>
              <w:br/>
            </w:r>
            <w:r>
              <w:rPr>
                <w:rFonts w:ascii="Times New Roman"/>
                <w:b w:val="false"/>
                <w:i w:val="false"/>
                <w:color w:val="000000"/>
                <w:sz w:val="20"/>
              </w:rPr>
              <w:t>№ 145 шешімінің</w:t>
            </w:r>
            <w:r>
              <w:br/>
            </w:r>
            <w:r>
              <w:rPr>
                <w:rFonts w:ascii="Times New Roman"/>
                <w:b w:val="false"/>
                <w:i w:val="false"/>
                <w:color w:val="000000"/>
                <w:sz w:val="20"/>
              </w:rPr>
              <w:t>редакциясында)</w:t>
            </w:r>
          </w:p>
        </w:tc>
      </w:tr>
    </w:tbl>
    <w:bookmarkStart w:name="z11" w:id="6"/>
    <w:p>
      <w:pPr>
        <w:spacing w:after="0"/>
        <w:ind w:left="0"/>
        <w:jc w:val="left"/>
      </w:pPr>
      <w:r>
        <w:rPr>
          <w:rFonts w:ascii="Times New Roman"/>
          <w:b/>
          <w:i w:val="false"/>
          <w:color w:val="000000"/>
        </w:rPr>
        <w:t xml:space="preserve"> Қолдану нәтижесінде Кеден одағының "Сүт және сүт өнімдерінің қауіпсіздігі туралы"</w:t>
      </w:r>
      <w:r>
        <w:br/>
      </w:r>
      <w:r>
        <w:rPr>
          <w:rFonts w:ascii="Times New Roman"/>
          <w:b/>
          <w:i w:val="false"/>
          <w:color w:val="000000"/>
        </w:rPr>
        <w:t>(КО ТР 033/2013) техникалық регламенті талаптарын сақтау ерікті түрде қамтамасыз</w:t>
      </w:r>
      <w:r>
        <w:br/>
      </w:r>
      <w:r>
        <w:rPr>
          <w:rFonts w:ascii="Times New Roman"/>
          <w:b/>
          <w:i w:val="false"/>
          <w:color w:val="000000"/>
        </w:rPr>
        <w:t>етілетін стандарттар</w:t>
      </w:r>
      <w:r>
        <w:br/>
      </w:r>
      <w:r>
        <w:rPr>
          <w:rFonts w:ascii="Times New Roman"/>
          <w:b/>
          <w:i w:val="false"/>
          <w:color w:val="000000"/>
        </w:rPr>
        <w:t>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және ІІІ бөлімдер, </w:t>
            </w:r>
          </w:p>
          <w:p>
            <w:pPr>
              <w:spacing w:after="20"/>
              <w:ind w:left="20"/>
              <w:jc w:val="both"/>
            </w:pPr>
            <w:r>
              <w:rPr>
                <w:rFonts w:ascii="Times New Roman"/>
                <w:b w:val="false"/>
                <w:i w:val="false"/>
                <w:color w:val="000000"/>
                <w:sz w:val="20"/>
              </w:rPr>
              <w:t>
1 және 3-қосымшалар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718-84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консервілері. Қойылтылған сүт пен қант қосылған какао.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719-85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консервілері. Қойылтылған сүт пен қант қосылған табиғи кофе.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1349-85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консервілері. Құрғақ кілегей.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1923-78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консервілері. Құтыдағы қойылтылған зарарсыздандырылған сүт.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10382-85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консервілері. Құрғақ ашымал сүт өнімдері.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10970-87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Майсыздандырылған құрғақ сүт.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31450-2013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Ішетін сүт.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31451-2013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Ішетін кілегей.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31452-2012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31453-2013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31454-2012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Техникалық шарттар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31455-2012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айран.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31456-2013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31457-2012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кілегей және пломбир балмұздағы.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31534-2012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сүзбе.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31661-2012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Мечниковша ұйыған айран.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31667-2012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айран.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31668-2012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Ацидофилин.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31680-2012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сүзбе қоспасы.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31688-2012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консервілері. Қантпен қойылтылған сүт пен кілегей.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31689-2012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31690-2013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31702-2013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31703-2012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 қойылтылған құрамында сүт бар консервілер.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31981-2013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32252-2013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жастағы және мектеп жасындағы балалар тамағына арналған ішетін сүт.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32253-2013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кәсіпорындарының өнімі. Өнімдер атауларын қалыптастыру жөніндегі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3-бөлімнің </w:t>
            </w:r>
          </w:p>
          <w:p>
            <w:pPr>
              <w:spacing w:after="20"/>
              <w:ind w:left="20"/>
              <w:jc w:val="both"/>
            </w:pPr>
            <w:r>
              <w:rPr>
                <w:rFonts w:ascii="Times New Roman"/>
                <w:b w:val="false"/>
                <w:i w:val="false"/>
                <w:color w:val="000000"/>
                <w:sz w:val="20"/>
              </w:rPr>
              <w:t>
3.1-тармағы</w:t>
            </w:r>
          </w:p>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32256-2013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сүт өнімдері қосылған балмұздақ шербет және тоңазытылған десерттер.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32259-2013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Ішетін қаймағы алынбаған ешкі сүті.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32260-2013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қатты ірімшік.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32261-2013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32262-2013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Қорытылған май және сүт майы.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32263-2013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ірімшік.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32891-2014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ұйытатын ферменттік препараттар үшін сүт еметін бұзаулардың, қозылардың, лақтардың мәйектері.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32899-2014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Дәмдік компоненттері бар сары май.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32922-2014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сиыр сүті – шикізат.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32923-2014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Пробиотиктік микроағзалармен байытылған ашымал сүт өнімдері.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32924-2014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ішетін кілегей.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32925-2014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айран.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32926-2014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ацидофилин.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32927-2014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сүзбе.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32928-2014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қатық.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32929-2014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Ашымал сүт балмұздағы.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32940-2014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ешкі сүті.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33478-2015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Байытылған ішетін сүт.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33480-2015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ірімшік.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33491-2015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Бифидум бифидобактерияларымен байытылған ашымал сүт өнімдері.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33567-2015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қанты.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33629-2015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консервілері. Құрғақ сүт.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33633-2015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сары май.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33920-2016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казеинаттар.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33921-2016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консервілері. Пісірілген қантпен қойылтылған сүт.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33922-2016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консервілері. Құрғақ кілегей.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33923-2016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 қойылтылған құрамдас сүт консервілері.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33927-2016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Жылтыратылған сүзбе ақ ірімшік.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33956-2016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альбумині және альбуминдік пасталар.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33958-2016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сарысуы.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33959-2016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Тұздықты ірімшік.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34048-2017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"Снежок" ашымал сүт өнімі.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120-2005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Мацун.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173-2015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"Нарине" ашымал сүт өнімі.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377-2016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Чанах ірімшігі.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378-2016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Лори ірімшігі.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315-2017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376-2017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970-2017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1373-2016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1467-2004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1467-2017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1552-2012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1552-2017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1746-2017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Ішетін сүт.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1858-2009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1887-2016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Ішетін кілегей.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1888-2016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1890-2008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сүтінен алынған май.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1890-2017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сүтінен алынған май.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2190-2011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ірімшік.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2190-2017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ірімшік.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2206-2011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Ашымал сүт өнімдері.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2206-2017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Ашымал сүт өнімдері.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2219-2011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сарысу.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2219-2017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сарысу.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2283-2016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массасы мен ақ ірімшігі.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44-97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84-2015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сүт өнімдері. Ірімшік.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418-2013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Тұздықты ірімшік.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715-95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976-94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 және майлы балқуға арналған ірімшік.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1004-98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қымыз.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1007-98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Кілегейлі паста.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1060-2002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Толтырмалар қосылған сүт сарысуы негізінде жасалған сусындар.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1061-2002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өнімі. Снежок.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1063-2002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1067-2015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Сүзбе өнімдері.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1102-2015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сүт өнімдері. Сары ірімшік.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1103-2015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сүт өнімдері. Сүзбе.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1105-2015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сүт өнімдері. Бал қаймақ.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1106-2015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Кілегейлі мусс.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1107-2002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Пудинг.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1108-2002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Суфле.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1324-2015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 қосылған ішетін сүт.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1325-2005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"Шетен" йод қоспасы бар сүт өнімі.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1327-2015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Ашымал сүт сусындары. "Фруктовый" айраны.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1328-2005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 қосылған және мейіз қосылмаған тәтті ванильді сүзбе ақ ірімшігі.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1471-2005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 ұлттық ашымал сүт өнімі.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1733-2015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1760-2015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2069-2015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Ашымал сүт өнімі.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2117-2015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сүт өнімдері. Түрлері.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2798-2015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Ішетін қайта құрамдастырылған кілегей.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2799-2015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құрамдастырылған кілегейден алынған қаймақ.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 207:2008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 213:2008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 230:2008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 285:2008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 858:2002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Биолакт.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 882:2013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бұйымдары.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 925:2004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Ацидофильді өнімдер.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 998:2005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сарысуынан алынған сусындар.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 1008:2005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Майсу-шикізат.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 1012:2005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 ашымал сүт өнімі.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 1029:2006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ашымал сүт сусындары.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 1227:2011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қымыз.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3-бөлімнің </w:t>
            </w:r>
          </w:p>
          <w:p>
            <w:pPr>
              <w:spacing w:after="20"/>
              <w:ind w:left="20"/>
              <w:jc w:val="both"/>
            </w:pPr>
            <w:r>
              <w:rPr>
                <w:rFonts w:ascii="Times New Roman"/>
                <w:b w:val="false"/>
                <w:i w:val="false"/>
                <w:color w:val="000000"/>
                <w:sz w:val="20"/>
              </w:rPr>
              <w:t xml:space="preserve">
3.3 және </w:t>
            </w:r>
          </w:p>
          <w:p>
            <w:pPr>
              <w:spacing w:after="20"/>
              <w:ind w:left="20"/>
              <w:jc w:val="both"/>
            </w:pPr>
            <w:r>
              <w:rPr>
                <w:rFonts w:ascii="Times New Roman"/>
                <w:b w:val="false"/>
                <w:i w:val="false"/>
                <w:color w:val="000000"/>
                <w:sz w:val="20"/>
              </w:rPr>
              <w:t>
3.4-тармақтары</w:t>
            </w:r>
          </w:p>
          <w:p>
            <w:pPr>
              <w:spacing w:after="20"/>
              <w:ind w:left="20"/>
              <w:jc w:val="both"/>
            </w:pPr>
            <w:r>
              <w:rPr>
                <w:rFonts w:ascii="Times New Roman"/>
                <w:b w:val="false"/>
                <w:i w:val="false"/>
                <w:color w:val="000000"/>
                <w:sz w:val="20"/>
              </w:rPr>
              <w:t>
Р МемСТ 52100-2003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Спредтер және қорытылған қоспалар.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52253-2004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сүтінен алынған май мен май пастасы.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52686-2006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52687-2006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Бифидум бифидобактерияларымен байытылған ашымал сүт өнімдері.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 </w:t>
            </w:r>
          </w:p>
          <w:p>
            <w:pPr>
              <w:spacing w:after="20"/>
              <w:ind w:left="20"/>
              <w:jc w:val="both"/>
            </w:pPr>
            <w:r>
              <w:rPr>
                <w:rFonts w:ascii="Times New Roman"/>
                <w:b w:val="false"/>
                <w:i w:val="false"/>
                <w:color w:val="000000"/>
                <w:sz w:val="20"/>
              </w:rPr>
              <w:t>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52790-2007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Жылтыратылған сүзбе ақ ірімшік.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52974-2008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52975-2008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консервілері. Құрғақ бие сүті.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53421-2009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Тұздықты ірімшік.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2018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53437-2009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Сулугуни және Қатпарлы ірімшік.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53438-2009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сарысуы.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53456-2009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сарысулы белоктар концентраты.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53492-2009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консервілері. Құрғақ сүт сарысуы.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2018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53493-2009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альбумині.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2018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53502-2009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 өнімдері.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53512-2009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өнімдері.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53513-2009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Майсу және соның негізінде жасалған сусындар.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53914-2010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сусыны.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53946-2010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консервілері. Балаларға арналған тамақ өнімдерін шығаруға арналған құрғақ сүт.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53947-2010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Қантпен қойылтылған құрамдас сүт консервілері.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2018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53948-2010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Қойылтылған сүт – шикізат.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53952-2010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Байытылған ішетін сүт.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54339-2011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сүт бар ашыған өнімдер.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54340-2011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Ашыған сүт пен құрамдас сүт өнімдері.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54540-2011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консервілері. Қантпен қойылтылған пісірілген сүт.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54649-2011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сүт бар құрғақ консервілер.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54661-2011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консервілері. Құрғақ кілегей.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54663-2011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арналған ірімшік қайнату өнімдері.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54665-2011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Альбуминді ірімшік.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54666-2011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консервілері. Қойылтылған зарарсыздандырылған сүт.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56833-2015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Минералсызданған сүт сарысуы.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ІІІ, V және VI бөлімдер, </w:t>
            </w:r>
          </w:p>
          <w:p>
            <w:pPr>
              <w:spacing w:after="20"/>
              <w:ind w:left="20"/>
              <w:jc w:val="both"/>
            </w:pPr>
            <w:r>
              <w:rPr>
                <w:rFonts w:ascii="Times New Roman"/>
                <w:b w:val="false"/>
                <w:i w:val="false"/>
                <w:color w:val="000000"/>
                <w:sz w:val="20"/>
              </w:rPr>
              <w:t>
5 – 7-қосымшалар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31449-2013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сиыр сүті.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31658-2012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Майсыздандырылған сүт – шикізат.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1598-2006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сиыр сүті.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2263-2012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Майсыздандырылған сүт – шикізат.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2263-2016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Майсыздандырылған сүт – шикізат.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2277-2012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 – шикізат.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2277-2016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 – шикізат.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сүтінен алынған кілегей. Әзірлеу кезіндегі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арналған түйе сүті.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1005-98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 Сатып алу кезіндегі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52054-2003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сиыр сүті.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52973-2008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бие сүті.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53435-2009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 – шикізат.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ІІІ және Х бөлімдер, </w:t>
            </w:r>
          </w:p>
          <w:p>
            <w:pPr>
              <w:spacing w:after="20"/>
              <w:ind w:left="20"/>
              <w:jc w:val="both"/>
            </w:pPr>
            <w:r>
              <w:rPr>
                <w:rFonts w:ascii="Times New Roman"/>
                <w:b w:val="false"/>
                <w:i w:val="false"/>
                <w:color w:val="000000"/>
                <w:sz w:val="20"/>
              </w:rPr>
              <w:t>
12 – 15-қосымшалар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30625-98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сұйық және паста тәріздес сүт өнімдері.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30626-98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құрғақ сүт өнімдері.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32252-2013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жастағы және мектеп жасындағы балалар тамағына арналған ішетін сүт.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33631-2015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ірімшік.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33633-2015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сары май.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1859-2016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 жастағы балалар тамағына арналған айран.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1860-2016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 жастағы балалар тамағына арналған ішетін сүт.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2494-2017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жастағы және мектеп жасындағы балалар тамағына арналған сүзбе пасталары.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w:t>
            </w:r>
          </w:p>
          <w:p>
            <w:pPr>
              <w:spacing w:after="20"/>
              <w:ind w:left="20"/>
              <w:jc w:val="both"/>
            </w:pPr>
            <w:r>
              <w:rPr>
                <w:rFonts w:ascii="Times New Roman"/>
                <w:b w:val="false"/>
                <w:i w:val="false"/>
                <w:color w:val="000000"/>
                <w:sz w:val="20"/>
              </w:rPr>
              <w:t>
1136-2015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толтырмалар қосылған ашымал сүттен жасалған балалар өнімі.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w:t>
            </w:r>
          </w:p>
          <w:p>
            <w:pPr>
              <w:spacing w:after="20"/>
              <w:ind w:left="20"/>
              <w:jc w:val="both"/>
            </w:pPr>
            <w:r>
              <w:rPr>
                <w:rFonts w:ascii="Times New Roman"/>
                <w:b w:val="false"/>
                <w:i w:val="false"/>
                <w:color w:val="000000"/>
                <w:sz w:val="20"/>
              </w:rPr>
              <w:t>
1336-2005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"Балдырған" ашымал сүттен жасалған балалар өнімі.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және VІІІ бөлімдер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27205-2013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Ашымал сүт өнімдері. Бактериялы ашытуға арналған дақылдар. Сәйкестік стандарты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52688-2006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ұйытатын мал тектес құрғақ ферменттік препараттар.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және ІІІ бөлімдер, ХІІ бөлімнің 69 – 84-тармақтары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32253-2013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кәсіпорындарының өнімі. Өнімдер атауларын қалыптастыру жөніндегі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xml:space="preserve">
      5. Аталған Шешіммен бекітілген </w:t>
      </w:r>
      <w:r>
        <w:rPr>
          <w:rFonts w:ascii="Times New Roman"/>
          <w:b/>
          <w:i w:val="false"/>
          <w:color w:val="000000"/>
          <w:sz w:val="28"/>
        </w:rPr>
        <w:t>Кеден одағының "Сүт және сүт өнімдерінің қауіпсіздігі туралы" (КО ТР 033/2013) техникалық регламентінің талаптарын қолдану мен орындау және өнімнің сәйкестігін бағалауды (растауды) жүзеге асыру үшін қажетті зерттеулердің (сынаулардың) және өлшеулердің қағидалары мен әдістерін, оның ішінде үлгілерді іріктеу қағидаларын қамтитын стандарттар тізбесі мынадай редакцияда жазылсын: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i w:val="false"/>
                <w:color w:val="000000"/>
                <w:sz w:val="20"/>
              </w:rPr>
              <w:t>Еуразиялық экономикалық</w:t>
            </w:r>
            <w:r>
              <w:br/>
            </w:r>
            <w:r>
              <w:rPr>
                <w:rFonts w:ascii="Times New Roman"/>
                <w:b/>
                <w:i w:val="false"/>
                <w:color w:val="000000"/>
                <w:sz w:val="20"/>
              </w:rPr>
              <w:t>комиссия</w:t>
            </w:r>
            <w:r>
              <w:rPr>
                <w:rFonts w:ascii="Times New Roman"/>
                <w:b w:val="false"/>
                <w:i w:val="false"/>
                <w:color w:val="000000"/>
                <w:sz w:val="20"/>
              </w:rPr>
              <w:t>ның 2014 жылғы</w:t>
            </w:r>
            <w:r>
              <w:br/>
            </w:r>
            <w:r>
              <w:rPr>
                <w:rFonts w:ascii="Times New Roman"/>
                <w:b w:val="false"/>
                <w:i w:val="false"/>
                <w:color w:val="000000"/>
                <w:sz w:val="20"/>
              </w:rPr>
              <w:t>26 мамырдағы № 80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7 қарашадағы</w:t>
            </w:r>
            <w:r>
              <w:br/>
            </w:r>
            <w:r>
              <w:rPr>
                <w:rFonts w:ascii="Times New Roman"/>
                <w:b w:val="false"/>
                <w:i w:val="false"/>
                <w:color w:val="000000"/>
                <w:sz w:val="20"/>
              </w:rPr>
              <w:t>№ 145 шешімінің</w:t>
            </w:r>
            <w:r>
              <w:br/>
            </w:r>
            <w:r>
              <w:rPr>
                <w:rFonts w:ascii="Times New Roman"/>
                <w:b w:val="false"/>
                <w:i w:val="false"/>
                <w:color w:val="000000"/>
                <w:sz w:val="20"/>
              </w:rPr>
              <w:t>редакциясында)</w:t>
            </w:r>
          </w:p>
        </w:tc>
      </w:tr>
    </w:tbl>
    <w:bookmarkStart w:name="z14" w:id="8"/>
    <w:p>
      <w:pPr>
        <w:spacing w:after="0"/>
        <w:ind w:left="0"/>
        <w:jc w:val="left"/>
      </w:pPr>
      <w:r>
        <w:rPr>
          <w:rFonts w:ascii="Times New Roman"/>
          <w:b/>
          <w:i w:val="false"/>
          <w:color w:val="000000"/>
        </w:rPr>
        <w:t xml:space="preserve"> Кеден одағының "Сүт және сүт өнімдерінің қауіпсіздігі туралы" (КО ТР 033/2013)</w:t>
      </w:r>
      <w:r>
        <w:br/>
      </w:r>
      <w:r>
        <w:rPr>
          <w:rFonts w:ascii="Times New Roman"/>
          <w:b/>
          <w:i w:val="false"/>
          <w:color w:val="000000"/>
        </w:rPr>
        <w:t>техникалық регламентінің талаптарын қолдану мен орындау және өнімнің сәйкестігін</w:t>
      </w:r>
      <w:r>
        <w:br/>
      </w:r>
      <w:r>
        <w:rPr>
          <w:rFonts w:ascii="Times New Roman"/>
          <w:b/>
          <w:i w:val="false"/>
          <w:color w:val="000000"/>
        </w:rPr>
        <w:t>бағалауды (растауды) жүзеге асыру үшін қажетті зерттеулердің (сынаулардың) және</w:t>
      </w:r>
      <w:r>
        <w:br/>
      </w:r>
      <w:r>
        <w:rPr>
          <w:rFonts w:ascii="Times New Roman"/>
          <w:b/>
          <w:i w:val="false"/>
          <w:color w:val="000000"/>
        </w:rPr>
        <w:t>өлшеулердің қағидалары мен әдістерін, оның ішінде үлгілерді іріктеу қағидаларын</w:t>
      </w:r>
      <w:r>
        <w:br/>
      </w:r>
      <w:r>
        <w:rPr>
          <w:rFonts w:ascii="Times New Roman"/>
          <w:b/>
          <w:i w:val="false"/>
          <w:color w:val="000000"/>
        </w:rPr>
        <w:t>қамтитын стандарттар</w:t>
      </w:r>
      <w:r>
        <w:br/>
      </w:r>
      <w:r>
        <w:rPr>
          <w:rFonts w:ascii="Times New Roman"/>
          <w:b/>
          <w:i w:val="false"/>
          <w:color w:val="000000"/>
        </w:rPr>
        <w:t>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 техникалық регламентінің 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3623-2015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Пастерлендіруді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3626-73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Ылғалды және құрғақ затты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5867-90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Майды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17626-81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казеин.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26754-85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Температураны өлшеу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28283-2015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Дәм мен иісті органолептикалық бағалау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29246-91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консервілері. Ылғалды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29247-91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консервілері. Майды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30648.1-99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сүт өнімдері. Майды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31633-2012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Сүт майының массалық үлесін фотоколориметриялау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33490-2015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Өсімдік майларын масс-спектрометриялық детектрлеуі бар газды хроматография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6731/IDF 021-2012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сүт, кілегей және қойылтылған сүт. Жалпы құрамындағы құрғақ заттарды айқындау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6734/IDF 015-2012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қойылтылған сүт. Жалпы құрамындағы құрғақ заттарды айқындау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ISO/TS </w:t>
            </w:r>
          </w:p>
          <w:p>
            <w:pPr>
              <w:spacing w:after="20"/>
              <w:ind w:left="20"/>
              <w:jc w:val="both"/>
            </w:pPr>
            <w:r>
              <w:rPr>
                <w:rFonts w:ascii="Times New Roman"/>
                <w:b w:val="false"/>
                <w:i w:val="false"/>
                <w:color w:val="000000"/>
                <w:sz w:val="20"/>
              </w:rPr>
              <w:t>
22113/IDF/RM 204-2014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Сүт майының мөліштенетін қышқылдылығын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3622-68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Сынамалар алу және оларды сынаудан өткізуге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және </w:t>
            </w:r>
          </w:p>
          <w:p>
            <w:pPr>
              <w:spacing w:after="20"/>
              <w:ind w:left="20"/>
              <w:jc w:val="both"/>
            </w:pPr>
            <w:r>
              <w:rPr>
                <w:rFonts w:ascii="Times New Roman"/>
                <w:b w:val="false"/>
                <w:i w:val="false"/>
                <w:color w:val="000000"/>
                <w:sz w:val="20"/>
              </w:rPr>
              <w:t>
3-тармақтар</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3624-92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Қышқылдылықты айқындаудың титриметриялық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3625-84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Тығыздықты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3626-73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Ылғалды және құрғақ затты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3627-81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Хлорлы натрийді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3629-47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Спиртті (алкогольді)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5867-90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Майды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8218-89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Тазалығын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8764-73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консервілері.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13928-84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Дайындап қойылатын сүт пен кілегей. Қабылдау қағидалары, сынамалар алу әдістері және оларды талдаудан өткізуге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22760-77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Майды айқындаудың гравиметриялық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23453-2014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 Соматикалық жасушаларды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25101-2015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Ақуыздың массалық үлесін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25179-2014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Ақуыздың массалық үлесін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25228-82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кілегей. Алкогольдік сынама бойынша термотұрақтылықты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26809-86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Қабылдау қағидалары, іріктеп алу әдістері және сынамаларды талдаудан өткізуге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26809.1-2014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Қабылдау қағидалары, іріктеп алу әдістері және сынамаларды талдаудан өткізуге дайындау</w:t>
            </w:r>
          </w:p>
          <w:p>
            <w:pPr>
              <w:spacing w:after="20"/>
              <w:ind w:left="20"/>
              <w:jc w:val="both"/>
            </w:pPr>
            <w:r>
              <w:rPr>
                <w:rFonts w:ascii="Times New Roman"/>
                <w:b w:val="false"/>
                <w:i w:val="false"/>
                <w:color w:val="000000"/>
                <w:sz w:val="20"/>
              </w:rPr>
              <w:t>
1-бөлік. Сүт, сүт өнімдері, құрамдас сүт өнімдері және құрамында сүт бар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26809.2-2014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Қабылдау қағидалары, іріктеп алу әдістері және сынамаларды талдаудан өткізуге дайындау</w:t>
            </w:r>
          </w:p>
          <w:p>
            <w:pPr>
              <w:spacing w:after="20"/>
              <w:ind w:left="20"/>
              <w:jc w:val="both"/>
            </w:pPr>
            <w:r>
              <w:rPr>
                <w:rFonts w:ascii="Times New Roman"/>
                <w:b w:val="false"/>
                <w:i w:val="false"/>
                <w:color w:val="000000"/>
                <w:sz w:val="20"/>
              </w:rPr>
              <w:t>
2-бөлік. Сиыр сүтінен алынған май, спредтер, ірімшік және ірімшік өнімдері, балқытылған ірімшік және балқытылған ірімшік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27709-2015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Қойылтылған сүт консервілері. Тұтқырлықты өлшеу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28283-2015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Дәм мен иісті органолептикалық бағалау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29245-91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консервілері. Физикалық және органолептикалық көрсеткіштерді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29246-91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консервілері. Ылғалды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29248-91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консервілері. Қанттарды айқындаудың йодометриялық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30305.1-95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Қойылтылған сүт консервілері. Ылғалдың массалық үлесін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30305.2-95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Қойылтылған сүт консервілері және құрғақ сүт өнімдері. Сахарозаның массалық үлесін өлшеуді орындау әдістемесі (поляриметриялық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30305.3-95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Қойылтылған сүт консервілері және құрғақ сүт өнімдері. Қышқылдылықты өлшеуді орындаудың титриметриялық әдістемелері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30305.4-95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өнімдері. Ерігіштік индексін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30425-97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Өнеркәсіптік зарарсыздықты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30627.1-98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сүт өнімдері. А дәруменінің (ретинолдың) массалық үлесін өлшеу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30627.2-98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сүт өнімдері. С дәруменінің (аскорбин қышқылының) массалық үлесін өлшеу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30627.3-98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сүт өнімдері. Е дәруменінің (токоферолдың) массалық үлесін өлшеу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30627.4-98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сүт өнімдері. РР дәруменінің (ниациннің) массалық үлесін өлшеу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30627.5-98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сүт өнімдері. В1 дәруменінің (тиаминнің) массалық үлесін өлшеу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30627.6-98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сүт өнімдері. В2 дәруменінің (рибофлавиннің) массалық үлесін өлшеу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30637-99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Қышқылсыздануды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30648.5-99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сүт өнімдері. Белсенді қышқылдылықты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p>
          <w:p>
            <w:pPr>
              <w:spacing w:after="20"/>
              <w:ind w:left="20"/>
              <w:jc w:val="both"/>
            </w:pPr>
            <w:r>
              <w:rPr>
                <w:rFonts w:ascii="Times New Roman"/>
                <w:b w:val="false"/>
                <w:i w:val="false"/>
                <w:color w:val="000000"/>
                <w:sz w:val="20"/>
              </w:rPr>
              <w:t>
30648.6-99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сүт өнімдері. Ерігіштік индексін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31085-2002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Сахароза мен глюкозаны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31086-2002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Лактоза мен галактозаны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31503-2012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Құрамындағы тұрақтандырғыштарды газды хроматография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31504-2012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Құрамындағы консерванттар мен бояғыштарды тиімділігі жоғары сұйықтықтық хроматография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31505-2012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сүт өнімдері және сүттің негізінде жасалған, балаларға арналған тамақ өнімдері. Құрамындағы йодты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31506-2012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Сүттен жасалмаған майлардың болуын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31584-2012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Жалпы фосфаттың массалық үлесін айқындаудың спектрофотометриялық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31633-2012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Сүт майының массалық үлесін фотоколориметриялау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31660-2012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Йод концентрациясының массалық үлесін айқындаудың инверсиялық-вольтамперометриялық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31663-2012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майлары мен жануарлар майы. Майлы қышқылдардың метил эфирлерінің массалық үлесін газды хроматография әдісімен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31665-2012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майлары мен жануарлар майы. Майлы қышқылдардың метил эфирлерін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31688-2012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консервілері. Қант қосылған қойылтылған сүт пен кілегей.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31690-2013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31745-2012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Құрамындағы полициклдік хош иісті көмірсутектерді тиімділігі жоғары сұйықтықтық хроматография әдісімен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31758-2012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мен өсімдік майлары. Ашуға тұрақтылығын айқындау (ашуға жеделдетілген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31976-2012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Йогурттер мен йогурт өнімдері. Мөліштенетін қышқылдылықты айқындаудың потенциометриялық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31978-2012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Казеиндер мен казеинаттар. Белсенді қышқылдылықты өлшеу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31979-2012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Майлық фазадағы өсімдік майларын стериндердің </w:t>
            </w:r>
          </w:p>
          <w:p>
            <w:pPr>
              <w:spacing w:after="20"/>
              <w:ind w:left="20"/>
              <w:jc w:val="both"/>
            </w:pPr>
            <w:r>
              <w:rPr>
                <w:rFonts w:ascii="Times New Roman"/>
                <w:b w:val="false"/>
                <w:i w:val="false"/>
                <w:color w:val="000000"/>
                <w:sz w:val="20"/>
              </w:rPr>
              <w:t>газ-сұйықтықтық хроматографиясымен табу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31980-2012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Жалпы фосфаттың массалық үлесін айқындаудың спектрометриялық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32012-2012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Мезофильдік анаэробты микроағзалардың споралары құрамын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32064-2013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Enterobacteriaceae тұқамдас бактериялар санын анықтау мен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32255-2013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Инфрақызыл талдағышты қолданып сәйкестендірудің физикалық-химиялық көрсеткіштерін айқындаудың аспаптық экспресс-әдісі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32257-2013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Нитраттар мен нитриттерді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32892-2014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Белсенді қышқылдылықты өлшеу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32915-2014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Майлық фазаның майлы қышқылды құрамын газды хроматография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32916-2014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D дәруменінің массалық үлесін тиімділігі жоғары сұйықтықтық хроматография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32939-2014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Аммиакты айқындау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33413-2015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және тамақ өнімдері. Қалайының массалық үлесін атомдық-абсорбциялық әдіспен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33490-2015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Өсімдік майларын және өсімдіктік негіздегі майларды масс-спектрометриялық детектрлеуі бар газды хроматография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7.17-тармақ</w:t>
            </w:r>
          </w:p>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33491-2015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Бифидум бифидобактерияларымен байытылған ашымал сүт өнімдері.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33500-2015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Құрамындағы фосфаттарды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33526-2015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өңделген сүт өнімдері. Құрамындағы антибиотиктерді тиімділігі жоғары хроматография әдісімен айқындау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33527-2015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сүт өнімдері мен құрамдас сүт өнімдері. Капиллярлық электрфорезді пайдаланып моно- және дисахаридтердің массалық үлесін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33528-2015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Ақуыздық құрамын полиакриламидтік гелде электрфоретикалық әдіспен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33566-2015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Ашытқыларды және зең саңырауқұлақтарын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33568-2015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Тұзға төзімді микроағзаларды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33569-2015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Хлорлы натрийдің массалық үлесін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33600-2015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өнімі. Лактоферинді тиімділігі жоғары сұйықтықтық хроматография әдісімен айқындау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33613-2015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Плазманың белсенді қышқылдылығын айқындаудың потенциометриялық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33628-2015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 – шикізат. Жасандылықты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33925-2016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тамақ өнімдері. Майдың массалық үлесін Вейбулл-Бернтроп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33926-2016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сүт өнімдері мен құрамында сүт бар өнімдер. Балмұздақ және балмұздаққа арналған қоспалар. Майдың массалық үлесін Вейбулл-Бернтроп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p>
          <w:p>
            <w:pPr>
              <w:spacing w:after="20"/>
              <w:ind w:left="20"/>
              <w:jc w:val="both"/>
            </w:pPr>
            <w:r>
              <w:rPr>
                <w:rFonts w:ascii="Times New Roman"/>
                <w:b w:val="false"/>
                <w:i w:val="false"/>
                <w:color w:val="000000"/>
                <w:sz w:val="20"/>
              </w:rPr>
              <w:t>
33957-2016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сарысуы және соның негізінде жасалған сусындар. Қабылдау қағидалары, сынамалар алу және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w:t>
            </w:r>
          </w:p>
          <w:p>
            <w:pPr>
              <w:spacing w:after="20"/>
              <w:ind w:left="20"/>
              <w:jc w:val="both"/>
            </w:pPr>
            <w:r>
              <w:rPr>
                <w:rFonts w:ascii="Times New Roman"/>
                <w:b w:val="false"/>
                <w:i w:val="false"/>
                <w:color w:val="000000"/>
                <w:sz w:val="20"/>
              </w:rPr>
              <w:t>
707-2013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Сынамалар алу жөніндегі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6731/IDF 021-2012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Қантсыз сүт, кілегей және қойылтылған сүт. Жалпы құрамындағы құрғақ заттарды айқындау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6734/IDF 015-2012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қойылтылған сүт. Жалпы құрамындағы құрғақ заттарды айқындау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w:t>
            </w:r>
          </w:p>
          <w:p>
            <w:pPr>
              <w:spacing w:after="20"/>
              <w:ind w:left="20"/>
              <w:jc w:val="both"/>
            </w:pPr>
            <w:r>
              <w:rPr>
                <w:rFonts w:ascii="Times New Roman"/>
                <w:b w:val="false"/>
                <w:i w:val="false"/>
                <w:color w:val="000000"/>
                <w:sz w:val="20"/>
              </w:rPr>
              <w:t>
5765-1-2015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балмұздаққа арналған құрғақ қоспалар және балқытылған ірімшік. Құрамындағы лактозаны айқындау. 1-бөлік. Лактозаның құрамдас бөлігі ретінде глюкоза пайдаланылатын ферментативтік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w:t>
            </w:r>
          </w:p>
          <w:p>
            <w:pPr>
              <w:spacing w:after="20"/>
              <w:ind w:left="20"/>
              <w:jc w:val="both"/>
            </w:pPr>
            <w:r>
              <w:rPr>
                <w:rFonts w:ascii="Times New Roman"/>
                <w:b w:val="false"/>
                <w:i w:val="false"/>
                <w:color w:val="000000"/>
                <w:sz w:val="20"/>
              </w:rPr>
              <w:t>
6091-2015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Мөліштенетін қышқылдылықты айқындау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w:t>
            </w:r>
          </w:p>
          <w:p>
            <w:pPr>
              <w:spacing w:after="20"/>
              <w:ind w:left="20"/>
              <w:jc w:val="both"/>
            </w:pPr>
            <w:r>
              <w:rPr>
                <w:rFonts w:ascii="Times New Roman"/>
                <w:b w:val="false"/>
                <w:i w:val="false"/>
                <w:color w:val="000000"/>
                <w:sz w:val="20"/>
              </w:rPr>
              <w:t>
12081-2013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Құрамындағы кальцийді айқындау. Титриметриялық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w:t>
            </w:r>
          </w:p>
          <w:p>
            <w:pPr>
              <w:spacing w:after="20"/>
              <w:ind w:left="20"/>
              <w:jc w:val="both"/>
            </w:pPr>
            <w:r>
              <w:rPr>
                <w:rFonts w:ascii="Times New Roman"/>
                <w:b w:val="false"/>
                <w:i w:val="false"/>
                <w:color w:val="000000"/>
                <w:sz w:val="20"/>
              </w:rPr>
              <w:t>
14673-1-2014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Құрамындағы нитраттар мен нитриттерді айқындау. </w:t>
            </w:r>
          </w:p>
          <w:p>
            <w:pPr>
              <w:spacing w:after="20"/>
              <w:ind w:left="20"/>
              <w:jc w:val="both"/>
            </w:pPr>
            <w:r>
              <w:rPr>
                <w:rFonts w:ascii="Times New Roman"/>
                <w:b w:val="false"/>
                <w:i w:val="false"/>
                <w:color w:val="000000"/>
                <w:sz w:val="20"/>
              </w:rPr>
              <w:t>
1-бөлік. Кадмиймен қалпына келтіру қолданылатын әдіс және спектрометрия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ISO/TS </w:t>
            </w:r>
          </w:p>
          <w:p>
            <w:pPr>
              <w:spacing w:after="20"/>
              <w:ind w:left="20"/>
              <w:jc w:val="both"/>
            </w:pPr>
            <w:r>
              <w:rPr>
                <w:rFonts w:ascii="Times New Roman"/>
                <w:b w:val="false"/>
                <w:i w:val="false"/>
                <w:color w:val="000000"/>
                <w:sz w:val="20"/>
              </w:rPr>
              <w:t>
22113/IDF/RM 204-2014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Сүт майының мөліштенетін қышқылдылығын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w:t>
            </w:r>
          </w:p>
          <w:p>
            <w:pPr>
              <w:spacing w:after="20"/>
              <w:ind w:left="20"/>
              <w:jc w:val="both"/>
            </w:pPr>
            <w:r>
              <w:rPr>
                <w:rFonts w:ascii="Times New Roman"/>
                <w:b w:val="false"/>
                <w:i w:val="false"/>
                <w:color w:val="000000"/>
                <w:sz w:val="20"/>
              </w:rPr>
              <w:t>
1528-1-2014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 көп тамақ өнімі. Пестицидтер мен полихлорланған бифенилдерді (ПХБ) айқындау. 1-бөлік. Жалпы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w:t>
            </w:r>
          </w:p>
          <w:p>
            <w:pPr>
              <w:spacing w:after="20"/>
              <w:ind w:left="20"/>
              <w:jc w:val="both"/>
            </w:pPr>
            <w:r>
              <w:rPr>
                <w:rFonts w:ascii="Times New Roman"/>
                <w:b w:val="false"/>
                <w:i w:val="false"/>
                <w:color w:val="000000"/>
                <w:sz w:val="20"/>
              </w:rPr>
              <w:t>
12821-2014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Құрамындағы холекальциферолды (D(3) дәруменін) және эргокальциферолды (D(2) дәруменін) тиімділігі жоғары сұйықтықтық хроматография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EН</w:t>
            </w:r>
          </w:p>
          <w:p>
            <w:pPr>
              <w:spacing w:after="20"/>
              <w:ind w:left="20"/>
              <w:jc w:val="both"/>
            </w:pPr>
            <w:r>
              <w:rPr>
                <w:rFonts w:ascii="Times New Roman"/>
                <w:b w:val="false"/>
                <w:i w:val="false"/>
                <w:color w:val="000000"/>
                <w:sz w:val="20"/>
              </w:rPr>
              <w:t>
12822-2014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Құрамындағы Е дәруменін (</w:t>
            </w:r>
            <w:r>
              <w:rPr>
                <w:rFonts w:ascii="Times New Roman"/>
                <w:b w:val="false"/>
                <w:i w:val="false"/>
                <w:color w:val="000000"/>
                <w:sz w:val="20"/>
              </w:rPr>
              <w:t>a</w:t>
            </w:r>
            <w:r>
              <w:rPr>
                <w:rFonts w:ascii="Times New Roman"/>
                <w:b w:val="false"/>
                <w:i w:val="false"/>
                <w:color w:val="000000"/>
                <w:sz w:val="20"/>
              </w:rPr>
              <w:t xml:space="preserve">-, </w:t>
            </w:r>
            <w:r>
              <w:rPr>
                <w:rFonts w:ascii="Times New Roman"/>
                <w:b w:val="false"/>
                <w:i w:val="false"/>
                <w:color w:val="000000"/>
                <w:sz w:val="20"/>
              </w:rPr>
              <w:t>b</w:t>
            </w:r>
            <w:r>
              <w:rPr>
                <w:rFonts w:ascii="Times New Roman"/>
                <w:b w:val="false"/>
                <w:i w:val="false"/>
                <w:color w:val="000000"/>
                <w:sz w:val="20"/>
              </w:rPr>
              <w:t>-, g- және d-токоферолдарды) тиімділігі жоғары сұйықтықтық хроматография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w:t>
            </w:r>
          </w:p>
          <w:p>
            <w:pPr>
              <w:spacing w:after="20"/>
              <w:ind w:left="20"/>
              <w:jc w:val="both"/>
            </w:pPr>
            <w:r>
              <w:rPr>
                <w:rFonts w:ascii="Times New Roman"/>
                <w:b w:val="false"/>
                <w:i w:val="false"/>
                <w:color w:val="000000"/>
                <w:sz w:val="20"/>
              </w:rPr>
              <w:t>
14084-2014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Микроэлементтерді айқындау. Құрамындағы қорғасынды, кадмийді, мырышты, мысты, темірді және хромды микротолқындық ыдыраудан кейін атомдық абсорбциялық спектрометрия көмегімен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w:t>
            </w:r>
          </w:p>
          <w:p>
            <w:pPr>
              <w:spacing w:after="20"/>
              <w:ind w:left="20"/>
              <w:jc w:val="both"/>
            </w:pPr>
            <w:r>
              <w:rPr>
                <w:rFonts w:ascii="Times New Roman"/>
                <w:b w:val="false"/>
                <w:i w:val="false"/>
                <w:color w:val="000000"/>
                <w:sz w:val="20"/>
              </w:rPr>
              <w:t>
14122-2013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В1 дәруменін тиімділігі жоғары сұйықтықтық хроматография көмегімен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w:t>
            </w:r>
          </w:p>
          <w:p>
            <w:pPr>
              <w:spacing w:after="20"/>
              <w:ind w:left="20"/>
              <w:jc w:val="both"/>
            </w:pPr>
            <w:r>
              <w:rPr>
                <w:rFonts w:ascii="Times New Roman"/>
                <w:b w:val="false"/>
                <w:i w:val="false"/>
                <w:color w:val="000000"/>
                <w:sz w:val="20"/>
              </w:rPr>
              <w:t>
14152-2013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В2 дәруменін тиімділігі жоғары сұйықтықтық хроматография көмегімен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w:t>
            </w:r>
          </w:p>
          <w:p>
            <w:pPr>
              <w:spacing w:after="20"/>
              <w:ind w:left="20"/>
              <w:jc w:val="both"/>
            </w:pPr>
            <w:r>
              <w:rPr>
                <w:rFonts w:ascii="Times New Roman"/>
                <w:b w:val="false"/>
                <w:i w:val="false"/>
                <w:color w:val="000000"/>
                <w:sz w:val="20"/>
              </w:rPr>
              <w:t>
15505-2013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Іздік элементтерді айқындау. Натрий мен магнийді микротолқынды пеште сынаманы алдын ала минералдау арқылы жалынды атомдық-абсорбциялық спектрометрия көмегімен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w:t>
            </w:r>
          </w:p>
          <w:p>
            <w:pPr>
              <w:spacing w:after="20"/>
              <w:ind w:left="20"/>
              <w:jc w:val="both"/>
            </w:pPr>
            <w:r>
              <w:rPr>
                <w:rFonts w:ascii="Times New Roman"/>
                <w:b w:val="false"/>
                <w:i w:val="false"/>
                <w:color w:val="000000"/>
                <w:sz w:val="20"/>
              </w:rPr>
              <w:t>
15835-2013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Емшектегі балалар және сәби жастағы балалар тамағына арналған дәнді дақылдар негізіндегі өнімдерде А охратоксинді айқындау. Экстрактіні иммуноаффиндік колондық тазарту және флуориметриялық детектрлеу қолданылатын ТЖСХ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ИСО 2450/ИДФ 16-2010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 Құрамындағы майды айқындау. Гравиметриялық әдіс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ИСО 2911/ИДФ 35-2012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қойылтылған сүт. Құрамындағы сахарозаны айқындау. Поляриметриялық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ИСО 4120-2014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талдау. Әдіснама. Үшбұрыш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ИСО 11816-1/</w:t>
            </w:r>
          </w:p>
          <w:p>
            <w:pPr>
              <w:spacing w:after="20"/>
              <w:ind w:left="20"/>
              <w:jc w:val="both"/>
            </w:pPr>
            <w:r>
              <w:rPr>
                <w:rFonts w:ascii="Times New Roman"/>
                <w:b w:val="false"/>
                <w:i w:val="false"/>
                <w:color w:val="000000"/>
                <w:sz w:val="20"/>
              </w:rPr>
              <w:t>
ДФ 155-1-2010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Сілтілі фосфатазаның белсенділігін айқындау. 1-бөлік. Сүт пен сүт сусындары үшін флуориметриялық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ИСО 22662/ИДФ 198-2011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Құрамындағы лактозаны тиімділігі жоғары сұйықтықтық хроматография әдісімен айқындау.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ИСО/SU 27106 ИДФ/РМ 217-2013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Құрамындағы А низинді сұйықтықтық хроматографияны - масс спектрометрияны (СХ-МС (LS-MS)) және сұйықтықтық хроматографияны – тандемдік масс - спектрометрияны (СХ-МС-МС (LS-MS- MS)) қолданып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ИСО</w:t>
            </w:r>
          </w:p>
          <w:p>
            <w:pPr>
              <w:spacing w:after="20"/>
              <w:ind w:left="20"/>
              <w:jc w:val="both"/>
            </w:pPr>
            <w:r>
              <w:rPr>
                <w:rFonts w:ascii="Times New Roman"/>
                <w:b w:val="false"/>
                <w:i w:val="false"/>
                <w:color w:val="000000"/>
                <w:sz w:val="20"/>
              </w:rPr>
              <w:t>
5509-2007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және жануарлар майы мен өсімдік майлары. Майлы қышқылдардың метил эфирлерін алу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w:t>
            </w:r>
          </w:p>
          <w:p>
            <w:pPr>
              <w:spacing w:after="20"/>
              <w:ind w:left="20"/>
              <w:jc w:val="both"/>
            </w:pPr>
            <w:r>
              <w:rPr>
                <w:rFonts w:ascii="Times New Roman"/>
                <w:b w:val="false"/>
                <w:i w:val="false"/>
                <w:color w:val="000000"/>
                <w:sz w:val="20"/>
              </w:rPr>
              <w:t>
5765-1-2011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балмұздаққа арналған құрғақ қоспалар және балқытылған ірімшік. Құрамындағы лактозаны айқындау. 1-бөлік. Лактозаның құрамдас бөлігі ретінде глюкоза пайдаланылатын ферментативтік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w:t>
            </w:r>
          </w:p>
          <w:p>
            <w:pPr>
              <w:spacing w:after="20"/>
              <w:ind w:left="20"/>
              <w:jc w:val="both"/>
            </w:pPr>
            <w:r>
              <w:rPr>
                <w:rFonts w:ascii="Times New Roman"/>
                <w:b w:val="false"/>
                <w:i w:val="false"/>
                <w:color w:val="000000"/>
                <w:sz w:val="20"/>
              </w:rPr>
              <w:t>
5765-2-2012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балмұздаққа арналған құрғақ қоспалар және балқытылған ірімшік. Құрамындағы лактозаны айқындау. 2-бөлік. Лактозаның құрамдас бөлігі ретінде галактоза пайдаланылатын ферментативтік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w:t>
            </w:r>
          </w:p>
          <w:p>
            <w:pPr>
              <w:spacing w:after="20"/>
              <w:ind w:left="20"/>
              <w:jc w:val="both"/>
            </w:pPr>
            <w:r>
              <w:rPr>
                <w:rFonts w:ascii="Times New Roman"/>
                <w:b w:val="false"/>
                <w:i w:val="false"/>
                <w:color w:val="000000"/>
                <w:sz w:val="20"/>
              </w:rPr>
              <w:t xml:space="preserve">
6735-2011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Термоөңдеу сыныбын бағалау (термоөңдеу көрсеткішін айқындаудың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8069-2011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сүт.Сүт қышқылы мен лактаттарды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w:t>
            </w:r>
          </w:p>
          <w:p>
            <w:pPr>
              <w:spacing w:after="20"/>
              <w:ind w:left="20"/>
              <w:jc w:val="both"/>
            </w:pPr>
            <w:r>
              <w:rPr>
                <w:rFonts w:ascii="Times New Roman"/>
                <w:b w:val="false"/>
                <w:i w:val="false"/>
                <w:color w:val="000000"/>
                <w:sz w:val="20"/>
              </w:rPr>
              <w:t>
11816-1-2009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Сілтілі фосфатазаның белсенділігін айқындау. 1-бөлік. Сүт пен сүт сусындары үшін флуориметриялық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w:t>
            </w:r>
          </w:p>
          <w:p>
            <w:pPr>
              <w:spacing w:after="20"/>
              <w:ind w:left="20"/>
              <w:jc w:val="both"/>
            </w:pPr>
            <w:r>
              <w:rPr>
                <w:rFonts w:ascii="Times New Roman"/>
                <w:b w:val="false"/>
                <w:i w:val="false"/>
                <w:color w:val="000000"/>
                <w:sz w:val="20"/>
              </w:rPr>
              <w:t>
17997-1-2012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Құрамындағы казеиндік азотты айқындау. 1-бөлік. Жанама әдіс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w:t>
            </w:r>
          </w:p>
          <w:p>
            <w:pPr>
              <w:spacing w:after="20"/>
              <w:ind w:left="20"/>
              <w:jc w:val="both"/>
            </w:pPr>
            <w:r>
              <w:rPr>
                <w:rFonts w:ascii="Times New Roman"/>
                <w:b w:val="false"/>
                <w:i w:val="false"/>
                <w:color w:val="000000"/>
                <w:sz w:val="20"/>
              </w:rPr>
              <w:t>
22662-2011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Құрамындағы лактозаны тиімділігі жоғары сұйықтықтық хроматография әдісімен айқындау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w:t>
            </w:r>
          </w:p>
          <w:p>
            <w:pPr>
              <w:spacing w:after="20"/>
              <w:ind w:left="20"/>
              <w:jc w:val="both"/>
            </w:pPr>
            <w:r>
              <w:rPr>
                <w:rFonts w:ascii="Times New Roman"/>
                <w:b w:val="false"/>
                <w:i w:val="false"/>
                <w:color w:val="000000"/>
                <w:sz w:val="20"/>
              </w:rPr>
              <w:t>
TS 26844-2009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Антибактериялық қалдықтарды айқындау. Түтіктегі диффузия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ИСО </w:t>
            </w:r>
          </w:p>
          <w:p>
            <w:pPr>
              <w:spacing w:after="20"/>
              <w:ind w:left="20"/>
              <w:jc w:val="both"/>
            </w:pPr>
            <w:r>
              <w:rPr>
                <w:rFonts w:ascii="Times New Roman"/>
                <w:b w:val="false"/>
                <w:i w:val="false"/>
                <w:color w:val="000000"/>
                <w:sz w:val="20"/>
              </w:rPr>
              <w:t>
2450-2011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 Құрамындағы майды айқындау. Гравиметриялық әдіс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707-2011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Сынамалар алу жөніндегі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ИСО </w:t>
            </w:r>
          </w:p>
          <w:p>
            <w:pPr>
              <w:spacing w:after="20"/>
              <w:ind w:left="20"/>
              <w:jc w:val="both"/>
            </w:pPr>
            <w:r>
              <w:rPr>
                <w:rFonts w:ascii="Times New Roman"/>
                <w:b w:val="false"/>
                <w:i w:val="false"/>
                <w:color w:val="000000"/>
                <w:sz w:val="20"/>
              </w:rPr>
              <w:t>
1740-2009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сүт өнімдері мен сары май. Майдың қышқылдық санын айқындау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3356-2013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Сілтілі фосфатазаны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ИСО </w:t>
            </w:r>
          </w:p>
          <w:p>
            <w:pPr>
              <w:spacing w:after="20"/>
              <w:ind w:left="20"/>
              <w:jc w:val="both"/>
            </w:pPr>
            <w:r>
              <w:rPr>
                <w:rFonts w:ascii="Times New Roman"/>
                <w:b w:val="false"/>
                <w:i w:val="false"/>
                <w:color w:val="000000"/>
                <w:sz w:val="20"/>
              </w:rPr>
              <w:t>
5765-1-2009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балмұздаққа арналған құрғақ сүт қоспалары және балқытылған ірімшік. Құрамындағы лактозаны айқындау. 1-бөлік. Лактозаның құрамдас бөлігі ретінде глюкоза пайдаланылатын ферментативтік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w:t>
            </w:r>
          </w:p>
          <w:p>
            <w:pPr>
              <w:spacing w:after="20"/>
              <w:ind w:left="20"/>
              <w:jc w:val="both"/>
            </w:pPr>
            <w:r>
              <w:rPr>
                <w:rFonts w:ascii="Times New Roman"/>
                <w:b w:val="false"/>
                <w:i w:val="false"/>
                <w:color w:val="000000"/>
                <w:sz w:val="20"/>
              </w:rPr>
              <w:t>
5765-2-2009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балмұздаққа арналған құрғақ сүт қоспалары және балқытылған ірімшік. Құрамындағы лактозаны айқындау. 2-бөлік. Лактозаның құрамдас бөлігі ретінде галактоза пайдаланылатын ферментативтік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ИСО </w:t>
            </w:r>
          </w:p>
          <w:p>
            <w:pPr>
              <w:spacing w:after="20"/>
              <w:ind w:left="20"/>
              <w:jc w:val="both"/>
            </w:pPr>
            <w:r>
              <w:rPr>
                <w:rFonts w:ascii="Times New Roman"/>
                <w:b w:val="false"/>
                <w:i w:val="false"/>
                <w:color w:val="000000"/>
                <w:sz w:val="20"/>
              </w:rPr>
              <w:t>
6091-2013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Мөліштенетін қышқылдылықты айқындау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ИСО </w:t>
            </w:r>
          </w:p>
          <w:p>
            <w:pPr>
              <w:spacing w:after="20"/>
              <w:ind w:left="20"/>
              <w:jc w:val="both"/>
            </w:pPr>
            <w:r>
              <w:rPr>
                <w:rFonts w:ascii="Times New Roman"/>
                <w:b w:val="false"/>
                <w:i w:val="false"/>
                <w:color w:val="000000"/>
                <w:sz w:val="20"/>
              </w:rPr>
              <w:t>
11868-2013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сүт. Құрамындағы лактулозаны айқындау. Жоғары ажыратымдылықтағы сұйықтықтық хроматография қолданылатын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ИСО </w:t>
            </w:r>
          </w:p>
          <w:p>
            <w:pPr>
              <w:spacing w:after="20"/>
              <w:ind w:left="20"/>
              <w:jc w:val="both"/>
            </w:pPr>
            <w:r>
              <w:rPr>
                <w:rFonts w:ascii="Times New Roman"/>
                <w:b w:val="false"/>
                <w:i w:val="false"/>
                <w:color w:val="000000"/>
                <w:sz w:val="20"/>
              </w:rPr>
              <w:t>
14891-2009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Құрамындағы азотты айқындау. Дюмас әдісіне сәйкес жағудың кең таралған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ИСО </w:t>
            </w:r>
          </w:p>
          <w:p>
            <w:pPr>
              <w:spacing w:after="20"/>
              <w:ind w:left="20"/>
              <w:jc w:val="both"/>
            </w:pPr>
            <w:r>
              <w:rPr>
                <w:rFonts w:ascii="Times New Roman"/>
                <w:b w:val="false"/>
                <w:i w:val="false"/>
                <w:color w:val="000000"/>
                <w:sz w:val="20"/>
              </w:rPr>
              <w:t>
17678-2011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Май тазалығын газды хроматография әдісімен триглицеридтерді талдау көмегімен айқындау (стандартты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 ТS 22113 /IDF/ RM 204-2014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Сүт майының мөліштенетін қышқылдылығын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ИСО </w:t>
            </w:r>
          </w:p>
          <w:p>
            <w:pPr>
              <w:spacing w:after="20"/>
              <w:ind w:left="20"/>
              <w:jc w:val="both"/>
            </w:pPr>
            <w:r>
              <w:rPr>
                <w:rFonts w:ascii="Times New Roman"/>
                <w:b w:val="false"/>
                <w:i w:val="false"/>
                <w:color w:val="000000"/>
                <w:sz w:val="20"/>
              </w:rPr>
              <w:t xml:space="preserve">
22662-2013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Құрамындағы лактозаны тиімділігі жоғары сұйықтықтық хроматографияның көмегімен айқындау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ИСО </w:t>
            </w:r>
          </w:p>
          <w:p>
            <w:pPr>
              <w:spacing w:after="20"/>
              <w:ind w:left="20"/>
              <w:jc w:val="both"/>
            </w:pPr>
            <w:r>
              <w:rPr>
                <w:rFonts w:ascii="Times New Roman"/>
                <w:b w:val="false"/>
                <w:i w:val="false"/>
                <w:color w:val="000000"/>
                <w:sz w:val="20"/>
              </w:rPr>
              <w:t xml:space="preserve">
707-2010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Сынамалар алу жөніндегі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ИСО</w:t>
            </w:r>
          </w:p>
          <w:p>
            <w:pPr>
              <w:spacing w:after="20"/>
              <w:ind w:left="20"/>
              <w:jc w:val="both"/>
            </w:pPr>
            <w:r>
              <w:rPr>
                <w:rFonts w:ascii="Times New Roman"/>
                <w:b w:val="false"/>
                <w:i w:val="false"/>
                <w:color w:val="000000"/>
                <w:sz w:val="20"/>
              </w:rPr>
              <w:t xml:space="preserve">
8156-2010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және құрғақ сүт өнімдері. Ерігіштік индексін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ИСО </w:t>
            </w:r>
          </w:p>
          <w:p>
            <w:pPr>
              <w:spacing w:after="20"/>
              <w:ind w:left="20"/>
              <w:jc w:val="both"/>
            </w:pPr>
            <w:r>
              <w:rPr>
                <w:rFonts w:ascii="Times New Roman"/>
                <w:b w:val="false"/>
                <w:i w:val="false"/>
                <w:color w:val="000000"/>
                <w:sz w:val="20"/>
              </w:rPr>
              <w:t>
22935-1-2011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Органолептикалық талдау. 1-бөлік. Сарапшыларды жинақтау, іріктеу, оқыту және мониторингілеу жөніндегі жалпы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ИСО </w:t>
            </w:r>
          </w:p>
          <w:p>
            <w:pPr>
              <w:spacing w:after="20"/>
              <w:ind w:left="20"/>
              <w:jc w:val="both"/>
            </w:pPr>
            <w:r>
              <w:rPr>
                <w:rFonts w:ascii="Times New Roman"/>
                <w:b w:val="false"/>
                <w:i w:val="false"/>
                <w:color w:val="000000"/>
                <w:sz w:val="20"/>
              </w:rPr>
              <w:t>
22935-2-2011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Органолептикалық талдау. 2-бөлік. Органолептикалық бағалаудың ұсынылатын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ИСО </w:t>
            </w:r>
          </w:p>
          <w:p>
            <w:pPr>
              <w:spacing w:after="20"/>
              <w:ind w:left="20"/>
              <w:jc w:val="both"/>
            </w:pPr>
            <w:r>
              <w:rPr>
                <w:rFonts w:ascii="Times New Roman"/>
                <w:b w:val="false"/>
                <w:i w:val="false"/>
                <w:color w:val="000000"/>
                <w:sz w:val="20"/>
              </w:rPr>
              <w:t>
22935-3-2011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Органолептикалық талдау. 3-бөлік. Органолептикалық қасиеттерді баллдарды есептеу жолымен айқындау үшін өнімге арналған техникалық шарттарға сәйкестікті бағалау жөніндегі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52842-2007</w:t>
            </w:r>
          </w:p>
          <w:p>
            <w:pPr>
              <w:spacing w:after="20"/>
              <w:ind w:left="20"/>
              <w:jc w:val="both"/>
            </w:pPr>
            <w:r>
              <w:rPr>
                <w:rFonts w:ascii="Times New Roman"/>
                <w:b w:val="false"/>
                <w:i w:val="false"/>
                <w:color w:val="000000"/>
                <w:sz w:val="20"/>
              </w:rPr>
              <w:t xml:space="preserve">
(ИСО 18330: 2003)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Антибактериялық заттар қалдықтарын айқындау үшін иммунологиялық немесе бактериялық-рецепторлық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52993-2008 </w:t>
            </w:r>
          </w:p>
          <w:p>
            <w:pPr>
              <w:spacing w:after="20"/>
              <w:ind w:left="20"/>
              <w:jc w:val="both"/>
            </w:pPr>
            <w:r>
              <w:rPr>
                <w:rFonts w:ascii="Times New Roman"/>
                <w:b w:val="false"/>
                <w:i w:val="false"/>
                <w:color w:val="000000"/>
                <w:sz w:val="20"/>
              </w:rPr>
              <w:t>
(ИСО 5550: 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Казеиндер мен казеинаттар. Құрамындағы ылғалды айқындау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52994-2008 (ИСО 3976:2006)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майы. Пероксидтік санды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52995-2008 (ИСО 17129:2006)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Құрамындағы соя мен бұршақ ақуыздарын додецил сульфаттың (SDS-CE) қатысуымен капиллярлық электрфорезді пайдаланып айқындау. Бөлу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52996-2008 (ИСО 1861-1:2006)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Сілтілі фосфатазаның белсенділігін айқындау. 1-бөлік. Сүт пен сүт өнімдері үшін флуориметриялық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51259-99 (ДИН 10344-82)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Лактоза мен галактозаны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8261/ИДФ</w:t>
            </w:r>
          </w:p>
          <w:p>
            <w:pPr>
              <w:spacing w:after="20"/>
              <w:ind w:left="20"/>
              <w:jc w:val="both"/>
            </w:pPr>
            <w:r>
              <w:rPr>
                <w:rFonts w:ascii="Times New Roman"/>
                <w:b w:val="false"/>
                <w:i w:val="false"/>
                <w:color w:val="000000"/>
                <w:sz w:val="20"/>
              </w:rPr>
              <w:t>
122/2009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Сынаулар үшін сынамаларды, бастапқы суспензияларды және микробиологиялық зерттеулер үшін ондық айыруларды дайындаудың жалпы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1036-97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және азық-түліктік шикізат. Қауіпсіздік көрсеткіштері үшін іріктеу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2064-2010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Құрамындағы кальцийді, натрийді, калийді және магнийді айқындау. Атомдық абсорбцияның спектрометриялық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СТ 2152-2015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w:t>
            </w:r>
            <w:r>
              <w:rPr>
                <w:rFonts w:ascii="Times New Roman"/>
                <w:b/>
                <w:i w:val="false"/>
                <w:color w:val="000000"/>
                <w:sz w:val="20"/>
              </w:rPr>
              <w:t>. Жасандылықты айқындау және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51939-2002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Лактулозаны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54074-2010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Майсыздандырылған құрғақ сүт. Ірімшік қайнатуға жарамдылығын бағалау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51453-99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майы. Сусыз майдағы тотықтық санды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51454-99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Казеиндер мен казеинаттар. Нитраттар мен нитриттердің массалық үлестерін айқындау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51460-99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Нитраттар мен нитриттердің массалық үлестерін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51461-99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 Қосылған цитраттық эмульгаторлардың және қышқылдылықты реттегіштердің массалық үлесін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51463-99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Мәйектік казеиндер мен казеинаттар. Күлдің массалық үлесін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51464-99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Казеиндер мен казеинаттар. Ылғалдың массалық үлесін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51465-99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Казеиндер мен казеинаттар. Құрамындағы күйген бөлшектерді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51466-99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Казеиндер. "Байланысқан күлдің" массалық үлесін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51468-99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Казеиндер. Еркін қышқылдылықты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51469-99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Казеиндер мен казеинаттар. Лактозаның массалық үлесін айқындаудың фотометриялық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51470-99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Казеиндер мен казеинаттар. Ақуыздың массалық үлесін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Р МемСТ 52253-2004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сүтінен алынған май мен май пастасы. Жалпы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52690-2006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С дәруменінің массалық концентрациясын айқындаудың вольтамперометриялық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53159-2008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талдау. Әдіснама. Үшбұрыш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53161-2008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талдау. Әдіснама. Жұптық салыстыру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53761-2009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Ақуыздың құрамын полиакриламидтік гелде электрфоретикалық әдіспен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xml:space="preserve">
Р МемСТ 53948-2010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Қойылтылған сүт – шикізат.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53951-2010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құрамдас сүт өнімдері мен құрамында сүт бар өнімдер. Ақуыздың массалық үлесін Кьельдаль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53974-2010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өнеркәсібі үшін ферменттік препараттар. Протеолитикалық белсенділікті айқындау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54045-2010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балқытылған ірімшік. Құрамындағы хлоридтерді айқындау. Потенциометриялық мөліштеу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54330-2011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үшін ферменттік препараттар. Амилолитикалық белсенділікті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54662-2011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балқытылған ірімшік. Ақуыздың массалық үлесін Кьельдаль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54667-2011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өңделген сүт өнімдері. Қанттардың массалық үлесін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54668-2011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өңделген сүт өнімдері. Ылғалдың және құрғақ заттың массалық үлесін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54669-2011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өңделген сүт өнімдері. Қышқылдылықты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54756-2011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Сарысу ақуыздарының массалық үлесін Кьельдаль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54758-2011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өңделген сүт өнімдері. Тығыздықты айқындау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54759-2011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сүт өнімдері. Крахмалдың массалық үлесін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54760-2011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сүт өнімдері және сүттің негізінде жасалған, балаларға арналған тамақ өнімдері. Моно- және дисахаридтердің массалық концентрациясын тиімділігі жоғары сұйықтықтық хроматография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54761-2011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өнімі. Құрғақ майсыздандырылған сүт қалдығын айқындау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55063-2012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балқытылған ірімшік. Қабылдау қағидалары, сынамалар алу және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55246-2012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Құрамындағы ақуыздық емес азотты Кьельдаль әдісін қолданып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55247-2012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сүт өнімдері және құрамында сүт бар өнімдер. Майдың массалық үлесін Вейбулл-Бернтроп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55282-2012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сүт. Құрамындағы несепнәрді айқындаудың колориметриялық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55331-2012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Құрамындағы кальцийді айқындаудың титриметриялық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55332-2012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Еркін (тұрақсыз) майды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55361-2012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майы, сиыр сүтінен алынған май мен май пастасы. Қабылдау қағидалары, сынамалар алу және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бөлімнің 20, 21, 25 және 27-тармақтары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26754-85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Температураны өлшеу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бөлімнің 19-тармағы, </w:t>
            </w:r>
          </w:p>
          <w:p>
            <w:pPr>
              <w:spacing w:after="20"/>
              <w:ind w:left="20"/>
              <w:jc w:val="both"/>
            </w:pPr>
            <w:r>
              <w:rPr>
                <w:rFonts w:ascii="Times New Roman"/>
                <w:b w:val="false"/>
                <w:i w:val="false"/>
                <w:color w:val="000000"/>
                <w:sz w:val="20"/>
              </w:rPr>
              <w:t xml:space="preserve">
VII бөлімнің 30 – 32-тармақтары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23454-79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Тежеуші заттарды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23454-2016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Тежеуші заттарды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24065-80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Соданы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24066-80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Аммиакты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24067-80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Сутегі тотығын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26935-86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тамақ өнімдері. Қалайыны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бөлім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23452-2015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Хлорорганикалық пестицидтердің қалдықты санын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26927-86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және тамақ өнімдері. Сынапты айқындау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26929-94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Сынамаларды дайындау. Құрамындағы уытты элементтерді айқындау үшін минералдау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26930-86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Күшаланы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26932-86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Қорғасынды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26933-86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Кадмийді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29185-2014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Сульфиттұжыру клостридийлер санын анықтау мен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30178-96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және тамақ өнімдері. Уытты элементтерді айқындаудың атомдық-абсорбциялық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30538-97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Уытты элементтерді атомдық-абсорбциялық әдіспен айқындау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30711-2001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Құрамындағы В1 және М1 афлатоксиндерді анықтау мен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31266-2004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Күшаланы айқындаудың атомдық-абсорбциялық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31628-2012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және азық-түлік шикізаты. Күшаланың массалық концентрациясын айқындаудың инверсиялық-вольтамперометриялық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31671-2012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Іздік элементтерді айқындау. Сынамаларды жоғары қысым кезінде минералдау әдісімен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31707-2012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Іздік элементтерді айқындау. Жалпы күшаланы және селенді қысыммен сынаманы алдын ала минералдау арқылы гидридтерді генерациялай отырып атомдық-абсорбциялық спектрометрия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31709-2012 (ISO 14674:2005)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құрғақ сүт. Құрамындағы М1 афлатоксинді айқындау. Иммуноаффиндік хроматографияның көмегімен тазарту және жұқа қабатты хроматографияның көмегімен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Құрамындағы цезийді Cs-137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32163-2013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Құрамындағы стронцийді Sr-90 айқындау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32164-2013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Стронцийді Sr-90 және цезийді Cs-137 айқындау үшін сынамалар алу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32798-2014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азық-түліктік шикізат. Аминогликозидтердің қалдықтық құрамын масс-спектрометриялық детекторы бар тиімділігі жоғары сұйықтықтық хроматографияның көмегімен айқындау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33601-2015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өнімі. М1афлатоксинді айқындаудың экспресс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w:t>
            </w:r>
          </w:p>
          <w:p>
            <w:pPr>
              <w:spacing w:after="20"/>
              <w:ind w:left="20"/>
              <w:jc w:val="both"/>
            </w:pPr>
            <w:r>
              <w:rPr>
                <w:rFonts w:ascii="Times New Roman"/>
                <w:b w:val="false"/>
                <w:i w:val="false"/>
                <w:color w:val="000000"/>
                <w:sz w:val="20"/>
              </w:rPr>
              <w:t xml:space="preserve">
1528-2-2014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 көп тамақ өнімі. Пестицидтер мен полихлорланған бифенилдерді (ПХБ) айқындау. 2-бөлік. Майды, пестицидтерді және ПХБ-ны айырып алу және құрамындағы майды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w:t>
            </w:r>
          </w:p>
          <w:p>
            <w:pPr>
              <w:spacing w:after="20"/>
              <w:ind w:left="20"/>
              <w:jc w:val="both"/>
            </w:pPr>
            <w:r>
              <w:rPr>
                <w:rFonts w:ascii="Times New Roman"/>
                <w:b w:val="false"/>
                <w:i w:val="false"/>
                <w:color w:val="000000"/>
                <w:sz w:val="20"/>
              </w:rPr>
              <w:t xml:space="preserve">
1528-3-2014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 көп тамақ өнімі. Пестицидтер мен полихлорланған бифенилдерді (ПХБ) айқындау. 3-бөлік. Тазарту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w:t>
            </w:r>
          </w:p>
          <w:p>
            <w:pPr>
              <w:spacing w:after="20"/>
              <w:ind w:left="20"/>
              <w:jc w:val="both"/>
            </w:pPr>
            <w:r>
              <w:rPr>
                <w:rFonts w:ascii="Times New Roman"/>
                <w:b w:val="false"/>
                <w:i w:val="false"/>
                <w:color w:val="000000"/>
                <w:sz w:val="20"/>
              </w:rPr>
              <w:t xml:space="preserve">
1528-4-2014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 көп тамақ өнімі. Пестицидтер мен полихлорланған бифенилдерді (ПХБ) айқындау. 4-бөлік. Анықтама, растау әдістері, өзге де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13804-2013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Іздік элементтерді айқындау. Тиімділік критерийлері, жалпы талаптар және сынамаларды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14083-2013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Іздік элементтерді айқындау. Қорғасынды, кадмийді, хромды және молибденді жоғары қысым кезінде сынамаларды алдын ала минералдау арқылы графиттік пеште атомизациялай отырып атомдық-абсорбциялық спектрометрияның көмегімен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3890-1-2013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Хлорорганикалық қосылыстардың (пестицидтердің) қалдықтық құрамын айқындау. 1-бөлік. Жалпы ережелер және айырып алу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3890-2-2013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Хлорорганикалық қосылыстардың (пестицидтердің) қалдықтық құрамын айқындау. </w:t>
            </w:r>
          </w:p>
          <w:p>
            <w:pPr>
              <w:spacing w:after="20"/>
              <w:ind w:left="20"/>
              <w:jc w:val="both"/>
            </w:pPr>
            <w:r>
              <w:rPr>
                <w:rFonts w:ascii="Times New Roman"/>
                <w:b w:val="false"/>
                <w:i w:val="false"/>
                <w:color w:val="000000"/>
                <w:sz w:val="20"/>
              </w:rPr>
              <w:t>
2-бөлік. Экстрактіні тазарту әдістері және растау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ISO/TS </w:t>
            </w:r>
          </w:p>
          <w:p>
            <w:pPr>
              <w:spacing w:after="20"/>
              <w:ind w:left="20"/>
              <w:jc w:val="both"/>
            </w:pPr>
            <w:r>
              <w:rPr>
                <w:rFonts w:ascii="Times New Roman"/>
                <w:b w:val="false"/>
                <w:i w:val="false"/>
                <w:color w:val="000000"/>
                <w:sz w:val="20"/>
              </w:rPr>
              <w:t xml:space="preserve">
6733-2015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Құрамындағы қорғасынды айқындау. Графиттік пеш қолданыла отырып атомдық абсорбцияның спектрометриялық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w:t>
            </w:r>
          </w:p>
          <w:p>
            <w:pPr>
              <w:spacing w:after="20"/>
              <w:ind w:left="20"/>
              <w:jc w:val="both"/>
            </w:pPr>
            <w:r>
              <w:rPr>
                <w:rFonts w:ascii="Times New Roman"/>
                <w:b w:val="false"/>
                <w:i w:val="false"/>
                <w:color w:val="000000"/>
                <w:sz w:val="20"/>
              </w:rPr>
              <w:t>
7218-2015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және малға арналған жем-шөптердің микробиологиясы. Микробиологиялық зерттеулер бойынша жалпы талаптар мен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w:t>
            </w:r>
          </w:p>
          <w:p>
            <w:pPr>
              <w:spacing w:after="20"/>
              <w:ind w:left="20"/>
              <w:jc w:val="both"/>
            </w:pPr>
            <w:r>
              <w:rPr>
                <w:rFonts w:ascii="Times New Roman"/>
                <w:b w:val="false"/>
                <w:i w:val="false"/>
                <w:color w:val="000000"/>
                <w:sz w:val="20"/>
              </w:rPr>
              <w:t>
8260-2013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Хлорорганикалық пестицидтерді және полихлорланған бифенилдерді айқындау. Электрондық-қарпығыш детектрлеуі бар капиллярлы газ-сұйықтықтық хроматография пайдаланылатын әдіс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53183-2008 (ЕН 13806:2002)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Іздік элементтерді айқындау. Сынапты қысыммен сынаманы алдын ала минералдау арқылы суық будың атомдық-абсорбциялық спектрометриясы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8260-2013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Хлорорганикалық пестицидтерді және полихлорланған бифенилдерді айқындау. Электрондық-қарпығыш детектрлеуі бар капиллярлы газ-сұйықтықтық хроматография пайдаланылатын әдіс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w:t>
            </w:r>
          </w:p>
          <w:p>
            <w:pPr>
              <w:spacing w:after="20"/>
              <w:ind w:left="20"/>
              <w:jc w:val="both"/>
            </w:pPr>
            <w:r>
              <w:rPr>
                <w:rFonts w:ascii="Times New Roman"/>
                <w:b w:val="false"/>
                <w:i w:val="false"/>
                <w:color w:val="000000"/>
                <w:sz w:val="20"/>
              </w:rPr>
              <w:t>
14673-1-2009</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p>
            <w:pPr>
              <w:spacing w:after="20"/>
              <w:ind w:left="20"/>
              <w:jc w:val="both"/>
            </w:pPr>
            <w:r>
              <w:rPr>
                <w:rFonts w:ascii="Times New Roman"/>
                <w:b w:val="false"/>
                <w:i w:val="false"/>
                <w:color w:val="000000"/>
                <w:sz w:val="20"/>
              </w:rPr>
              <w:t>
Құрамындағы нитраттар мен нитриттерді айқындау. 1-бөлік. Кадмиймен қалпына келтіру арқылы айқындау әдісі және спектрометрия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w:t>
            </w:r>
          </w:p>
          <w:p>
            <w:pPr>
              <w:spacing w:after="20"/>
              <w:ind w:left="20"/>
              <w:jc w:val="both"/>
            </w:pPr>
            <w:r>
              <w:rPr>
                <w:rFonts w:ascii="Times New Roman"/>
                <w:b w:val="false"/>
                <w:i w:val="false"/>
                <w:color w:val="000000"/>
                <w:sz w:val="20"/>
              </w:rPr>
              <w:t>
14673-2-2009</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p>
            <w:pPr>
              <w:spacing w:after="20"/>
              <w:ind w:left="20"/>
              <w:jc w:val="both"/>
            </w:pPr>
            <w:r>
              <w:rPr>
                <w:rFonts w:ascii="Times New Roman"/>
                <w:b w:val="false"/>
                <w:i w:val="false"/>
                <w:color w:val="000000"/>
                <w:sz w:val="20"/>
              </w:rPr>
              <w:t>
Құрамындағы нитраттар мен нитриттерді айқындау. 2-бөлік. Ағынның жекелеген бөліктерін талдау арқылы айқындау әдісі (кең таралған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ИСО </w:t>
            </w:r>
          </w:p>
          <w:p>
            <w:pPr>
              <w:spacing w:after="20"/>
              <w:ind w:left="20"/>
              <w:jc w:val="both"/>
            </w:pPr>
            <w:r>
              <w:rPr>
                <w:rFonts w:ascii="Times New Roman"/>
                <w:b w:val="false"/>
                <w:i w:val="false"/>
                <w:color w:val="000000"/>
                <w:sz w:val="20"/>
              </w:rPr>
              <w:t>
14673-3-2009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p>
            <w:pPr>
              <w:spacing w:after="20"/>
              <w:ind w:left="20"/>
              <w:jc w:val="both"/>
            </w:pPr>
            <w:r>
              <w:rPr>
                <w:rFonts w:ascii="Times New Roman"/>
                <w:b w:val="false"/>
                <w:i w:val="false"/>
                <w:color w:val="000000"/>
                <w:sz w:val="20"/>
              </w:rPr>
              <w:t xml:space="preserve">
Құрамындағы нитраттар мен нитриттерді айқындау. 3-бөлік. Кадмиймен қалпына келтіру арқылы айқындау және сұйықтықты ағынды диализбен бүркуді талдау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51301-99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және азық-түлік шикізаты. Құрамындағы уытты элементтерді (кадмийді, қорғасынды, мысты және мырышты) айқындаудың инверсиялық-вольтамперометриялық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51766-2001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Күшаланы айқындаудың атомдық-абсорбциялық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54639-2011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және малға арналған жем-шөп. Сынапты Зееман әсері негізінде атомдық-абсорбциялық спектрометрия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1036-97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және азық-түлік шикізаты. Қауіпсіздік көрсеткіштері үшін іріктеу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1051-2012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Сүттің және сүт өнімдерінің сынамаларын алу.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1053-2015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бақылау. Тамақ өнімдерінің сынамаларын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1059-98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бақылау. Стронций-90-ды радиохимиялық әдістермен айқындау үшін сынамаларды дайындау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1313-2002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және азық-түлік шикізаты. Құрамындағы мырыштың, кадмийдің, қорғасынның және мыстың уытты элементтерін ТА типтес талдағыштардағы инверсиялық вольтамперометрия әдісімен айқындау әдістемесі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1314-2002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Құрамындағы мырыштың, кадмийдің, қорғасынның және мыстың уытты элементтерін ТА типтес талдағыштардағы инверсиялық вольтамперометрия әдісімен айқындау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1315-2002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өнімдер. Құрамындағы қалайыны және қорғасынды ТА типтес талдағыштардағы инверсиялық вольтамперометрия әдісімен айқындау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1508-2006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Сүттің және сүт өнімдерінің сынамаларын алу.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1623-2007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бақылау. </w:t>
            </w:r>
          </w:p>
          <w:p>
            <w:pPr>
              <w:spacing w:after="20"/>
              <w:ind w:left="20"/>
              <w:jc w:val="both"/>
            </w:pPr>
            <w:r>
              <w:rPr>
                <w:rFonts w:ascii="Times New Roman"/>
                <w:b w:val="false"/>
                <w:i w:val="false"/>
                <w:color w:val="000000"/>
                <w:sz w:val="20"/>
              </w:rPr>
              <w:t>
Стронций-90 және цезий-137. Тамақ өнімдері. Сынамалар алу, талдау және гигиеналық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VIII бөлімнің 37, 39 және 40-тармақтары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27205-2013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Ашымал сүт өнімдері. Бактериялық ашытқы дақылдары. Сәйкестік стандарты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бөлімнің 38-тармағы, 8-қосымша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w:t>
            </w:r>
          </w:p>
          <w:p>
            <w:pPr>
              <w:spacing w:after="20"/>
              <w:ind w:left="20"/>
              <w:jc w:val="both"/>
            </w:pPr>
            <w:r>
              <w:rPr>
                <w:rFonts w:ascii="Times New Roman"/>
                <w:b w:val="false"/>
                <w:i w:val="false"/>
                <w:color w:val="000000"/>
                <w:sz w:val="20"/>
              </w:rPr>
              <w:t>
53974-2010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өнеркәсібі үшін ферменттік препараттар. Протеолитикалық белсенділікті айқындау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w:t>
            </w:r>
          </w:p>
          <w:p>
            <w:pPr>
              <w:spacing w:after="20"/>
              <w:ind w:left="20"/>
              <w:jc w:val="both"/>
            </w:pPr>
            <w:r>
              <w:rPr>
                <w:rFonts w:ascii="Times New Roman"/>
                <w:b w:val="false"/>
                <w:i w:val="false"/>
                <w:color w:val="000000"/>
                <w:sz w:val="20"/>
              </w:rPr>
              <w:t>
54330-2011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үшін ферменттік препараттар. Амилолитикалық белсенділікті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VIII бөлімнің 42-тармағы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w:t>
            </w:r>
          </w:p>
          <w:p>
            <w:pPr>
              <w:spacing w:after="20"/>
              <w:ind w:left="20"/>
              <w:jc w:val="both"/>
            </w:pPr>
            <w:r>
              <w:rPr>
                <w:rFonts w:ascii="Times New Roman"/>
                <w:b w:val="false"/>
                <w:i w:val="false"/>
                <w:color w:val="000000"/>
                <w:sz w:val="20"/>
              </w:rPr>
              <w:t xml:space="preserve">
21569-2009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Генетикалық түрлендірілген организмдерді және туынды өнімдерді табуға арналған талдау әдістері. Нуклеин қышқылдарын талдау негізіндегі сапалық табу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w:t>
            </w:r>
          </w:p>
          <w:p>
            <w:pPr>
              <w:spacing w:after="20"/>
              <w:ind w:left="20"/>
              <w:jc w:val="both"/>
            </w:pPr>
            <w:r>
              <w:rPr>
                <w:rFonts w:ascii="Times New Roman"/>
                <w:b w:val="false"/>
                <w:i w:val="false"/>
                <w:color w:val="000000"/>
                <w:sz w:val="20"/>
              </w:rPr>
              <w:t xml:space="preserve">
21570-2009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Генетикалық түрлендірілген организмдерді және туынды өнімдерді табуға арналған талдау әдістері. Нуклеин қышқылына негізделген сапалық әдістер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w:t>
            </w:r>
          </w:p>
          <w:p>
            <w:pPr>
              <w:spacing w:after="20"/>
              <w:ind w:left="20"/>
              <w:jc w:val="both"/>
            </w:pPr>
            <w:r>
              <w:rPr>
                <w:rFonts w:ascii="Times New Roman"/>
                <w:b w:val="false"/>
                <w:i w:val="false"/>
                <w:color w:val="000000"/>
                <w:sz w:val="20"/>
              </w:rPr>
              <w:t xml:space="preserve">
21571-2009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Генетикалық түрлендірілген организмдерді және туынды өнімдерді табуға арналған талдау әдістері. Нуклеин қышқылдарын айырып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 ИСО </w:t>
            </w:r>
          </w:p>
          <w:p>
            <w:pPr>
              <w:spacing w:after="20"/>
              <w:ind w:left="20"/>
              <w:jc w:val="both"/>
            </w:pPr>
            <w:r>
              <w:rPr>
                <w:rFonts w:ascii="Times New Roman"/>
                <w:b w:val="false"/>
                <w:i w:val="false"/>
                <w:color w:val="000000"/>
                <w:sz w:val="20"/>
              </w:rPr>
              <w:t>
24276-2012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Генетикалық түрлендірілген организмдерді және олардан алынған өнімдерді табуға арналған талдау әдістері. Жалпы талаптар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w:t>
            </w:r>
          </w:p>
          <w:p>
            <w:pPr>
              <w:spacing w:after="20"/>
              <w:ind w:left="20"/>
              <w:jc w:val="both"/>
            </w:pPr>
            <w:r>
              <w:rPr>
                <w:rFonts w:ascii="Times New Roman"/>
                <w:b w:val="false"/>
                <w:i w:val="false"/>
                <w:color w:val="000000"/>
                <w:sz w:val="20"/>
              </w:rPr>
              <w:t>
24276-2010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Генетикалық түрлендірілген организмдерді және олардың туындыларын анықтау әдістері. Негізгі талаптар мен анықтамалар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52173-2003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Өсімдік тектес генетикалық түрлендірілген көздерді (ГТК)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53244-2008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Генетикалық түрлендірілген организмдерді және олардан алынған өнімдерді табуға арналған талдау әдістері. Нуклеин қышқылдарын сандық айқындауға негізделген әдістер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3624-92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w:t>
            </w:r>
          </w:p>
          <w:p>
            <w:pPr>
              <w:spacing w:after="20"/>
              <w:ind w:left="20"/>
              <w:jc w:val="both"/>
            </w:pPr>
            <w:r>
              <w:rPr>
                <w:rFonts w:ascii="Times New Roman"/>
                <w:b w:val="false"/>
                <w:i w:val="false"/>
                <w:color w:val="000000"/>
                <w:sz w:val="20"/>
              </w:rPr>
              <w:t>
Қышқылдылықты айқындаудың титриметриялық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3627-81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Хлорлы натрийді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3628-78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өнімдері. Қантты айқындау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5867-90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w:t>
            </w:r>
          </w:p>
          <w:p>
            <w:pPr>
              <w:spacing w:after="20"/>
              <w:ind w:left="20"/>
              <w:jc w:val="both"/>
            </w:pPr>
            <w:r>
              <w:rPr>
                <w:rFonts w:ascii="Times New Roman"/>
                <w:b w:val="false"/>
                <w:i w:val="false"/>
                <w:color w:val="000000"/>
                <w:sz w:val="20"/>
              </w:rPr>
              <w:t>
Майды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10444.11-2013</w:t>
            </w:r>
          </w:p>
          <w:p>
            <w:pPr>
              <w:spacing w:after="20"/>
              <w:ind w:left="20"/>
              <w:jc w:val="both"/>
            </w:pPr>
            <w:r>
              <w:rPr>
                <w:rFonts w:ascii="Times New Roman"/>
                <w:b w:val="false"/>
                <w:i w:val="false"/>
                <w:color w:val="000000"/>
                <w:sz w:val="20"/>
              </w:rPr>
              <w:t>
(ISO 15214:1998)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және малға арналған жем-шөптің микробиологиясы. Мезофильдік сүт қышқылды микроағзалар санын анықтау және есептеу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10444.12-2013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және малға арналған жем-шөптің микробиологиясы. Ашытқыларды және зең саңырауқұлақтарын анықтау және есептеу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3928-84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Дайындап қойылатын сүт және кілегей. Қабылдау қағидалары, сынамалар алу және оларды талдау жасауға дайындау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23327-98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p>
            <w:pPr>
              <w:spacing w:after="20"/>
              <w:ind w:left="20"/>
              <w:jc w:val="both"/>
            </w:pPr>
            <w:r>
              <w:rPr>
                <w:rFonts w:ascii="Times New Roman"/>
                <w:b w:val="false"/>
                <w:i w:val="false"/>
                <w:color w:val="000000"/>
                <w:sz w:val="20"/>
              </w:rPr>
              <w:t>
Жалпы азоттың массалық үлесін Кьельдаль бойынша өлшеу әдісі және ақуыздың массалық үлесін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w:t>
            </w:r>
            <w:r>
              <w:rPr>
                <w:rFonts w:ascii="Times New Roman"/>
                <w:b/>
                <w:i w:val="false"/>
                <w:color w:val="000000"/>
                <w:sz w:val="20"/>
              </w:rPr>
              <w:t xml:space="preserve">25179-2014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p>
            <w:pPr>
              <w:spacing w:after="20"/>
              <w:ind w:left="20"/>
              <w:jc w:val="both"/>
            </w:pPr>
            <w:r>
              <w:rPr>
                <w:rFonts w:ascii="Times New Roman"/>
                <w:b w:val="false"/>
                <w:i w:val="false"/>
                <w:color w:val="000000"/>
                <w:sz w:val="20"/>
              </w:rPr>
              <w:t>
Ақуыздың массалық үлесін айқындау</w:t>
            </w:r>
            <w:r>
              <w:rPr>
                <w:rFonts w:ascii="Times New Roman"/>
                <w:b/>
                <w:i w:val="false"/>
                <w:color w:val="000000"/>
                <w:sz w:val="20"/>
              </w:rPr>
              <w:t xml:space="preserve">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r>
              <w:rPr>
                <w:rFonts w:ascii="Times New Roman"/>
                <w:b/>
                <w:i w:val="false"/>
                <w:color w:val="000000"/>
                <w:sz w:val="20"/>
              </w:rPr>
              <w:t xml:space="preserve"> 26809.1-2014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Қабылдау қағидалары, іріктеп алу әдістері және сынамаларды талдаудан өткізуге дайындау</w:t>
            </w:r>
          </w:p>
          <w:p>
            <w:pPr>
              <w:spacing w:after="20"/>
              <w:ind w:left="20"/>
              <w:jc w:val="both"/>
            </w:pPr>
            <w:r>
              <w:rPr>
                <w:rFonts w:ascii="Times New Roman"/>
                <w:b w:val="false"/>
                <w:i w:val="false"/>
                <w:color w:val="000000"/>
                <w:sz w:val="20"/>
              </w:rPr>
              <w:t>
1-бөлік. Сүт, сүт өнімдері, құрамдас сүт өнімдері және құрамында сүт бар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r>
              <w:rPr>
                <w:rFonts w:ascii="Times New Roman"/>
                <w:b/>
                <w:i w:val="false"/>
                <w:color w:val="000000"/>
                <w:sz w:val="20"/>
              </w:rPr>
              <w:t xml:space="preserve"> 26809.2-2014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Қабылдау қағидалары, іріктеп алу әдістері және сынамаларды талдаудан өткізуге дайындау</w:t>
            </w:r>
          </w:p>
          <w:p>
            <w:pPr>
              <w:spacing w:after="20"/>
              <w:ind w:left="20"/>
              <w:jc w:val="both"/>
            </w:pPr>
            <w:r>
              <w:rPr>
                <w:rFonts w:ascii="Times New Roman"/>
                <w:b w:val="false"/>
                <w:i w:val="false"/>
                <w:color w:val="000000"/>
                <w:sz w:val="20"/>
              </w:rPr>
              <w:t>
2-бөлік. Сиыр сүтінен алынған май, спредтер, ірімшік және ірімшік өнімдері, балқытылған ірімшік және балқытылған ірімшік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29247-91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консервілері. Майды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31085-2002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Сахарозаны және глюкозаны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xml:space="preserve">
Г қосымшасы </w:t>
            </w:r>
          </w:p>
          <w:p>
            <w:pPr>
              <w:spacing w:after="20"/>
              <w:ind w:left="20"/>
              <w:jc w:val="both"/>
            </w:pPr>
            <w:r>
              <w:rPr>
                <w:rFonts w:ascii="Times New Roman"/>
                <w:b w:val="false"/>
                <w:i w:val="false"/>
                <w:color w:val="000000"/>
                <w:sz w:val="20"/>
              </w:rPr>
              <w:t xml:space="preserve">
МемСТ 31457-2012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майлы балмұздақ және пломбир.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31633-2012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Сүт майының массалық үлесін фотоколориметрлеу әдісімен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МемСТ 31981-2013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Йогурттер.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32189-2013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Маргариндер, аспаздық, кондитерлік, нан пісіру және сүт өнеркәсібі үшін майлар. Қабылдау қағидалары және бақылау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32255-2013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Инфрақызыл талдағышты қолданып сәйкестендірудің физикалық-химиялық көрсеткіштерін айқындаудың аспаптық экспресс-әдісі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32892-2014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Белсенді қышқылдылықты өлшеу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32901-2014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Микробиологиялық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32915-2014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өнімі. Майлық фазаның майлы қышқылды құрамын газды хроматография әдісімен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33566-2015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Ашытқыларды және зең саңырауқұлақтарын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33569-2015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өнімі. Хлорлы натрийдің массалық үлесін айқындаудың кондуктометриялық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33924-2016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өнімі. Бифидобактерияларды айқындау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33951-2016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Сүт қышқылды микроағзаларды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33926-2016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Құрамдас сүт өнімдері және құрамында сүт бар өнімдер. Балмұздақ және балмұздақ үшін қоспалар. Майдың массалық үлесін Вейбулл-Бернтроп әдісімен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1736/</w:t>
            </w:r>
          </w:p>
          <w:p>
            <w:pPr>
              <w:spacing w:after="20"/>
              <w:ind w:left="20"/>
              <w:jc w:val="both"/>
            </w:pPr>
            <w:r>
              <w:rPr>
                <w:rFonts w:ascii="Times New Roman"/>
                <w:b w:val="false"/>
                <w:i w:val="false"/>
                <w:color w:val="000000"/>
                <w:sz w:val="20"/>
              </w:rPr>
              <w:t>
IDF 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және құрғақ сүт өнімдері. Құрамындағы майды айқындау. Гравиметриялық әдіс</w:t>
            </w:r>
          </w:p>
          <w:p>
            <w:pPr>
              <w:spacing w:after="20"/>
              <w:ind w:left="20"/>
              <w:jc w:val="both"/>
            </w:pPr>
            <w:r>
              <w:rPr>
                <w:rFonts w:ascii="Times New Roman"/>
                <w:b w:val="false"/>
                <w:i w:val="false"/>
                <w:color w:val="000000"/>
                <w:sz w:val="20"/>
              </w:rPr>
              <w:t>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5537-2015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сүт. Құрамындағы ылғалды айқындау (бақылау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6092-2015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Мөліштенетін қышқылдылықты айқындау (практикалық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6731/</w:t>
            </w:r>
          </w:p>
          <w:p>
            <w:pPr>
              <w:spacing w:after="20"/>
              <w:ind w:left="20"/>
              <w:jc w:val="both"/>
            </w:pPr>
            <w:r>
              <w:rPr>
                <w:rFonts w:ascii="Times New Roman"/>
                <w:b w:val="false"/>
                <w:i w:val="false"/>
                <w:color w:val="000000"/>
                <w:sz w:val="20"/>
              </w:rPr>
              <w:t>
IDF 021-2012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кілегей және қантсыз қойылтылған сүт. Жалпы құрамындағы құрғақ заттарды айқындау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6734/</w:t>
            </w:r>
          </w:p>
          <w:p>
            <w:pPr>
              <w:spacing w:after="20"/>
              <w:ind w:left="20"/>
              <w:jc w:val="both"/>
            </w:pPr>
            <w:r>
              <w:rPr>
                <w:rFonts w:ascii="Times New Roman"/>
                <w:b w:val="false"/>
                <w:i w:val="false"/>
                <w:color w:val="000000"/>
                <w:sz w:val="20"/>
              </w:rPr>
              <w:t>
IDF 15-2012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қойылтылған сүт. Жалпы құрамындағы құрғақ заттарды айқындау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7889-2015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Йогурт. Тән микроағзаларды есептеу. 37°С температурада  микроағзалар колонияларын есептеу әдістемесі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xml:space="preserve">
14156-2015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өнімі. Липидтерді және майды ерітетін қоспаларды айырып алу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xml:space="preserve">
17678-2015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Триглицеридтерді газды хроматография әдісімен (бақылау әдісі) талдаудың көмегімен сүт майында қоспалардың болмауын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xml:space="preserve">
22160-2015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сусындары. Сілтілі фосфатазаның белсенділігін айқындау. Фотоактивті энзимдік жүйе (EPAS) қолданылатын әдіс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xml:space="preserve">
23065-2015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Байытылған сүт өнімдерінен алынған сүт майы. Құрамындағы сүт майының омега-3 және омега-6 май қышқылдарын газ-сұйықтықтық хроматография әдісімен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ИСО 15648 ИДФ/179-2015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Құрамындағы ас тұзын айқындау. Потенциометриялық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ИСО 1739 ИДФ/ 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Сыну көрсеткіштерін айқындау (бақылау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ИСО 8851-1 ИДФ/191-1-2014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Құрамындағы ылғалды, майсыздандырылған құрғақ затты және майды айқындау (стандарттық әдістер). 1-бөлік. Құрамындағы ылғалды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ИСО 8851-2 ИДФ/191-2-2014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Құрамындағы ылғалды, майсыздандырылған құрғақ затты және  майды айқындау (стандарттық әдістер). 2-бөлік. Құрамындағы майсыздандырылған құрғақ заттарды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ИСО 8851-3 ИДФ/191-3-2014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Құрамындағы ылғалды, майсыздандырылған құрғақ затты және  майды айқындау (стандарттық әдістер). 3-бөлік. Құрамындағы ылғалды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1735-2011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балқытылған ірімшік. Құрамындағы майды айқындау. Гравиметриялық әдіс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2446-2009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Құрамындағы майды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ИСО 5509-2007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және жануарлар майы мен өсімдік майлары. Майлы қышқылдардың метил эфирлерін алу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w:t>
            </w:r>
          </w:p>
          <w:p>
            <w:pPr>
              <w:spacing w:after="20"/>
              <w:ind w:left="20"/>
              <w:jc w:val="both"/>
            </w:pPr>
            <w:r>
              <w:rPr>
                <w:rFonts w:ascii="Times New Roman"/>
                <w:b w:val="false"/>
                <w:i w:val="false"/>
                <w:color w:val="000000"/>
                <w:sz w:val="20"/>
              </w:rPr>
              <w:t>
8968-1-2008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Құрамындағы азотты айқындау. 1-бөлік. Кьельдаль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ИСО </w:t>
            </w:r>
          </w:p>
          <w:p>
            <w:pPr>
              <w:spacing w:after="20"/>
              <w:ind w:left="20"/>
              <w:jc w:val="both"/>
            </w:pPr>
            <w:r>
              <w:rPr>
                <w:rFonts w:ascii="Times New Roman"/>
                <w:b w:val="false"/>
                <w:i w:val="false"/>
                <w:color w:val="000000"/>
                <w:sz w:val="20"/>
              </w:rPr>
              <w:t>
15304-2007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және жануарлар майы мен өсімдік майлары. Өсімдік майларындағы және майлардағы майлы қышқылдар трансизомерлерінің құрамын  газды хроматография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ISO/ТС </w:t>
            </w:r>
          </w:p>
          <w:p>
            <w:pPr>
              <w:spacing w:after="20"/>
              <w:ind w:left="20"/>
              <w:jc w:val="both"/>
            </w:pPr>
            <w:r>
              <w:rPr>
                <w:rFonts w:ascii="Times New Roman"/>
                <w:b w:val="false"/>
                <w:i w:val="false"/>
                <w:color w:val="000000"/>
                <w:sz w:val="20"/>
              </w:rPr>
              <w:t>
17837-2013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 өнімдері. Құрамындағы азотты айқындау және құрамындағы жалпы ақуызды есептеу. Кьельдаль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ИСО </w:t>
            </w:r>
          </w:p>
          <w:p>
            <w:pPr>
              <w:spacing w:after="20"/>
              <w:ind w:left="20"/>
              <w:jc w:val="both"/>
            </w:pPr>
            <w:r>
              <w:rPr>
                <w:rFonts w:ascii="Times New Roman"/>
                <w:b w:val="false"/>
                <w:i w:val="false"/>
                <w:color w:val="000000"/>
                <w:sz w:val="20"/>
              </w:rPr>
              <w:t>
1211-2011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Құрамындағы майды айқындау. Гравиметриялық әдіс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ИСО </w:t>
            </w:r>
          </w:p>
          <w:p>
            <w:pPr>
              <w:spacing w:after="20"/>
              <w:ind w:left="20"/>
              <w:jc w:val="both"/>
            </w:pPr>
            <w:r>
              <w:rPr>
                <w:rFonts w:ascii="Times New Roman"/>
                <w:b w:val="false"/>
                <w:i w:val="false"/>
                <w:color w:val="000000"/>
                <w:sz w:val="20"/>
              </w:rPr>
              <w:t>
1736- 2009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сүт және құрғақ сүт өнімдері. Құрамындағы майды айқындау. Гравиметриялық әдіс (бақылау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ИСО </w:t>
            </w:r>
          </w:p>
          <w:p>
            <w:pPr>
              <w:spacing w:after="20"/>
              <w:ind w:left="20"/>
              <w:jc w:val="both"/>
            </w:pPr>
            <w:r>
              <w:rPr>
                <w:rFonts w:ascii="Times New Roman"/>
                <w:b w:val="false"/>
                <w:i w:val="false"/>
                <w:color w:val="000000"/>
                <w:sz w:val="20"/>
              </w:rPr>
              <w:t>
2446-2011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Майлылықты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w:t>
            </w:r>
          </w:p>
          <w:p>
            <w:pPr>
              <w:spacing w:after="20"/>
              <w:ind w:left="20"/>
              <w:jc w:val="both"/>
            </w:pPr>
            <w:r>
              <w:rPr>
                <w:rFonts w:ascii="Times New Roman"/>
                <w:b w:val="false"/>
                <w:i w:val="false"/>
                <w:color w:val="000000"/>
                <w:sz w:val="20"/>
              </w:rPr>
              <w:t>
8262-2-2009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және сүттің негізіндегі тамақ өнімдері. Құрамындағы майды Вейбулл-Бернтроптың гравиметриялық әдісімен айқындау (бақылау әдісі).         2-бөлік. Балмұздақ және балмұздақ үшін қоспалар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w:t>
            </w:r>
          </w:p>
          <w:p>
            <w:pPr>
              <w:spacing w:after="20"/>
              <w:ind w:left="20"/>
              <w:jc w:val="both"/>
            </w:pPr>
            <w:r>
              <w:rPr>
                <w:rFonts w:ascii="Times New Roman"/>
                <w:b w:val="false"/>
                <w:i w:val="false"/>
                <w:color w:val="000000"/>
                <w:sz w:val="20"/>
              </w:rPr>
              <w:t>
8262-3-2009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және сүттің негізіндегі тамақ өнімдері. Құрамындағы майды Вейбулл-Бернтроптың гравиметриялық әдісімен айқындау (бақылау әдісі).         3-бөлік. Арнайы жағдайлар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w:t>
            </w:r>
          </w:p>
          <w:p>
            <w:pPr>
              <w:spacing w:after="20"/>
              <w:ind w:left="20"/>
              <w:jc w:val="both"/>
            </w:pPr>
            <w:r>
              <w:rPr>
                <w:rFonts w:ascii="Times New Roman"/>
                <w:b w:val="false"/>
                <w:i w:val="false"/>
                <w:color w:val="000000"/>
                <w:sz w:val="20"/>
              </w:rPr>
              <w:t>
8968-1-2014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Құрамындағы азотты айқындау. 1-бөлік. Кьельдаль әдісі және шикі ақуызды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ИСО </w:t>
            </w:r>
          </w:p>
          <w:p>
            <w:pPr>
              <w:spacing w:after="20"/>
              <w:ind w:left="20"/>
              <w:jc w:val="both"/>
            </w:pPr>
            <w:r>
              <w:rPr>
                <w:rFonts w:ascii="Times New Roman"/>
                <w:b w:val="false"/>
                <w:i w:val="false"/>
                <w:color w:val="000000"/>
                <w:sz w:val="20"/>
              </w:rPr>
              <w:t>
14891-2009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Құрамындағы азотты айқындау. Дюмас әдісіне сәйкес жағудың аса кең таралған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ИСО </w:t>
            </w:r>
          </w:p>
          <w:p>
            <w:pPr>
              <w:spacing w:after="20"/>
              <w:ind w:left="20"/>
              <w:jc w:val="both"/>
            </w:pPr>
            <w:r>
              <w:rPr>
                <w:rFonts w:ascii="Times New Roman"/>
                <w:b w:val="false"/>
                <w:i w:val="false"/>
                <w:color w:val="000000"/>
                <w:sz w:val="20"/>
              </w:rPr>
              <w:t>
2446-2011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Құрамындағы майды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51258-99 (ДИН 10326-86)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Сахарозаны және глюкозаны айқындау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51452-99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Қойылтылған сүт консервілері. Майдың массалық үлесін айқындаудың гравиметриялық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51457-99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балқытылған ірімшік. Майдың массалық үлесін айқындаудың гравиметриялық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xml:space="preserve">
Р МемСТ 52100-2003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Спредтер және қорытылған қоспалар.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xml:space="preserve">
Р МемСТ 53948-2010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Қойылтылған сүт – шикізат.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53951-2010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құрамдас сүт өнімдері және құрамында сүт бар өнімдер. Ақуыздың массалық үлесін Кьельдаль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54045-2010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Ірімшік және балқытылған ірімшік. Құрамындағы хлоридтерді айқындау. Потенциометриялық мөліштеу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54667-2011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өңделген сүт өнімдері. Қанттардың массалық үлесін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54668-2011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өңделген сүт өнімдері. Ылғалдың және құрғақ заттың массалық үлесін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54669-2011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өңделген сүт өнімдері. Қышқылдылықты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54761-2011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Құрғақ майсыздандырылған сүт қалдығын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55063-2012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Ірімшік және балқытылған ірімшік. Қабылдау қағидалары, сынамалар алу және бақылау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55247-2012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Құрамдас сүт өнімдері және құрамында сүт бар өнімдер. Майдың массалық үлесін Вейбулл-Бернтроп әдісімен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55361-2012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майы, сиыр сүтінен алынған май мен май пастасы. Қабылдау қағидалары, сынамалар алу және бақылау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56139-2014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тамақ өнімдері. Пробиотикалық микроағзаларды айқындау және есептеу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56145-2014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 тамақ өнімдері. Микробиологиялық талдау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w:t>
            </w:r>
          </w:p>
          <w:p>
            <w:pPr>
              <w:spacing w:after="20"/>
              <w:ind w:left="20"/>
              <w:jc w:val="both"/>
            </w:pPr>
            <w:r>
              <w:rPr>
                <w:rFonts w:ascii="Times New Roman"/>
                <w:b w:val="false"/>
                <w:i w:val="false"/>
                <w:color w:val="000000"/>
                <w:sz w:val="20"/>
              </w:rPr>
              <w:t xml:space="preserve">
СТБ 1467-2004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w:t>
            </w:r>
          </w:p>
          <w:p>
            <w:pPr>
              <w:spacing w:after="20"/>
              <w:ind w:left="20"/>
              <w:jc w:val="both"/>
            </w:pPr>
            <w:r>
              <w:rPr>
                <w:rFonts w:ascii="Times New Roman"/>
                <w:b w:val="false"/>
                <w:i w:val="false"/>
                <w:color w:val="000000"/>
                <w:sz w:val="20"/>
              </w:rPr>
              <w:t xml:space="preserve">
Р МемСТ 51457-2008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балқытылған ірімшік. Майдың массалық үлесін айқындаудың гравиметриялық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1483-2005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Сүттің құрамы мен тығыздығы көрсеткіштерін айқындау жөніндегі сынау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2086-2011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Құрамындағы ас тұзын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10444.8-2013 </w:t>
            </w:r>
          </w:p>
          <w:p>
            <w:pPr>
              <w:spacing w:after="20"/>
              <w:ind w:left="20"/>
              <w:jc w:val="both"/>
            </w:pPr>
            <w:r>
              <w:rPr>
                <w:rFonts w:ascii="Times New Roman"/>
                <w:b w:val="false"/>
                <w:i w:val="false"/>
                <w:color w:val="000000"/>
                <w:sz w:val="20"/>
              </w:rPr>
              <w:t>
(ИСО 7932:2004)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өнімдерінің және малға арналған жем-шөптің микробиологиясы. Презумптивтік Bacillus cereus-ты есептеудің деңгейлес әдісі. 30ºС температурада колонияларды есептеу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10444.11-2013</w:t>
            </w:r>
          </w:p>
          <w:p>
            <w:pPr>
              <w:spacing w:after="20"/>
              <w:ind w:left="20"/>
              <w:jc w:val="both"/>
            </w:pPr>
            <w:r>
              <w:rPr>
                <w:rFonts w:ascii="Times New Roman"/>
                <w:b w:val="false"/>
                <w:i w:val="false"/>
                <w:color w:val="000000"/>
                <w:sz w:val="20"/>
              </w:rPr>
              <w:t>
(ISO 15214:1998)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өнімдерінің және малға арналған жем-шөптің микробиологиясы. Мезофильдік сүт қышқылды микроағзалар санын анықтау және есептеу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10444.12-2013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микробиологиясы. Ашытқыларды және зең саңырауқұлақтарын анықтау және есептеу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27930-88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Бактериялардың жалпы санын айқындаудың биокалориметриялық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29184-91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Enterobacteriaceae тұқымдас бактериялар санын анықтау мен айқындау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30347-97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Staphylococcus aureus-ты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30347-2016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Staphylococcus aureus-ты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30425-97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Өнеркәсіптік стерильділікті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30705-2000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тамағына арналған сүт өнімдері. Мезофильдік аэробты және факультативтік-анаэробты микроағзаларды айқындау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30706-2000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тамағына арналған сүт өнімдері. Ашытқылар және зең саңырауқұлақтары санын  айқындау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30726-2001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Escherichia coli түріндегі бактериялар санын анықтау мен айқындау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31659-2012 (ISO 6579:2002)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Salmonella тектес бактерияларды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31710-2012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сүттің негізіндегі өнімдер. Коагулазоға оңтайлы стафилококктар түзетін термонуклеазды табу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32010-2013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Shigella тектес бактерияларды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32031- 2012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Listeria monocytogenes бактерияларын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32064-2013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Enterobacteriaceae тұқымдас бактериялар санын анықтау мен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32901-2014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Микробиологиялық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7.17-тармақ</w:t>
            </w:r>
          </w:p>
          <w:p>
            <w:pPr>
              <w:spacing w:after="20"/>
              <w:ind w:left="20"/>
              <w:jc w:val="both"/>
            </w:pPr>
            <w:r>
              <w:rPr>
                <w:rFonts w:ascii="Times New Roman"/>
                <w:b w:val="false"/>
                <w:i w:val="false"/>
                <w:color w:val="000000"/>
                <w:sz w:val="20"/>
              </w:rPr>
              <w:t>
МемСТ 33491-2015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Бифидум бифидобактерияларымен байытылған ашымал сүт өнімдері.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33566-2015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Ашытқыларды және зең саңырауқұлақтарын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33924-2016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өнімі. Бифидобактерияларды айқындау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33951-2016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Сүт қышқылды микроағзаларды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6611-2013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Ашытқылардың және/немесе зең саңырауқұлақтарының колония түзетін бірліктерін есептеу. 25°С температурада колониялар санын айқындау әдістемесі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6785-2015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Salmonella spp-ты табу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20837-2013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өнімдерінің және малға арналған жем-шөптің микробиологиясы. Патогендік тағамдық микроағзаларды табуға арналған полимераздық тізбекті реакция (ПТР). Сапалық табу үшін үлгілерді дайындауға қойылатын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21871-2013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өнімдерінің және малға арналған жем-шөптің микробиологиясы. Bacillus cereus-тың аса ықтимал санын табу мен есептеу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22118-2013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және малға арналған жем-шөптің микробиологиясы. Тағамдық патогендер санын табу мен айқындауға арналған полимераздық тізбекті реакция (ПТР). Техникалық сипаттамалар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22119-2013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және малға арналған жем-шөптің микробиологиясы. Тағамдық патогендерді табуға арналған нақты уақыт режиміндегі полимераздық тізбекті реакция (ПТР). Жалпы талаптар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w:t>
            </w:r>
          </w:p>
          <w:p>
            <w:pPr>
              <w:spacing w:after="20"/>
              <w:ind w:left="20"/>
              <w:jc w:val="both"/>
            </w:pPr>
            <w:r>
              <w:rPr>
                <w:rFonts w:ascii="Times New Roman"/>
                <w:b w:val="false"/>
                <w:i w:val="false"/>
                <w:color w:val="000000"/>
                <w:sz w:val="20"/>
              </w:rPr>
              <w:t>
ТС 22964-2013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Enterobacter sakazakii бактерияларын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w:t>
            </w:r>
          </w:p>
          <w:p>
            <w:pPr>
              <w:spacing w:after="20"/>
              <w:ind w:left="20"/>
              <w:jc w:val="both"/>
            </w:pPr>
            <w:r>
              <w:rPr>
                <w:rFonts w:ascii="Times New Roman"/>
                <w:b w:val="false"/>
                <w:i w:val="false"/>
                <w:color w:val="000000"/>
                <w:sz w:val="20"/>
              </w:rPr>
              <w:t>
29981-2013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өнімдері. Презумптивтік  бифидобактерияларды есептеу. 37°С температурада колониялар санын айқындау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ИСО</w:t>
            </w:r>
          </w:p>
          <w:p>
            <w:pPr>
              <w:spacing w:after="20"/>
              <w:ind w:left="20"/>
              <w:jc w:val="both"/>
            </w:pPr>
            <w:r>
              <w:rPr>
                <w:rFonts w:ascii="Times New Roman"/>
                <w:b w:val="false"/>
                <w:i w:val="false"/>
                <w:color w:val="000000"/>
                <w:sz w:val="20"/>
              </w:rPr>
              <w:t>
21528-1-2009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және малға арналған жем-шөптің микробиологиясы. Enterobacteriaceae тұқымдас бактерияларды табу мен есептеудің деңгейлес әдістері. 1-бөлік. Алдын ала байыта отырып, MPN әдісімен табу мен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4140-2013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өнімдеріндегі және беткі жақтарының стерильділігін бақылау кезінде ашытқылар, зең саңырауқұлақтары, мезофильдік аэробты және факультивтік-анаэробты микроағзалар санын JNC Corporation, Жапонияда шығарылған Sanita-kun типтес төсемдердің көмегімен  өлшеуді орындау әдістемесі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8764-73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консервілері.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28283-2015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сүті. Иіс пен дәмді органолептикалық бағалау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29245-91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консервілері. Физикалық және органолептикалық көрсеткіштерді айқындау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33630-2015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балқытылған ірімшік. Органолептикалық көрсеткіштерді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33632-2015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майы, сиыр сүтінен алынған май мен май пастасы. Органолептикалық көрсеткіштерді бақылау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8588-2011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талдау. Әдіснама. "А" – "А емес" сынаулары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w:t>
            </w:r>
          </w:p>
          <w:p>
            <w:pPr>
              <w:spacing w:after="20"/>
              <w:ind w:left="20"/>
              <w:jc w:val="both"/>
            </w:pPr>
            <w:r>
              <w:rPr>
                <w:rFonts w:ascii="Times New Roman"/>
                <w:b w:val="false"/>
                <w:i w:val="false"/>
                <w:color w:val="000000"/>
                <w:sz w:val="20"/>
              </w:rPr>
              <w:t>
11037-2013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талдау. Тамақ өнімдерінің түсін бағалау жөніндегі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ИСО /SU 2963 ИДФ /РМ 34-2012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балқытылған ірімшік. Құрамындағы лимон қышқылын айқындау. Ферментативтік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ИСО </w:t>
            </w:r>
          </w:p>
          <w:p>
            <w:pPr>
              <w:spacing w:after="20"/>
              <w:ind w:left="20"/>
              <w:jc w:val="both"/>
            </w:pPr>
            <w:r>
              <w:rPr>
                <w:rFonts w:ascii="Times New Roman"/>
                <w:b w:val="false"/>
                <w:i w:val="false"/>
                <w:color w:val="000000"/>
                <w:sz w:val="20"/>
              </w:rPr>
              <w:t>
22935-2-2011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Органолептикалық талдау. </w:t>
            </w:r>
          </w:p>
          <w:p>
            <w:pPr>
              <w:spacing w:after="20"/>
              <w:ind w:left="20"/>
              <w:jc w:val="both"/>
            </w:pPr>
            <w:r>
              <w:rPr>
                <w:rFonts w:ascii="Times New Roman"/>
                <w:b w:val="false"/>
                <w:i w:val="false"/>
                <w:color w:val="000000"/>
                <w:sz w:val="20"/>
              </w:rPr>
              <w:t>
2-бөлік. Ұсынылатын органолептикалық бағалау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ИСО </w:t>
            </w:r>
          </w:p>
          <w:p>
            <w:pPr>
              <w:spacing w:after="20"/>
              <w:ind w:left="20"/>
              <w:jc w:val="both"/>
            </w:pPr>
            <w:r>
              <w:rPr>
                <w:rFonts w:ascii="Times New Roman"/>
                <w:b w:val="false"/>
                <w:i w:val="false"/>
                <w:color w:val="000000"/>
                <w:sz w:val="20"/>
              </w:rPr>
              <w:t>
22935-3-2011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Органолептикалық талдау. </w:t>
            </w:r>
          </w:p>
          <w:p>
            <w:pPr>
              <w:spacing w:after="20"/>
              <w:ind w:left="20"/>
              <w:jc w:val="both"/>
            </w:pPr>
            <w:r>
              <w:rPr>
                <w:rFonts w:ascii="Times New Roman"/>
                <w:b w:val="false"/>
                <w:i w:val="false"/>
                <w:color w:val="000000"/>
                <w:sz w:val="20"/>
              </w:rPr>
              <w:t xml:space="preserve">
3-бөлік. Органолептикалық қасиеттерін баллдарды есептеу жолымен айқындау үшін өнімге арналған техникалық шарттарға сәйкестікті бағалау жөніндегі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ИСО </w:t>
            </w:r>
          </w:p>
          <w:p>
            <w:pPr>
              <w:spacing w:after="20"/>
              <w:ind w:left="20"/>
              <w:jc w:val="both"/>
            </w:pPr>
            <w:r>
              <w:rPr>
                <w:rFonts w:ascii="Times New Roman"/>
                <w:b w:val="false"/>
                <w:i w:val="false"/>
                <w:color w:val="000000"/>
                <w:sz w:val="20"/>
              </w:rPr>
              <w:t>
11036-2007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талдау. Әдіснама. Текстураның бейіні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24757-2011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консервілері, құрамдас сүт консервілері және құрамында сүт бар қойылтылған консервілер. Органолептикалық талдау. Терминдер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4140-2013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өнімдеріндегі және беткі жақтарының стерильділігін бақылау кезінде ашытқылар, зең саңырауқұлақтары, мезофильдік аэробты және факультивтік-анаэробты микроағзалар санын JNC Corporation, Жапонияда шығарылған Sanita-kun типтес төсемдердің көмегімен өлшеуді орындау әдістемесі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 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31502-2012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Антибиотиктердің болуын айқындаудың микробиологиялық әдістері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азық-түлік шикізаты. Масс-спектрометриялық детекторы бар тиімділігі жоғары сұйықтықтық хроматография көмегімен тетрациклиндік топтағы антибиотиктердің қалдықтық құрамын айқындау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31903-2012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Антибиотиктерді айқындаудың экспресс-әдісі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32219-2013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Антибиотиктердің болуын айқындаудың иммуноферменттік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Антибиотиктерді айқындаудың аспаптық экспресс-әдісі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33526-2015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өңделген сүт өнімдері. Құрамындағы антибиотиктерді тиімділігі жоғары сұйықтықтық хроматография әдісімен айқындау әдістемесі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54904-2012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азық-түлік шикізаты. Масс-спектрометриялық детекторы бар тиімділігі жоғары сұйықтықтық хроматография көмегімен сульфаниламидтердің, нитроимидазолдардың, пенициллиндердің, амфениколдардың қалдықтық құрамын айқындау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w:t>
            </w:r>
          </w:p>
          <w:p>
            <w:pPr>
              <w:spacing w:after="20"/>
              <w:ind w:left="20"/>
              <w:jc w:val="both"/>
            </w:pPr>
            <w:r>
              <w:rPr>
                <w:rFonts w:ascii="Times New Roman"/>
                <w:b w:val="false"/>
                <w:i w:val="false"/>
                <w:color w:val="000000"/>
                <w:sz w:val="20"/>
              </w:rPr>
              <w:t>
Р МемСТ 52842-2009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Антибактериялық заттардың қалдықтарын айқындау үшін иммунологиялық немесе бактериялық-рецепторлық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2436-2015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R-Biopharm AG, Германияда шығарылған Ридаскрин®Хлорамфеникол тест-жүйесін пайдалана отырып, мал тектес өнім құрамындағы хлорамфениколды (левомицетинді) өлшеулерді орындау әдістемесі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2642-2015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IDASCREEN®STREPTOMYCIN және ПРОДОСКРИН®Стрептомицин тест-жүйесін пайдалана отырып, мал тектес өнім құрамындағы стрептомицинді өлшеулерді орындау әдістемесі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3283-2009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Ридаскрин Хлорамфеникол тест-жүйесін пайдалана отырып, сүт құрамындағы хлорамфениколды айқындау. Өлшеулерді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3830-2015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MaxSignal және ИФАантибиотик-тетрациклин реагенттерінің жиынтығын пайдалана отырып, ИФТ әдісімен мал тектес өнім құрамындағы тетрациклиндер тобының антибиотиктерін өлшеулерді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3951-2015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Ридаскрин®Теtгасусlin және ПРОДОСКРИН ®Тетрациклин" тест-жүйесін пайдалана отырып, мал тектес өнім құрамындағы тетрациклиндер тобының антибиотиктерін өлшеулерді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4230-2015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MaxSignal ® Сhloramphenicol (CAP) ELISA Test Kit және ИФАантибиотик-хлорамфеникол реагенттерінің жиынтығын пайдалана отырып, иммуноферменттік талдау әдісімен сүттің, құрғақ сүттің, еттің және балдың құрамындағы левомицетинді (хлорамфениколды)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4310-2012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Beijing Kwinbon Biotechnology Co., Ltd, Қытайда шығарылған тест-жүйені пайдалана отырып, ИФТ әдісімен сүттің құрамындағы пенициллинді айқындау. Өлшеулерді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4678-2015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MaxSignal ® Сhloramphenicol (CAP) ELISA Test Kit және ИФАантибиотик-хлорамфеникол реагенттерінің жиынтығын пайдалана отырып, иммуноферменттік талдау әдісімен мал тектес өнім құрамындағы хлорамфениколды (левометицинді) өлшеулерді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4790-2013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ВЭЖХ-МС/МС әдісімен мал тектес шикізат пен тамақ өнімдері құрамындағы левомицетиннің (хлорамфениколдың) қалдықтық санын айқындау. Өлшеулерді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4846-2014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тектес шикізат пен өнімдердегі хлорамфениколды айқындау. "ИФА-ХЛОРАМФЕНИКОЛ" реагенттерінің жиынтығын пайдалана отырып, иммуноферменттік талдау әдісімен өлшеулерді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4885-2014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ВIOО Scientific Corporation (АҚШ) шығарған MaxSignal реагенттерінің жиынтығын пайдалана отырып, ИФТ әдісімен мал тектес өнім құрамындағы пенициллинді өлшеулерді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4894-2014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ВIOО Scientific Corporation (АҚШ) шығарған MaxSignal реагенттерінің жиынтығын пайдалана отырып, ИФТ әдісімен мал тектес өнім құрамындағы стрептомицинді өлшеулерді орындау әдістемесі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5200-2015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ВЭЖХ-МС/МС әдісімен мал тектес шикізат пен тамақ өнімдері құрамындағы пенициллиндердің қалдықтық санын айқындау. Өлшеулерді орындау әдістемесі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5336-2015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EuroProxima B.V., Нидерландта шығарылған тест-жүйелерді пайдалана отырып, ИФТ әдісімен мал тектес өнім құрамындағы пенициллиндер тобының антибиотиктерін өлшеулерді орындау әдістемесі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9225-84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Микробиологиялық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23453-2014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 Соматикалық жасушаларды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27930-88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Бактериялардың жалпы санын айқындаудың биокалориметриялық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30726-2001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Escherichia coli түріндегі бактериялар санын анықтау мен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32010-2013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Shigella тектес бактерияларды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31659-2012 (ISO 6579:2002)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Salmonella тектес бактерияларды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32901-2014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Микробиологиялық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33951-2016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Сүт қышқылды микроағзаларды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13366- 1/IDF 148-1-2014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Соматикалық жасушалар санын айқындау. 1-бөлік. Микроскоп қолданылатын әдіс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13366- 2:2014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Соматикалық жасушалар санын айқындау. 2-бөлік. Флуорооптоэлектрондық есептеуіштерді пайдалану жөніндегі басшылық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20837-2013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және малға арналған жем-шөптің микробиологиясы. Патогендік тағамдық микроағзаларды табуға арналған полимераздық тізбекті реакция (ПТР). Сапалық табу үшін үлгілерді дайындауға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22118-2013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және малға арналған жем-шөптің микробиологиясы. Тағамдық патогендерді табуға және санын айқындауға арналған полимераздық тізбекті реакция (ПТР). Жұмыс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22119-2013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және малға арналған жем-шөптің микробиологиясы. Тағамдық патогендерді табуға арналған полимераздық тізбекті реакция (ПТР). Жалпы талаптар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ИСО </w:t>
            </w:r>
          </w:p>
          <w:p>
            <w:pPr>
              <w:spacing w:after="20"/>
              <w:ind w:left="20"/>
              <w:jc w:val="both"/>
            </w:pPr>
            <w:r>
              <w:rPr>
                <w:rFonts w:ascii="Times New Roman"/>
                <w:b w:val="false"/>
                <w:i w:val="false"/>
                <w:color w:val="000000"/>
                <w:sz w:val="20"/>
              </w:rPr>
              <w:t>
13366-1-2010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Соматикалық жасушаларды есептеу. 1-бөлік. Микроскоп қолданылатын әдіс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ИСО </w:t>
            </w:r>
          </w:p>
          <w:p>
            <w:pPr>
              <w:spacing w:after="20"/>
              <w:ind w:left="20"/>
              <w:jc w:val="both"/>
            </w:pPr>
            <w:r>
              <w:rPr>
                <w:rFonts w:ascii="Times New Roman"/>
                <w:b w:val="false"/>
                <w:i w:val="false"/>
                <w:color w:val="000000"/>
                <w:sz w:val="20"/>
              </w:rPr>
              <w:t>
13366-1-2012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1-бөлік. Микроскопты қолдана отырып, соматикалық жасушалар санын айқындау әдісі (бақылау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52415-2005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сиыр сүті – шикізат. Мезофильдік аэробты және факультативтік-анаэробты  микроағзалар санын айқындаудың люминесценттік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54077-2010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Соматикалық жасушаларды тұтқырлығының өзгеруі бойынша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6-қосымша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және 7-қосымшалар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3625-84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w:t>
            </w:r>
          </w:p>
          <w:p>
            <w:pPr>
              <w:spacing w:after="20"/>
              <w:ind w:left="20"/>
              <w:jc w:val="both"/>
            </w:pPr>
            <w:r>
              <w:rPr>
                <w:rFonts w:ascii="Times New Roman"/>
                <w:b w:val="false"/>
                <w:i w:val="false"/>
                <w:color w:val="000000"/>
                <w:sz w:val="20"/>
              </w:rPr>
              <w:t>
Тығыздықты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3626-73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w:t>
            </w:r>
          </w:p>
          <w:p>
            <w:pPr>
              <w:spacing w:after="20"/>
              <w:ind w:left="20"/>
              <w:jc w:val="both"/>
            </w:pPr>
            <w:r>
              <w:rPr>
                <w:rFonts w:ascii="Times New Roman"/>
                <w:b w:val="false"/>
                <w:i w:val="false"/>
                <w:color w:val="000000"/>
                <w:sz w:val="20"/>
              </w:rPr>
              <w:t>
Ылғалды және құрғақ затты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23327-98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Жалпы азоттың массалық үлесін Кьельдаль бойынша өлшеу әдісі және ақуыздың массалық үлесін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25101-2015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Қату нүктесін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25179-2014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Ақуыздың массалық үлесін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23454-2016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Тежеуші заттарды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30562-97 </w:t>
            </w:r>
          </w:p>
          <w:p>
            <w:pPr>
              <w:spacing w:after="20"/>
              <w:ind w:left="20"/>
              <w:jc w:val="both"/>
            </w:pPr>
            <w:r>
              <w:rPr>
                <w:rFonts w:ascii="Times New Roman"/>
                <w:b w:val="false"/>
                <w:i w:val="false"/>
                <w:color w:val="000000"/>
                <w:sz w:val="20"/>
              </w:rPr>
              <w:t>
(ИСО 5764-87)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Қату нүктесін айқындау. Термисторлы криоскопиялық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ИСО </w:t>
            </w:r>
          </w:p>
          <w:p>
            <w:pPr>
              <w:spacing w:after="20"/>
              <w:ind w:left="20"/>
              <w:jc w:val="both"/>
            </w:pPr>
            <w:r>
              <w:rPr>
                <w:rFonts w:ascii="Times New Roman"/>
                <w:b w:val="false"/>
                <w:i w:val="false"/>
                <w:color w:val="000000"/>
                <w:sz w:val="20"/>
              </w:rPr>
              <w:t>
2446-2011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Құрамындағы майды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3624-92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w:t>
            </w:r>
          </w:p>
          <w:p>
            <w:pPr>
              <w:spacing w:after="20"/>
              <w:ind w:left="20"/>
              <w:jc w:val="both"/>
            </w:pPr>
            <w:r>
              <w:rPr>
                <w:rFonts w:ascii="Times New Roman"/>
                <w:b w:val="false"/>
                <w:i w:val="false"/>
                <w:color w:val="000000"/>
                <w:sz w:val="20"/>
              </w:rPr>
              <w:t>
Қышқылдылықты айқындаудың титриметриялық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5867-90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w:t>
            </w:r>
          </w:p>
          <w:p>
            <w:pPr>
              <w:spacing w:after="20"/>
              <w:ind w:left="20"/>
              <w:jc w:val="both"/>
            </w:pPr>
            <w:r>
              <w:rPr>
                <w:rFonts w:ascii="Times New Roman"/>
                <w:b w:val="false"/>
                <w:i w:val="false"/>
                <w:color w:val="000000"/>
                <w:sz w:val="20"/>
              </w:rPr>
              <w:t>
Майды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31633-2012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Сүт майының массалық үлесін фотоколориметриялау әдісімен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33628-2015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Кілегей-шикізат. Бұрмалауды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54669-2011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өңделген сүт өнімдері. Қышқылдылықты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ИСО</w:t>
            </w:r>
          </w:p>
          <w:p>
            <w:pPr>
              <w:spacing w:after="20"/>
              <w:ind w:left="20"/>
              <w:jc w:val="both"/>
            </w:pPr>
            <w:r>
              <w:rPr>
                <w:rFonts w:ascii="Times New Roman"/>
                <w:b w:val="false"/>
                <w:i w:val="false"/>
                <w:color w:val="000000"/>
                <w:sz w:val="20"/>
              </w:rPr>
              <w:t>
5764-2011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Қату нүктесін айқындау. Термисторлық криоскоп қолданылатын әдіс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1211-2012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Құрамындағы майды гравиметриялық әдіспен айқындау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2446-2009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Құрамындағы майды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w:t>
            </w:r>
          </w:p>
          <w:p>
            <w:pPr>
              <w:spacing w:after="20"/>
              <w:ind w:left="20"/>
              <w:jc w:val="both"/>
            </w:pPr>
            <w:r>
              <w:rPr>
                <w:rFonts w:ascii="Times New Roman"/>
                <w:b w:val="false"/>
                <w:i w:val="false"/>
                <w:color w:val="000000"/>
                <w:sz w:val="20"/>
              </w:rPr>
              <w:t>
8968-1-2008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Құрамындағы азотты айқындау. 1-бөлік. Кьельдаль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w:t>
            </w:r>
          </w:p>
          <w:p>
            <w:pPr>
              <w:spacing w:after="20"/>
              <w:ind w:left="20"/>
              <w:jc w:val="both"/>
            </w:pPr>
            <w:r>
              <w:rPr>
                <w:rFonts w:ascii="Times New Roman"/>
                <w:b w:val="false"/>
                <w:i w:val="false"/>
                <w:color w:val="000000"/>
                <w:sz w:val="20"/>
              </w:rPr>
              <w:t>
1211-2011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Құрамындағы майды айқындау. Гравиметриялық әдіс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w:t>
            </w:r>
          </w:p>
          <w:p>
            <w:pPr>
              <w:spacing w:after="20"/>
              <w:ind w:left="20"/>
              <w:jc w:val="both"/>
            </w:pPr>
            <w:r>
              <w:rPr>
                <w:rFonts w:ascii="Times New Roman"/>
                <w:b w:val="false"/>
                <w:i w:val="false"/>
                <w:color w:val="000000"/>
                <w:sz w:val="20"/>
              </w:rPr>
              <w:t xml:space="preserve">
8968-1-2014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Құрамындағы азотты айқындау. 1-бөлік. Кьельдаль әдісі және шикі ақуызды есептеу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ИСО </w:t>
            </w:r>
          </w:p>
          <w:p>
            <w:pPr>
              <w:spacing w:after="20"/>
              <w:ind w:left="20"/>
              <w:jc w:val="both"/>
            </w:pPr>
            <w:r>
              <w:rPr>
                <w:rFonts w:ascii="Times New Roman"/>
                <w:b w:val="false"/>
                <w:i w:val="false"/>
                <w:color w:val="000000"/>
                <w:sz w:val="20"/>
              </w:rPr>
              <w:t>
14891-2009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Құрамындағы азотты айқындау. Дюмас әдісіне сәйкес жағудың кең таралған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54668-2011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өңделген сүт өнімдері. Ылғалды және құрғақ затты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54758-2011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өңделген сүт өнімдері. Тығыздықты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54761-2011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Құрғақ майсыздандырылған сүт қалдығын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1483-2005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сүті. Сүттің құрамы мен тығыздығының көрсеткіштерін айқындау жөніндегі сынау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9225-84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p>
            <w:pPr>
              <w:spacing w:after="20"/>
              <w:ind w:left="20"/>
              <w:jc w:val="both"/>
            </w:pPr>
            <w:r>
              <w:rPr>
                <w:rFonts w:ascii="Times New Roman"/>
                <w:b w:val="false"/>
                <w:i w:val="false"/>
                <w:color w:val="000000"/>
                <w:sz w:val="20"/>
              </w:rPr>
              <w:t>
Микробиологиялық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10444.11-2013</w:t>
            </w:r>
          </w:p>
          <w:p>
            <w:pPr>
              <w:spacing w:after="20"/>
              <w:ind w:left="20"/>
              <w:jc w:val="both"/>
            </w:pPr>
            <w:r>
              <w:rPr>
                <w:rFonts w:ascii="Times New Roman"/>
                <w:b w:val="false"/>
                <w:i w:val="false"/>
                <w:color w:val="000000"/>
                <w:sz w:val="20"/>
              </w:rPr>
              <w:t>
(ISO 15214:1998)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өнімдерінің және малға арналған жем-шөптің микробиологиясы. Мезофильдік сүт қышқылды микроағзалар санын анықтау және есептеу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10444.15-94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Мезофильдік аэробты және факультативтік-анаэробты микроағзалар санын айқындау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27930-88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Бактериялардың жалпы санын айқындаудың биокалориметриялық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30347-97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Staphylococcus aureus-ты айқындау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01.01.2018 ж.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30347-2016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Staphylococcus aureus-ты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30425-97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Өнеркәсіптік стерильділікті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30711-2001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Құрамындағы В</w:t>
            </w:r>
            <w:r>
              <w:rPr>
                <w:rFonts w:ascii="Times New Roman"/>
                <w:b w:val="false"/>
                <w:i w:val="false"/>
                <w:color w:val="000000"/>
                <w:vertAlign w:val="subscript"/>
              </w:rPr>
              <w:t xml:space="preserve">1 </w:t>
            </w:r>
            <w:r>
              <w:rPr>
                <w:rFonts w:ascii="Times New Roman"/>
                <w:b w:val="false"/>
                <w:i w:val="false"/>
                <w:color w:val="000000"/>
                <w:sz w:val="20"/>
              </w:rPr>
              <w:t>және М</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0"/>
              </w:rPr>
              <w:t xml:space="preserve">афлатоксиндерді анықтау мен айқындау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30726-2001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Escherichia coli түріндегі бактериялар санын анықтау мен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32010-2013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Shigella тектес бактерияларды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32031- 2012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Listeria monocytogenes бактерияларын анықтау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32064-2013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Enterobacteriaceae тұқымдас бактериялар санын анықтау мен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32901-2014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Микробиологиялық талдау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7.17-тармақ</w:t>
            </w:r>
          </w:p>
          <w:p>
            <w:pPr>
              <w:spacing w:after="20"/>
              <w:ind w:left="20"/>
              <w:jc w:val="both"/>
            </w:pPr>
            <w:r>
              <w:rPr>
                <w:rFonts w:ascii="Times New Roman"/>
                <w:b w:val="false"/>
                <w:i w:val="false"/>
                <w:color w:val="000000"/>
                <w:sz w:val="20"/>
              </w:rPr>
              <w:t>
МемСТ 33491-2015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Бифидум бифидобактерияларымен байытылған ашымал сүт өнімдері.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33566-2015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өнімі. Ашытқыларды және зең саңырауқұлақтарын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33924-2016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өнімі. Бифидобактерияларды айқындау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33951-2016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өнімі. Сүт қышқылды микроағзаларды  айқындау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6611-2013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Ашытқылардың және/немесе зең саңырауқұлақтарының колония түзетін бірліктерін есептеу. 25°С температурада колониялар санын айқындау әдістемесі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6785-2015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Salmonella spp-ты табу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7218-2015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өнімдерінің және малға арналған жем-шөптердің микробиологиясы. Микробиологиялық зерттеулерді орындауға қойылатын жалпы талаптар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18593-2012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өнімдерінің және малға арналған жем-шөптердің микробиологиясы. Аппликаторлардағы байланысатын табақтар мен тампондарды пайдалана отырып, беткі жағынан сынамалар алудың деңгейлес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4140-2013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өнімдеріндегі және беткі жақтарының стерильділігін бақылау кезінде ашытқылар, зең саңырауқұлақтары, мезофильдік аэробты және факультивтік-анаэробты микроағзалар санын JNC Corporation, Жапонияда шығарылған Sanita-kun типтес төсемдердің көмегімен  өлшеуді орындау әдістемесі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32258-2013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өнімі. Бенз(а)пиреннің массалық үлесін айқындау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51650-2000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Бенз(а)пиреннің массалық үлесін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3067-2008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жүкті және бала емізетін аналарға арналған арнайы өнімдердегі ашып кету санын айқындау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4140-2013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өнімдеріндегі және беткі жақтарының стерильділігін бақылау кезінде ашытқылар, зең саңырауқұлақтары, мезофильдік аэробты және факультивтік-анаэробты микроағзалар санын JNC Corporation, Жапонияда шығарылған Sanita-kun типтес төсемдердің көмегімен  өлшеуді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2786-2013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R-Biopharm AG, Германияда шығарылған Ридаскрин®  тест-жүйелерін пайдалана отырып, сүттің, майдың, ірімшіктің және құрғақ сүт негізіндегі балалар тамағының құрамындағы М1 афлотоксинді өлшеуді орындау әдістемесі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4620-2013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BIOO Scientific Corporation (АҚШ) шығарған MaxSignal ® реагенттердің жиынтығын пайдалана отырып, ИФТ әдісімен сүттің және сүт өнімдерінің құрамындағы М1 афлотоксинді өлшеулерді орындау әдістемесі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және 10-қосымшалар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23452-2015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Хлорорганикалық пестицидтердің қалдықтық санын айқындау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26927-86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Сынапты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26929-94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Сынамаларды дайындау. Құрамындағы уытты элементтерді айқындау үшін минералдау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26930-86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Күшаланы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26932-86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Қорғасынды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26933-86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Кадмийді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30178-96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Уытты элементтерді айқындаудың атомдық-абсорбциялық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30538-97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Уытты элементтерді атомдық-эмиссиялық әдіспен айқындау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30648.4-99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сүт өнімдері. Қышқылдылықты айқындаудың титриметриялық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30711-2001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Құрамындағы В</w:t>
            </w:r>
            <w:r>
              <w:rPr>
                <w:rFonts w:ascii="Times New Roman"/>
                <w:b w:val="false"/>
                <w:i w:val="false"/>
                <w:color w:val="000000"/>
                <w:vertAlign w:val="subscript"/>
              </w:rPr>
              <w:t>1</w:t>
            </w:r>
            <w:r>
              <w:rPr>
                <w:rFonts w:ascii="Times New Roman"/>
                <w:b w:val="false"/>
                <w:i w:val="false"/>
                <w:color w:val="000000"/>
                <w:sz w:val="20"/>
              </w:rPr>
              <w:t xml:space="preserve"> және М</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0"/>
              </w:rPr>
              <w:t xml:space="preserve">афлатоксиндерді анықтау мен айқындау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31266-2004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Күшаланы айқындаудың атомдық-абсорбциялық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31502-2012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Антибиотиктердің болуын айқындаудың микробиологиялық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31628-2012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және азық-түлік шикізаты. Күшаланың массалық концентрациясын айқындаудың инверсиялық-вольтамперометриялық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31671-2012</w:t>
            </w:r>
          </w:p>
          <w:p>
            <w:pPr>
              <w:spacing w:after="20"/>
              <w:ind w:left="20"/>
              <w:jc w:val="both"/>
            </w:pPr>
            <w:r>
              <w:rPr>
                <w:rFonts w:ascii="Times New Roman"/>
                <w:b w:val="false"/>
                <w:i w:val="false"/>
                <w:color w:val="000000"/>
                <w:sz w:val="20"/>
              </w:rPr>
              <w:t>
(EN 3805:2002)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Іздік элементтерді айқындау. Сынамаларды жоғары қысым кезінде минералдау әдісімен дайындау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азық-түлік шикізаты. Масс-спектрометриялық детекторы бар тиімділігі жоғары сұйықтықтық хроматография көмегімен тетрациклиндік топтағы антибиотиктердің қалдықтық құрамын айқындау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31707-2012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Іздік элементтерді айқындау. Жалпы күшаланы және селенді қысыммен сынаманы алдын ала минералдау арқылы гидридтерді генерациялай отырып атомдық-абсорбциялық спектрометрия әдісімен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31709-2012 (ISO 14674:2005)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құрғақ сүт. Құрамындағы М1 афлотоксинді айқындау. Иммуноаффиндік хроматографияның көмегімен тазарту және жұқа қабатты хроматографияның көмегімен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Құрамындағы цезийді Cs-137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32163-2013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Құрамындағы стронцийді Sr-90 айқындау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32164-2013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Стронцийді Sr-90 және цезийді Cs-137 айқындау үшін сынамалар алу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32219-2013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Антибиотиктердің болуын айқындаудың иммуноферменттік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32254-2013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Антибиотиктерді айқындаудың аспаптық экспресс-әдісі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33411-2015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Күшаланың массалық үлесін гидридтерді генерациялай отырып атомдық-абсорбциялық әдіспен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33412-2015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және тамақ өнімдері. Сынаптың массалық үлесін жалынсыз атомдық абсорбция әдісімен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33601-2015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М</w:t>
            </w:r>
            <w:r>
              <w:rPr>
                <w:rFonts w:ascii="Times New Roman"/>
                <w:b w:val="false"/>
                <w:i w:val="false"/>
                <w:color w:val="000000"/>
                <w:vertAlign w:val="subscript"/>
              </w:rPr>
              <w:t>1</w:t>
            </w:r>
            <w:r>
              <w:rPr>
                <w:rFonts w:ascii="Times New Roman"/>
                <w:b w:val="false"/>
                <w:i w:val="false"/>
                <w:color w:val="000000"/>
                <w:sz w:val="20"/>
              </w:rPr>
              <w:t xml:space="preserve"> афлатоксинді айқындаудың экспресс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w:t>
            </w:r>
          </w:p>
          <w:p>
            <w:pPr>
              <w:spacing w:after="20"/>
              <w:ind w:left="20"/>
              <w:jc w:val="both"/>
            </w:pPr>
            <w:r>
              <w:rPr>
                <w:rFonts w:ascii="Times New Roman"/>
                <w:b w:val="false"/>
                <w:i w:val="false"/>
                <w:color w:val="000000"/>
                <w:sz w:val="20"/>
              </w:rPr>
              <w:t xml:space="preserve">
1528-2-2014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май көп тамақ өнімдері. Пестицидтер мен полихлорланған бифенилдерді (ПХБ) айқындау. 2-бөлік. Майды, пестицидтерді және ПХБ-ны айырып алу және құрамындағы майды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w:t>
            </w:r>
          </w:p>
          <w:p>
            <w:pPr>
              <w:spacing w:after="20"/>
              <w:ind w:left="20"/>
              <w:jc w:val="both"/>
            </w:pPr>
            <w:r>
              <w:rPr>
                <w:rFonts w:ascii="Times New Roman"/>
                <w:b w:val="false"/>
                <w:i w:val="false"/>
                <w:color w:val="000000"/>
                <w:sz w:val="20"/>
              </w:rPr>
              <w:t xml:space="preserve">
1528-3-2014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 көп тамақ өнімі. Пестицидтер мен полихлорланған бифенилдерді (ПХБ) айқындау. 3-бөлік. Тазарту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w:t>
            </w:r>
          </w:p>
          <w:p>
            <w:pPr>
              <w:spacing w:after="20"/>
              <w:ind w:left="20"/>
              <w:jc w:val="both"/>
            </w:pPr>
            <w:r>
              <w:rPr>
                <w:rFonts w:ascii="Times New Roman"/>
                <w:b w:val="false"/>
                <w:i w:val="false"/>
                <w:color w:val="000000"/>
                <w:sz w:val="20"/>
              </w:rPr>
              <w:t xml:space="preserve">
1528-4-2014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 көп тамақ өнімі. Пестицидтер мен полихлорланған бифенилдерді (ПХБ) айқындау. 4-бөлік. Анықтама, растау әдістері, өзге де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13804-2013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Іздік элементтерді айқындау. Тиімділік параметрлері, жалпы талаптар және сынамаларды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14083-2013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Іздік элементтерді айқындау. Қорғасынды, кадмийді, хромды және молибденді жоғары қысым кезінде сынамаларды алдын ала минералдау арқылы графиттік пеште атомизациялай отырып атомдық-абсорбциялық спектрометрияның көмегімен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w:t>
            </w:r>
          </w:p>
          <w:p>
            <w:pPr>
              <w:spacing w:after="20"/>
              <w:ind w:left="20"/>
              <w:jc w:val="both"/>
            </w:pPr>
            <w:r>
              <w:rPr>
                <w:rFonts w:ascii="Times New Roman"/>
                <w:b w:val="false"/>
                <w:i w:val="false"/>
                <w:color w:val="000000"/>
                <w:sz w:val="20"/>
              </w:rPr>
              <w:t xml:space="preserve">
3890-1:2013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Хлорорганикалық қосылыстардың (пестицидтердің) қалдықтық құрамын айқындау. </w:t>
            </w:r>
          </w:p>
          <w:p>
            <w:pPr>
              <w:spacing w:after="20"/>
              <w:ind w:left="20"/>
              <w:jc w:val="both"/>
            </w:pPr>
            <w:r>
              <w:rPr>
                <w:rFonts w:ascii="Times New Roman"/>
                <w:b w:val="false"/>
                <w:i w:val="false"/>
                <w:color w:val="000000"/>
                <w:sz w:val="20"/>
              </w:rPr>
              <w:t>
1-бөлік. Жалпы ережелер және айырып алу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ISO/TS </w:t>
            </w:r>
          </w:p>
          <w:p>
            <w:pPr>
              <w:spacing w:after="20"/>
              <w:ind w:left="20"/>
              <w:jc w:val="both"/>
            </w:pPr>
            <w:r>
              <w:rPr>
                <w:rFonts w:ascii="Times New Roman"/>
                <w:b w:val="false"/>
                <w:i w:val="false"/>
                <w:color w:val="000000"/>
                <w:sz w:val="20"/>
              </w:rPr>
              <w:t xml:space="preserve">
6733-2015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Құрамындағы қорғасынды айқындау. Графиттік пеш қолданылатын атомдық абсорбцияның спектрометриялық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w:t>
            </w:r>
          </w:p>
          <w:p>
            <w:pPr>
              <w:spacing w:after="20"/>
              <w:ind w:left="20"/>
              <w:jc w:val="both"/>
            </w:pPr>
            <w:r>
              <w:rPr>
                <w:rFonts w:ascii="Times New Roman"/>
                <w:b w:val="false"/>
                <w:i w:val="false"/>
                <w:color w:val="000000"/>
                <w:sz w:val="20"/>
              </w:rPr>
              <w:t>
8260-2013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Хлорорганикалық пестицидтерді және полихлорланған бифенилдерді айқындау. Электрондық-қарпығыш детектрлеуі бар капиллярлы газ-сұйықтықтық хроматография пайдаланылатын әдіс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14501-2016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құрғақ сүт. Құрамындағы М1 афлотоксинді айқындау. Тиімділігі жоғары хроматографияның көмегімен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ISO/TS 15495/IDF/</w:t>
            </w:r>
          </w:p>
          <w:p>
            <w:pPr>
              <w:spacing w:after="20"/>
              <w:ind w:left="20"/>
              <w:jc w:val="both"/>
            </w:pPr>
            <w:r>
              <w:rPr>
                <w:rFonts w:ascii="Times New Roman"/>
                <w:b w:val="false"/>
                <w:i w:val="false"/>
                <w:color w:val="000000"/>
                <w:sz w:val="20"/>
              </w:rPr>
              <w:t>
RM 230-2012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сүт өнімдері және сәби жастағы балаларға арналған тамақ. Меламинді және цианур қышқылын сұйықтықтық хроматография – тандемдік масс - спектрометрия (LS-MS- MS) әдісімен сандық айқындауға арналған басшылық нұсқамалар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53183-2008 (ЕН 13806:2002)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Іздік элементтерді айқындау. Сынапты қысыммен сынаманы алдын ала минералдау арқылы суық будың атомдық-абсорбциялық спектрометриясы әдісімен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52994-2008 (ИСО 3976:2006)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майы. Пероксидтік санды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3890-1-2013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Хлорорганикалық қосылыстардың (пестицидтердің) қалдықтық құрамын айқындау. </w:t>
            </w:r>
          </w:p>
          <w:p>
            <w:pPr>
              <w:spacing w:after="20"/>
              <w:ind w:left="20"/>
              <w:jc w:val="both"/>
            </w:pPr>
            <w:r>
              <w:rPr>
                <w:rFonts w:ascii="Times New Roman"/>
                <w:b w:val="false"/>
                <w:i w:val="false"/>
                <w:color w:val="000000"/>
                <w:sz w:val="20"/>
              </w:rPr>
              <w:t>
1-бөлік. Жалпы ережелер және айырып алу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3890-2-2013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Хлорорганикалық қосылыстардың (пестицидтердің) қалдықтық құрамын айқындау. </w:t>
            </w:r>
          </w:p>
          <w:p>
            <w:pPr>
              <w:spacing w:after="20"/>
              <w:ind w:left="20"/>
              <w:jc w:val="both"/>
            </w:pPr>
            <w:r>
              <w:rPr>
                <w:rFonts w:ascii="Times New Roman"/>
                <w:b w:val="false"/>
                <w:i w:val="false"/>
                <w:color w:val="000000"/>
                <w:sz w:val="20"/>
              </w:rPr>
              <w:t>
2-бөлік. Экстрактіні тазарту әдістері және растау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ISO 8260-2013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Хлорорганикалық пестицидтерді және полихлорланған бифенилдерді айқындау. Электрондық-қарпығыш детектрлеуі бар капиллярлы газ-сұйықтықтық хроматография пайдаланылатын әдіс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51301-99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және азық-түлік шикізаты. Құрамындағы уытты элементтерді (кадмийді, қорғасынды, мысты және мырышты) айқындаудың инверсиялық-вольтамперометриялық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51453-99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майы. Сусыз майдағы тотықтық санды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51766-2001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және тамақ өнімдері. Күшаланы атомдық-абсорбциялық әдіспен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54639-2011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және малға арналған жем-шөп. Сынапты Зееман әсері негізінде атомдық-абсорбциялық спектрометрия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54904-2012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азық-түлік шикізаты. Масс-спектрометриялық детекторы бар тиімділігі жоғары сұйықтықтық хроматография көмегімен сульфаниламидтердің, нитроимидазолдардың, пенициллиндердің, амфениколдардың қалдықтық құрамын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55578-2013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 өнімдері. Шайырлылықты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EN 15763-2015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 Іздік элементтерді айқындау. Тамақ өніміндегі күшаланы, кадмийді, сынапты және қорғасынды қысыммен минералдаудан кейін индуктивтік байланысты плазмасы бар масс-спектрометрия (ИБП-МС)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Р МемСТ </w:t>
            </w:r>
          </w:p>
          <w:p>
            <w:pPr>
              <w:spacing w:after="20"/>
              <w:ind w:left="20"/>
              <w:jc w:val="both"/>
            </w:pPr>
            <w:r>
              <w:rPr>
                <w:rFonts w:ascii="Times New Roman"/>
                <w:b w:val="false"/>
                <w:i w:val="false"/>
                <w:color w:val="000000"/>
                <w:sz w:val="20"/>
              </w:rPr>
              <w:t>
51487-2001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 мен жануарлар майы. Тотықтық санды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1051-2012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Сүттің және сүт өнімдерінің сынамаларын алу.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1053-2015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бақылау. Тамақ өнімдерінің сынамаларын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1059-98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бақылау. Стронций-90-ды радиохимиялық әдістермен айқындау үшін сынамаларды дайындау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1313-2002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және азық-түлік шикізаты. Құрамындағы мырыштың, кадмийдің, қорғасынның және мыстың уытты элементтерін ТА типтес талдағыштардағы инверсиялық вольтамперометрия әдісімен айқындау әдістемесі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1314-2002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Құрамындағы мырыштың, кадмийдің, қорғасынның және мыстың уытты элементтерін ТА типтес талдағыштардағы инверсиялық вольтамперометрия әдісімен айқындау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1315-2002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өнімдер. Құрамындағы қалайыны және қорғасынды ТА типтес талдағыштардағы инверсиялық вольтамперометрия әдісімен айқындау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1508-2006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 Сүттің және сүт өнімдерінің сынамаларын алу.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1623-2007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бақылау. </w:t>
            </w:r>
          </w:p>
          <w:p>
            <w:pPr>
              <w:spacing w:after="20"/>
              <w:ind w:left="20"/>
              <w:jc w:val="both"/>
            </w:pPr>
            <w:r>
              <w:rPr>
                <w:rFonts w:ascii="Times New Roman"/>
                <w:b w:val="false"/>
                <w:i w:val="false"/>
                <w:color w:val="000000"/>
                <w:sz w:val="20"/>
              </w:rPr>
              <w:t>
Стронций-90 және цезий-137. Тамақ өнімдері. Сынамалар алу, талдау және гигиеналық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жөніндегі нұсқаулық № 216-1205*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сүт, балық өнімдеріндегі, сондай-ақ жем-шөптегі полихлорланған дибензо-n-диоксиндерді және бензофурандарды хроматомасс-спектрометрия әдісімен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1181-2011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өнімдерінде, ауыз суда, топырақта, ауыл шаруашылығы шикізатында және жем-шөпте, орман шаруашылығы өнімінде, қоршаған ортаның басқа да объектілерінде </w:t>
            </w:r>
            <w:r>
              <w:rPr>
                <w:rFonts w:ascii="Times New Roman"/>
                <w:b w:val="false"/>
                <w:i w:val="false"/>
                <w:color w:val="000000"/>
                <w:vertAlign w:val="superscript"/>
              </w:rPr>
              <w:t>90</w:t>
            </w:r>
            <w:r>
              <w:rPr>
                <w:rFonts w:ascii="Times New Roman"/>
                <w:b w:val="false"/>
                <w:i w:val="false"/>
                <w:color w:val="000000"/>
                <w:sz w:val="20"/>
              </w:rPr>
              <w:t xml:space="preserve">Sr, </w:t>
            </w:r>
            <w:r>
              <w:rPr>
                <w:rFonts w:ascii="Times New Roman"/>
                <w:b w:val="false"/>
                <w:i w:val="false"/>
                <w:color w:val="000000"/>
                <w:vertAlign w:val="superscript"/>
              </w:rPr>
              <w:t>137</w:t>
            </w:r>
            <w:r>
              <w:rPr>
                <w:rFonts w:ascii="Times New Roman"/>
                <w:b w:val="false"/>
                <w:i w:val="false"/>
                <w:color w:val="000000"/>
                <w:sz w:val="20"/>
              </w:rPr>
              <w:t xml:space="preserve">Cs және </w:t>
            </w:r>
            <w:r>
              <w:rPr>
                <w:rFonts w:ascii="Times New Roman"/>
                <w:b w:val="false"/>
                <w:i w:val="false"/>
                <w:color w:val="000000"/>
                <w:vertAlign w:val="superscript"/>
              </w:rPr>
              <w:t>40</w:t>
            </w:r>
            <w:r>
              <w:rPr>
                <w:rFonts w:ascii="Times New Roman"/>
                <w:b w:val="false"/>
                <w:i w:val="false"/>
                <w:color w:val="000000"/>
                <w:sz w:val="20"/>
              </w:rPr>
              <w:t xml:space="preserve">K көлемдік және үлестік белсенділігін МКС-АТ1315 типтес гамма-бета-спектрометрде, </w:t>
            </w:r>
            <w:r>
              <w:rPr>
                <w:rFonts w:ascii="Times New Roman"/>
                <w:b w:val="false"/>
                <w:i w:val="false"/>
                <w:color w:val="000000"/>
                <w:vertAlign w:val="superscript"/>
              </w:rPr>
              <w:t>137</w:t>
            </w:r>
            <w:r>
              <w:rPr>
                <w:rFonts w:ascii="Times New Roman"/>
                <w:b w:val="false"/>
                <w:i w:val="false"/>
                <w:color w:val="000000"/>
                <w:sz w:val="20"/>
              </w:rPr>
              <w:t xml:space="preserve">Cs және </w:t>
            </w:r>
            <w:r>
              <w:rPr>
                <w:rFonts w:ascii="Times New Roman"/>
                <w:b w:val="false"/>
                <w:i w:val="false"/>
                <w:color w:val="000000"/>
                <w:vertAlign w:val="superscript"/>
              </w:rPr>
              <w:t>40</w:t>
            </w:r>
            <w:r>
              <w:rPr>
                <w:rFonts w:ascii="Times New Roman"/>
                <w:b w:val="false"/>
                <w:i w:val="false"/>
                <w:color w:val="000000"/>
                <w:sz w:val="20"/>
              </w:rPr>
              <w:t xml:space="preserve">K гамма-сәулеленетін радионуклидтердің көлемдік және үлестік белсенділігін EL1309 (МКГ-1309) типтес гамма-спектрометрде өлшеулерді орындау әдістемесі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1823-2007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137</w:t>
            </w:r>
            <w:r>
              <w:rPr>
                <w:rFonts w:ascii="Times New Roman"/>
                <w:b w:val="false"/>
                <w:i w:val="false"/>
                <w:color w:val="000000"/>
                <w:sz w:val="20"/>
              </w:rPr>
              <w:t xml:space="preserve">Cs және </w:t>
            </w:r>
            <w:r>
              <w:rPr>
                <w:rFonts w:ascii="Times New Roman"/>
                <w:b w:val="false"/>
                <w:i w:val="false"/>
                <w:color w:val="000000"/>
                <w:vertAlign w:val="superscript"/>
              </w:rPr>
              <w:t>40</w:t>
            </w:r>
            <w:r>
              <w:rPr>
                <w:rFonts w:ascii="Times New Roman"/>
                <w:b w:val="false"/>
                <w:i w:val="false"/>
                <w:color w:val="000000"/>
                <w:sz w:val="20"/>
              </w:rPr>
              <w:t xml:space="preserve">K гамма-сәулеленетін радионуклидтердің судағы, тамақ өнімдеріндегі, ауыл шаруашылығы шикізатындағы және жем-шөптегі, өнеркәсіптік шикізаттағы, орман шаруашылығы өніміндегі, қоршаған ортаның басқа да объектілеріндегі көлемдік және үлестік белсенділігін, табиғи радионуклидтердің құрылыс материалдарындағы үлестік тиімділік көрсеткішін, сондай-ақ </w:t>
            </w:r>
            <w:r>
              <w:rPr>
                <w:rFonts w:ascii="Times New Roman"/>
                <w:b w:val="false"/>
                <w:i w:val="false"/>
                <w:color w:val="000000"/>
                <w:vertAlign w:val="superscript"/>
              </w:rPr>
              <w:t>137</w:t>
            </w:r>
            <w:r>
              <w:rPr>
                <w:rFonts w:ascii="Times New Roman"/>
                <w:b w:val="false"/>
                <w:i w:val="false"/>
                <w:color w:val="000000"/>
                <w:sz w:val="20"/>
              </w:rPr>
              <w:t xml:space="preserve">Cs, </w:t>
            </w:r>
            <w:r>
              <w:rPr>
                <w:rFonts w:ascii="Times New Roman"/>
                <w:b w:val="false"/>
                <w:i w:val="false"/>
                <w:color w:val="000000"/>
                <w:vertAlign w:val="superscript"/>
              </w:rPr>
              <w:t>40</w:t>
            </w:r>
            <w:r>
              <w:rPr>
                <w:rFonts w:ascii="Times New Roman"/>
                <w:b w:val="false"/>
                <w:i w:val="false"/>
                <w:color w:val="000000"/>
                <w:sz w:val="20"/>
              </w:rPr>
              <w:t xml:space="preserve">K, </w:t>
            </w:r>
            <w:r>
              <w:rPr>
                <w:rFonts w:ascii="Times New Roman"/>
                <w:b w:val="false"/>
                <w:i w:val="false"/>
                <w:color w:val="000000"/>
                <w:vertAlign w:val="superscript"/>
              </w:rPr>
              <w:t>226</w:t>
            </w:r>
            <w:r>
              <w:rPr>
                <w:rFonts w:ascii="Times New Roman"/>
                <w:b w:val="false"/>
                <w:i w:val="false"/>
                <w:color w:val="000000"/>
                <w:sz w:val="20"/>
              </w:rPr>
              <w:t xml:space="preserve">Ra, </w:t>
            </w:r>
            <w:r>
              <w:rPr>
                <w:rFonts w:ascii="Times New Roman"/>
                <w:b w:val="false"/>
                <w:i w:val="false"/>
                <w:color w:val="000000"/>
                <w:vertAlign w:val="superscript"/>
              </w:rPr>
              <w:t>232</w:t>
            </w:r>
            <w:r>
              <w:rPr>
                <w:rFonts w:ascii="Times New Roman"/>
                <w:b w:val="false"/>
                <w:i w:val="false"/>
                <w:color w:val="000000"/>
                <w:sz w:val="20"/>
              </w:rPr>
              <w:t>Th топырақтағы үлестік белсенділігін РКГ-АТ1320 спектрометриялық типтес гамма-радиометрлерде өлшеулерді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4779-2013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131</w:t>
            </w:r>
            <w:r>
              <w:rPr>
                <w:rFonts w:ascii="Times New Roman"/>
                <w:b w:val="false"/>
                <w:i w:val="false"/>
                <w:color w:val="000000"/>
                <w:sz w:val="20"/>
              </w:rPr>
              <w:t xml:space="preserve">I, </w:t>
            </w:r>
            <w:r>
              <w:rPr>
                <w:rFonts w:ascii="Times New Roman"/>
                <w:b w:val="false"/>
                <w:i w:val="false"/>
                <w:color w:val="000000"/>
                <w:vertAlign w:val="superscript"/>
              </w:rPr>
              <w:t>134</w:t>
            </w:r>
            <w:r>
              <w:rPr>
                <w:rFonts w:ascii="Times New Roman"/>
                <w:b w:val="false"/>
                <w:i w:val="false"/>
                <w:color w:val="000000"/>
                <w:sz w:val="20"/>
              </w:rPr>
              <w:t xml:space="preserve">Cs, </w:t>
            </w:r>
            <w:r>
              <w:rPr>
                <w:rFonts w:ascii="Times New Roman"/>
                <w:b w:val="false"/>
                <w:i w:val="false"/>
                <w:color w:val="000000"/>
                <w:vertAlign w:val="superscript"/>
              </w:rPr>
              <w:t>137</w:t>
            </w:r>
            <w:r>
              <w:rPr>
                <w:rFonts w:ascii="Times New Roman"/>
                <w:b w:val="false"/>
                <w:i w:val="false"/>
                <w:color w:val="000000"/>
                <w:sz w:val="20"/>
              </w:rPr>
              <w:t xml:space="preserve">Cs көлемдік және үлестік белсенділігін және </w:t>
            </w:r>
            <w:r>
              <w:rPr>
                <w:rFonts w:ascii="Times New Roman"/>
                <w:b w:val="false"/>
                <w:i w:val="false"/>
                <w:color w:val="000000"/>
                <w:vertAlign w:val="superscript"/>
              </w:rPr>
              <w:t>40</w:t>
            </w:r>
            <w:r>
              <w:rPr>
                <w:rFonts w:ascii="Times New Roman"/>
                <w:b w:val="false"/>
                <w:i w:val="false"/>
                <w:color w:val="000000"/>
                <w:sz w:val="20"/>
              </w:rPr>
              <w:t xml:space="preserve">K, </w:t>
            </w:r>
            <w:r>
              <w:rPr>
                <w:rFonts w:ascii="Times New Roman"/>
                <w:b w:val="false"/>
                <w:i w:val="false"/>
                <w:color w:val="000000"/>
                <w:vertAlign w:val="superscript"/>
              </w:rPr>
              <w:t>226</w:t>
            </w:r>
            <w:r>
              <w:rPr>
                <w:rFonts w:ascii="Times New Roman"/>
                <w:b w:val="false"/>
                <w:i w:val="false"/>
                <w:color w:val="000000"/>
                <w:sz w:val="20"/>
              </w:rPr>
              <w:t xml:space="preserve">Ra, </w:t>
            </w:r>
            <w:r>
              <w:rPr>
                <w:rFonts w:ascii="Times New Roman"/>
                <w:b w:val="false"/>
                <w:i w:val="false"/>
                <w:color w:val="000000"/>
                <w:vertAlign w:val="superscript"/>
              </w:rPr>
              <w:t>232</w:t>
            </w:r>
            <w:r>
              <w:rPr>
                <w:rFonts w:ascii="Times New Roman"/>
                <w:b w:val="false"/>
                <w:i w:val="false"/>
                <w:color w:val="000000"/>
                <w:sz w:val="20"/>
              </w:rPr>
              <w:t>Th табиғи радионуклидтердің тиімді үлестік белсенділігін РКГ-АТ13 спектрометриялық типтес гамма-радиометрлерде өлшеулерді орындау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01.07.2019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10444.11-2013</w:t>
            </w:r>
          </w:p>
          <w:p>
            <w:pPr>
              <w:spacing w:after="20"/>
              <w:ind w:left="20"/>
              <w:jc w:val="both"/>
            </w:pPr>
            <w:r>
              <w:rPr>
                <w:rFonts w:ascii="Times New Roman"/>
                <w:b w:val="false"/>
                <w:i w:val="false"/>
                <w:color w:val="000000"/>
                <w:sz w:val="20"/>
              </w:rPr>
              <w:t>
(ISO 15214:1998)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және малға арналған жем-шөптің микробиологиясы. Мезофильдік сүт қышқылды микроағзалар санын анықтау және есептеу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10444.12-2013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және малға арналған жем-шөптің микробиологиясы. Ашытқыларды және зең саңырауқұлақтарын анықтау және есептеу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27930-88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Бактериялардың жалпы санын айқындаудың биокалориметриялық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30347-97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Staphylococcus aureus-ты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01.01.2018 ж. дейін қолданылады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30347-2016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Staphylococcus aureus-ты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30425-97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Өнеркәсіптік стерильділікті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30705-2000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тамағына арналған сүт өнімдері. Мезофильдік аэробты және факультативтік-анаэробты микроағзаларды айқындау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30706-2000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тамағына арналған сүт өнімдері. Ашытқылар және зең саңырауқұлақтары санын  айқындау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31659-2012 (ISO 6579:2002)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Salmonella тектес бактерияларды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32010-2013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Shigella тектес бактерияларды анықтау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32031- 2012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Listeria monocytogenes бактерияларын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33566-2015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Ашытқыларды және зең саңырауқұлақтарын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w:t>
            </w:r>
          </w:p>
          <w:p>
            <w:pPr>
              <w:spacing w:after="20"/>
              <w:ind w:left="20"/>
              <w:jc w:val="both"/>
            </w:pPr>
            <w:r>
              <w:rPr>
                <w:rFonts w:ascii="Times New Roman"/>
                <w:b w:val="false"/>
                <w:i w:val="false"/>
                <w:color w:val="000000"/>
                <w:sz w:val="20"/>
              </w:rPr>
              <w:t>
6611-2013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Ашытқылардың және/немесе зең саңырауқұлақтарының колония түзетін бірліктерін есептеу. 25°С температурада колониялар санын айқындау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20837-2013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және малға арналған жем-шөптің микробиологиясы. Патогендік тағамдық микроағзаларды табуға арналған полимераздық тізбекті реакция (ПТР). Сапалы түрде табу үшін үлгілерді дайындауға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22118-2013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және малға арналған жем-шөптің микробиологиясы. Тағамдық патогендер санын табу мен айқындауға арналған полимераздық тізбекті реакция (ПТР). Техникалық сипаттамалар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22119-2013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және малға арналған жем-шөптің микробиологиясы. Тағамдық патогендерді табуға арналған нақты уақыт режиміндегі полимераздық тізбекті реакция (ПТР). Жалпы талаптар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және 13-қосымшалар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29248-91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консервілері. Қанттарды айқындаудың йодометриялық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30648.1-99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сүт өнімдері. Майды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30648.2-99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тамағына арналған сүт өнімдері. Жалпы ақуызды айқындау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30648.3-99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тамағына арналған сүт өнімдері. Ылғалды және құрғақ заттарды айқындау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30648.4-99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сүт өнімдері. Қышқылдылықты айқындаудың титриметриялық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30648.7-99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тамағына арналған сүт өнімдері. Сахарозаны айқындау әдістері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1736/IDF-9-2014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және құрғақ сүт өнімдері. Құрамындағы майды айқындау. Гравиметриялық әдіс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w:t>
            </w:r>
          </w:p>
          <w:p>
            <w:pPr>
              <w:spacing w:after="20"/>
              <w:ind w:left="20"/>
              <w:jc w:val="both"/>
            </w:pPr>
            <w:r>
              <w:rPr>
                <w:rFonts w:ascii="Times New Roman"/>
                <w:b w:val="false"/>
                <w:i w:val="false"/>
                <w:color w:val="000000"/>
                <w:sz w:val="20"/>
              </w:rPr>
              <w:t>
12081-2013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Құрамындағы кальцийді айқындау. Титриметриялық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ИСО 1735/ИДФ5-2011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ірімшік өнімдері. Құрамындағы майды айқындау. Гравиметриялық әдіс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1735-2011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балқытылған ірімшік. Құрамындағы майды айқындау. Гравиметриялық әдіс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2446-2009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Құрамындағы майды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w:t>
            </w:r>
          </w:p>
          <w:p>
            <w:pPr>
              <w:spacing w:after="20"/>
              <w:ind w:left="20"/>
              <w:jc w:val="both"/>
            </w:pPr>
            <w:r>
              <w:rPr>
                <w:rFonts w:ascii="Times New Roman"/>
                <w:b w:val="false"/>
                <w:i w:val="false"/>
                <w:color w:val="000000"/>
                <w:sz w:val="20"/>
              </w:rPr>
              <w:t xml:space="preserve">
17997-1-2012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Құрамындағы казеиндік азотты айқындау. 1-бөлік. Жанама әдіс (төрелік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w:t>
            </w:r>
          </w:p>
          <w:p>
            <w:pPr>
              <w:spacing w:after="20"/>
              <w:ind w:left="20"/>
              <w:jc w:val="both"/>
            </w:pPr>
            <w:r>
              <w:rPr>
                <w:rFonts w:ascii="Times New Roman"/>
                <w:b w:val="false"/>
                <w:i w:val="false"/>
                <w:color w:val="000000"/>
                <w:sz w:val="20"/>
              </w:rPr>
              <w:t>
14891-2009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Құрамындағы азотты айқындау. Дюмас әдісіне сәйкес жағудың кең таралған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ИСО </w:t>
            </w:r>
          </w:p>
          <w:p>
            <w:pPr>
              <w:spacing w:after="20"/>
              <w:ind w:left="20"/>
              <w:jc w:val="both"/>
            </w:pPr>
            <w:r>
              <w:rPr>
                <w:rFonts w:ascii="Times New Roman"/>
                <w:b w:val="false"/>
                <w:i w:val="false"/>
                <w:color w:val="000000"/>
                <w:sz w:val="20"/>
              </w:rPr>
              <w:t xml:space="preserve">
8381-2009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Сүттің негізінде жасалған, балаларға арналған тамақ өнімдері. Құрамындағы майды айқындау. Гравиметриялық әдіс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ИСО </w:t>
            </w:r>
          </w:p>
          <w:p>
            <w:pPr>
              <w:spacing w:after="20"/>
              <w:ind w:left="20"/>
              <w:jc w:val="both"/>
            </w:pPr>
            <w:r>
              <w:rPr>
                <w:rFonts w:ascii="Times New Roman"/>
                <w:b w:val="false"/>
                <w:i w:val="false"/>
                <w:color w:val="000000"/>
                <w:sz w:val="20"/>
              </w:rPr>
              <w:t>
1211-2011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Құрамындағы майды айқындау. Гравиметриялық әдіс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ИСО </w:t>
            </w:r>
          </w:p>
          <w:p>
            <w:pPr>
              <w:spacing w:after="20"/>
              <w:ind w:left="20"/>
              <w:jc w:val="both"/>
            </w:pPr>
            <w:r>
              <w:rPr>
                <w:rFonts w:ascii="Times New Roman"/>
                <w:b w:val="false"/>
                <w:i w:val="false"/>
                <w:color w:val="000000"/>
                <w:sz w:val="20"/>
              </w:rPr>
              <w:t>
2446-2011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Майлылықты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ИСО</w:t>
            </w:r>
          </w:p>
          <w:p>
            <w:pPr>
              <w:spacing w:after="20"/>
              <w:ind w:left="20"/>
              <w:jc w:val="both"/>
            </w:pPr>
            <w:r>
              <w:rPr>
                <w:rFonts w:ascii="Times New Roman"/>
                <w:b w:val="false"/>
                <w:i w:val="false"/>
                <w:color w:val="000000"/>
                <w:sz w:val="20"/>
              </w:rPr>
              <w:t>
8262-1-2009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және сүттің негізіндегі тамақ өнімдері. Құрамындағы майды Вейбулл-Бернтроптың гравиметриялық әдісімен айқындау (бақылау әдісі). 1-бөлік. Балаларға арналған тамақ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51259-99 (ДИН 10344-82)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Лактоза мен галактозаны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53951-2010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құрамдас сүт өнімдері және құрамында сүт бар өнімдер. Ақуыздың массалық үлесін Кьельдаль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54662-2011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балқытылған ірімшік. Ақуыздың массалық үлесін Кьельдаль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54667-2011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өңделген сүт өнімдері. Қанттардың массалық үлесін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54668-2011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өңделген сүт өнімдері. Ылғалдың және құрғақ заттың массалық үлесін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54669-2011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өңделген сүт өнімдері. Қышқылдылықты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54756-2011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Сарысу ақуыздарының массалық үлесін Кьельдаль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54760-2011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сүт өнімдері және сүттің негізінде жасалған, балаларға арналған тамақ өнімдері. Моно- және дисахаридтердің массалық концентрациясын тиімділігі жоғары сұйықтықтық хроматография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МемСТ 55247-2012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сүт өнімдері және құрамында сүт бар өнімдер. Майдың массалық үлесін Вейбулл-Бернтроп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55331-2012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Құрамындағы кальцийді айқындаудың титриметриялық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5943/ИДФ</w:t>
            </w:r>
          </w:p>
          <w:p>
            <w:pPr>
              <w:spacing w:after="20"/>
              <w:ind w:left="20"/>
              <w:jc w:val="both"/>
            </w:pPr>
            <w:r>
              <w:rPr>
                <w:rFonts w:ascii="Times New Roman"/>
                <w:b w:val="false"/>
                <w:i w:val="false"/>
                <w:color w:val="000000"/>
                <w:sz w:val="20"/>
              </w:rPr>
              <w:t>
88-2010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Ірімшік және балқытылған ірімшіктен жасалған өнімдер. Құрамындағы хлоридтерді айқындау. Потенциометриялық мөліштеу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w:t>
            </w:r>
          </w:p>
          <w:p>
            <w:pPr>
              <w:spacing w:after="20"/>
              <w:ind w:left="20"/>
              <w:jc w:val="both"/>
            </w:pPr>
            <w:r>
              <w:rPr>
                <w:rFonts w:ascii="Times New Roman"/>
                <w:b w:val="false"/>
                <w:i w:val="false"/>
                <w:color w:val="000000"/>
                <w:sz w:val="20"/>
              </w:rPr>
              <w:t>
Р МемСТ 51457-2008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балқытылған ірімшік. Майдың массалық үлесін айқындаудың гравиметриялық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2064-2010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Құрамындағы кальцийді, натрийді, калийді және магнийді айқындау. Атомдық абсорбцияның спектрометриялық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және 16-қосымшалар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23327-98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p>
            <w:pPr>
              <w:spacing w:after="20"/>
              <w:ind w:left="20"/>
              <w:jc w:val="both"/>
            </w:pPr>
            <w:r>
              <w:rPr>
                <w:rFonts w:ascii="Times New Roman"/>
                <w:b w:val="false"/>
                <w:i w:val="false"/>
                <w:color w:val="000000"/>
                <w:sz w:val="20"/>
              </w:rPr>
              <w:t>
Жалпы азоттың массалық үлесін Кьельдаль бойынша өлшеу әдісі және ақуыздың массалық үлесін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25179-2014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p>
            <w:pPr>
              <w:spacing w:after="20"/>
              <w:ind w:left="20"/>
              <w:jc w:val="both"/>
            </w:pPr>
            <w:r>
              <w:rPr>
                <w:rFonts w:ascii="Times New Roman"/>
                <w:b w:val="false"/>
                <w:i w:val="false"/>
                <w:color w:val="000000"/>
                <w:sz w:val="20"/>
              </w:rPr>
              <w:t xml:space="preserve">
Ақуыздың массалық үлесін айқындау </w:t>
            </w:r>
            <w:r>
              <w:rPr>
                <w:rFonts w:ascii="Times New Roman"/>
                <w:b/>
                <w:i w:val="false"/>
                <w:color w:val="000000"/>
                <w:sz w:val="20"/>
              </w:rPr>
              <w:t>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26928-86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Темірді айқындау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26931-86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Мысты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26934-86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Мырышты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29247-91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консервілері. Майды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тамақ өнімдері. Фосфорды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30627.1-98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сүт өнімдері. А дәруменінің (ретинолдың) массалық үлесін өлшеу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30627.2-98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сүт өнімдері. С дәруменінің (аскорбин қышқылының) массалық үлесін өлшеу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30627.3-98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сүт өнімдері. Е дәруменінің (токоферолдың) массалық үлесін өлшеу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30627.4-98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сүт өнімдері. РР дәруменінің (ниациннің) массалық үлесін өлшеу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30627.5-98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сүт өнімдері. В1 дәруменінің (тиаминнің) массалық үлесін өлшеу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30627.6-98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сүт өнімдері. В2 дәруменінің (рибофлавиннің) массалық үлесін өлшеу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30648.2-99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сүт өнімдері. Жалпы ақуызды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31505-2012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сүт өнімдері және сүттің негізінде жасалған, балаларға арналған тамақ өнімдері. Құрамындағы йодты айқындау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31584-2012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Жалпы фосфаттың массалық үлесін айқындаудың спектрофотометриялық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31633-2012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Сүт майының массалық үлесін фотоколориметриялау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31660-2012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Йод концентрациясының массалық үлесін айқындаудың инверсиялық-вольтамперометриялық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31707-2012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Іздік элементтерді айқындау. Жалпы күшаланы және селенді қысыммен сынаманы алдын ала минералдау арқылы гидридтерді генерациялай отырып атомдық-абсорбциялық спектрометрия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31980-2012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Жалпы фосфаттың массалық үлесін айқындаудың спектрометриялық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32916-2014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өнімі. D дәруменінің массалық үлесін тиімділігі жоғары сұйықтықтық хроматография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33925-2016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тамақ өнімдері. Майдың массалық үлесін Вейбулл-Бернтроп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8070/IDF 119- 2014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Құрамындағы кальцийді, натрийді, калийді және магнийді айқындау. Атомдық абсорбцияның спектрометриялық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12081-2013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Құрамындағы кальцийді айқындау. Титриметриялық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w:t>
            </w:r>
          </w:p>
          <w:p>
            <w:pPr>
              <w:spacing w:after="20"/>
              <w:ind w:left="20"/>
              <w:jc w:val="both"/>
            </w:pPr>
            <w:r>
              <w:rPr>
                <w:rFonts w:ascii="Times New Roman"/>
                <w:b w:val="false"/>
                <w:i w:val="false"/>
                <w:color w:val="000000"/>
                <w:sz w:val="20"/>
              </w:rPr>
              <w:t>
18252-2014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Сорғытылған сүт майы. Стериндік құрамды газ-сұйықтықтық хроматография әдісімен айқындау (стандарттық әдіс)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12821-2014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Құрамындағы холекальциферолды (D(3) дәруменін) және эргокальциферолды (D(2) дәруменін) тиімділігі жоғары сұйықтықтық хроматография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ЕН 12822-2014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Құрамындағы Е дәруменін (</w:t>
            </w:r>
            <w:r>
              <w:rPr>
                <w:rFonts w:ascii="Times New Roman"/>
                <w:b w:val="false"/>
                <w:i w:val="false"/>
                <w:color w:val="000000"/>
                <w:sz w:val="20"/>
              </w:rPr>
              <w:t>a</w:t>
            </w:r>
            <w:r>
              <w:rPr>
                <w:rFonts w:ascii="Times New Roman"/>
                <w:b w:val="false"/>
                <w:i w:val="false"/>
                <w:color w:val="000000"/>
                <w:sz w:val="20"/>
              </w:rPr>
              <w:t xml:space="preserve">-, </w:t>
            </w:r>
            <w:r>
              <w:rPr>
                <w:rFonts w:ascii="Times New Roman"/>
                <w:b w:val="false"/>
                <w:i w:val="false"/>
                <w:color w:val="000000"/>
                <w:sz w:val="20"/>
              </w:rPr>
              <w:t>b</w:t>
            </w:r>
            <w:r>
              <w:rPr>
                <w:rFonts w:ascii="Times New Roman"/>
                <w:b w:val="false"/>
                <w:i w:val="false"/>
                <w:color w:val="000000"/>
                <w:sz w:val="20"/>
              </w:rPr>
              <w:t>-, g- және d-токоферолдарды) тиімділігі жоғары сұйықтықтық хроматография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w:t>
            </w:r>
          </w:p>
          <w:p>
            <w:pPr>
              <w:spacing w:after="20"/>
              <w:ind w:left="20"/>
              <w:jc w:val="both"/>
            </w:pPr>
            <w:r>
              <w:rPr>
                <w:rFonts w:ascii="Times New Roman"/>
                <w:b w:val="false"/>
                <w:i w:val="false"/>
                <w:color w:val="000000"/>
                <w:sz w:val="20"/>
              </w:rPr>
              <w:t>
14122-2013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В1 дәруменін тиімділігі жоғары сұйықтықтық хроматография көмегімен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w:t>
            </w:r>
          </w:p>
          <w:p>
            <w:pPr>
              <w:spacing w:after="20"/>
              <w:ind w:left="20"/>
              <w:jc w:val="both"/>
            </w:pPr>
            <w:r>
              <w:rPr>
                <w:rFonts w:ascii="Times New Roman"/>
                <w:b w:val="false"/>
                <w:i w:val="false"/>
                <w:color w:val="000000"/>
                <w:sz w:val="20"/>
              </w:rPr>
              <w:t>
14152-2013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В2 дәруменін тиімділігі жоғары сұйықтықтық хроматография көмегімен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w:t>
            </w:r>
          </w:p>
          <w:p>
            <w:pPr>
              <w:spacing w:after="20"/>
              <w:ind w:left="20"/>
              <w:jc w:val="both"/>
            </w:pPr>
            <w:r>
              <w:rPr>
                <w:rFonts w:ascii="Times New Roman"/>
                <w:b w:val="false"/>
                <w:i w:val="false"/>
                <w:color w:val="000000"/>
                <w:sz w:val="20"/>
              </w:rPr>
              <w:t>
14663-2014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 В6 дәруменін (гликоздалған нысандарын қоса алғанда) тиімділігі жоғары сұйықтықтық хроматография (ТЖСХ) әдісімен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w:t>
            </w:r>
          </w:p>
          <w:p>
            <w:pPr>
              <w:spacing w:after="20"/>
              <w:ind w:left="20"/>
              <w:jc w:val="both"/>
            </w:pPr>
            <w:r>
              <w:rPr>
                <w:rFonts w:ascii="Times New Roman"/>
                <w:b w:val="false"/>
                <w:i w:val="false"/>
                <w:color w:val="000000"/>
                <w:sz w:val="20"/>
              </w:rPr>
              <w:t>
15505-2013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Іздік элементтерді айқындау. Натрий мен магнийді микротолқынды пеште сынаманы алдын ала минералдау арқылы жалынды атомдық-абсорбциялық спектрометрия көмегімен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ЕН </w:t>
            </w:r>
          </w:p>
          <w:p>
            <w:pPr>
              <w:spacing w:after="20"/>
              <w:ind w:left="20"/>
              <w:jc w:val="both"/>
            </w:pPr>
            <w:r>
              <w:rPr>
                <w:rFonts w:ascii="Times New Roman"/>
                <w:b w:val="false"/>
                <w:i w:val="false"/>
                <w:color w:val="000000"/>
                <w:sz w:val="20"/>
              </w:rPr>
              <w:t xml:space="preserve">
14130-2010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С дәруменін тиімділігі жоғары сұйықтықтық хроматография көмегімен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ИСО 3727-1-ИДФ/80-1-2015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Құрамындағы ылғалды, майсыздандырылған құрғақ заттарды және майды айқындау. 1-бөлік.</w:t>
            </w:r>
          </w:p>
          <w:p>
            <w:pPr>
              <w:spacing w:after="20"/>
              <w:ind w:left="20"/>
              <w:jc w:val="both"/>
            </w:pPr>
            <w:r>
              <w:rPr>
                <w:rFonts w:ascii="Times New Roman"/>
                <w:b w:val="false"/>
                <w:i w:val="false"/>
                <w:color w:val="000000"/>
                <w:sz w:val="20"/>
              </w:rPr>
              <w:t>
Құрамындағы майсыздандырылған құрғақ заттарды айқындау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ИСО 3727-2-ИДФ/80-1-2015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Құрамындағы ылғалды, майсыздандырылған құрғақ заттарды және майды айқындау. 2-бөлік. Құрамындағы майсыздандырылған құрғақ заттарды айқындау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ИСО 3727-3-ИДФ/80-3-2015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Құрамындағы ылғалды, майсыздандырылған құрғақ заттарды және майды айқындау. 3-бөлік. Құрамындағы майсыздандырылған құрғақ заттарды айқындау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ИСО 7208/ИДФ 22-2010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Майсыздандырылған сүт, сарысу және майсу. Құрамындағы майды айқындау. Гравиметриялық әдіс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ИСО 9874/</w:t>
            </w:r>
          </w:p>
          <w:p>
            <w:pPr>
              <w:spacing w:after="20"/>
              <w:ind w:left="20"/>
              <w:jc w:val="both"/>
            </w:pPr>
            <w:r>
              <w:rPr>
                <w:rFonts w:ascii="Times New Roman"/>
                <w:b w:val="false"/>
                <w:i w:val="false"/>
                <w:color w:val="000000"/>
                <w:sz w:val="20"/>
              </w:rPr>
              <w:t>
ИДФ 42-2012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Құрамындағы жалпы фосфорды айқындау. Молекулярлық абсорбцияның спектрометриялық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ИСО </w:t>
            </w:r>
          </w:p>
          <w:p>
            <w:pPr>
              <w:spacing w:after="20"/>
              <w:ind w:left="20"/>
              <w:jc w:val="both"/>
            </w:pPr>
            <w:r>
              <w:rPr>
                <w:rFonts w:ascii="Times New Roman"/>
                <w:b w:val="false"/>
                <w:i w:val="false"/>
                <w:color w:val="000000"/>
                <w:sz w:val="20"/>
              </w:rPr>
              <w:t>
1740-2009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сүт өнімдері мен сары май. Майдың қышқылдық санын айқындау (бақылау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w:t>
            </w:r>
          </w:p>
          <w:p>
            <w:pPr>
              <w:spacing w:after="20"/>
              <w:ind w:left="20"/>
              <w:jc w:val="both"/>
            </w:pPr>
            <w:r>
              <w:rPr>
                <w:rFonts w:ascii="Times New Roman"/>
                <w:b w:val="false"/>
                <w:i w:val="false"/>
                <w:color w:val="000000"/>
                <w:sz w:val="20"/>
              </w:rPr>
              <w:t xml:space="preserve">
51301-99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және азық-түлік шикізаты. Құрамындағы уытты элементтерді (кадмийді, қорғасынды, мысты және мырышты) айқындаудың инверсиялық-вольтамперометриялық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МемСТ </w:t>
            </w:r>
          </w:p>
          <w:p>
            <w:pPr>
              <w:spacing w:after="20"/>
              <w:ind w:left="20"/>
              <w:jc w:val="both"/>
            </w:pPr>
            <w:r>
              <w:rPr>
                <w:rFonts w:ascii="Times New Roman"/>
                <w:b w:val="false"/>
                <w:i w:val="false"/>
                <w:color w:val="000000"/>
                <w:sz w:val="20"/>
              </w:rPr>
              <w:t>
52690-2006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С дәруменінің массалық концентрациясын айқындаудың вольтамперометриялық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w:t>
            </w:r>
          </w:p>
          <w:p>
            <w:pPr>
              <w:spacing w:after="20"/>
              <w:ind w:left="20"/>
              <w:jc w:val="both"/>
            </w:pPr>
            <w:r>
              <w:rPr>
                <w:rFonts w:ascii="Times New Roman"/>
                <w:b w:val="false"/>
                <w:i w:val="false"/>
                <w:color w:val="000000"/>
                <w:sz w:val="20"/>
              </w:rPr>
              <w:t>
2064-2010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Құрамындағы кальцийді, натрийді, калийді және магнийді айқындау. Атомдық абсорбцияның спектрометриялық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w:t>
      </w:r>
    </w:p>
    <w:bookmarkStart w:name="z15" w:id="9"/>
    <w:p>
      <w:pPr>
        <w:spacing w:after="0"/>
        <w:ind w:left="0"/>
        <w:jc w:val="both"/>
      </w:pPr>
      <w:r>
        <w:rPr>
          <w:rFonts w:ascii="Times New Roman"/>
          <w:b w:val="false"/>
          <w:i w:val="false"/>
          <w:color w:val="000000"/>
          <w:sz w:val="28"/>
        </w:rPr>
        <w:t>
      * Тиісті халықаралық стандарт әзірленгенге және ол стандарттар тізбесіне енгізілгенге дейін қолданылады.".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