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482a25" w14:textId="a482a2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"Еуразиялық экономикалық одаққа бір мүше мемлекеттің аумағынан Еуразиялық экономикалық одаққа басқа мүше мемлекеттің аумағына өткізілетін тауарларды өндіруді, қайта өңдеуді және (немесе) сақтауды жүзеге асыратын ұйымдар мен тұлғалардың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w:t>
      </w:r>
    </w:p>
    <w:p>
      <w:pPr>
        <w:spacing w:after="0"/>
        <w:ind w:left="0"/>
        <w:jc w:val="both"/>
      </w:pPr>
      <w:r>
        <w:rPr>
          <w:rFonts w:ascii="Times New Roman"/>
          <w:b w:val="false"/>
          <w:i w:val="false"/>
          <w:color w:val="000000"/>
          <w:sz w:val="28"/>
        </w:rPr>
        <w:t>Еуразиялық экономикалық комиссия Алқасының 2017 жылғы 30 маусымдағы № 77 шешімі</w:t>
      </w:r>
    </w:p>
    <w:p>
      <w:pPr>
        <w:spacing w:after="0"/>
        <w:ind w:left="0"/>
        <w:jc w:val="both"/>
      </w:pPr>
      <w:bookmarkStart w:name="z1" w:id="0"/>
      <w:r>
        <w:rPr>
          <w:rFonts w:ascii="Times New Roman"/>
          <w:b w:val="false"/>
          <w:i w:val="false"/>
          <w:color w:val="000000"/>
          <w:sz w:val="28"/>
        </w:rPr>
        <w:t xml:space="preserve">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30-тармағына</w:t>
      </w:r>
      <w:r>
        <w:rPr>
          <w:rFonts w:ascii="Times New Roman"/>
          <w:b w:val="false"/>
          <w:i w:val="false"/>
          <w:color w:val="000000"/>
          <w:sz w:val="28"/>
        </w:rPr>
        <w:t xml:space="preserve"> сәйкес және Еуразиялық экономикалық комиссия Алқасының 2014 жылғы 6 қарашадағы № 200 шешімін басшылыққа ала отырып, Еуразиялық экономикалық комиссия Алқасы </w:t>
      </w:r>
      <w:r>
        <w:rPr>
          <w:rFonts w:ascii="Times New Roman"/>
          <w:b/>
          <w:i w:val="false"/>
          <w:color w:val="000000"/>
          <w:sz w:val="28"/>
        </w:rPr>
        <w:t>шешті:</w:t>
      </w:r>
    </w:p>
    <w:bookmarkEnd w:id="0"/>
    <w:bookmarkStart w:name="z2" w:id="1"/>
    <w:p>
      <w:pPr>
        <w:spacing w:after="0"/>
        <w:ind w:left="0"/>
        <w:jc w:val="both"/>
      </w:pPr>
      <w:r>
        <w:rPr>
          <w:rFonts w:ascii="Times New Roman"/>
          <w:b w:val="false"/>
          <w:i w:val="false"/>
          <w:color w:val="000000"/>
          <w:sz w:val="28"/>
        </w:rPr>
        <w:t>
      1. Қоса беріліп отырған:</w:t>
      </w:r>
    </w:p>
    <w:bookmarkEnd w:id="1"/>
    <w:bookmarkStart w:name="z3" w:id="2"/>
    <w:p>
      <w:pPr>
        <w:spacing w:after="0"/>
        <w:ind w:left="0"/>
        <w:jc w:val="both"/>
      </w:pPr>
      <w:r>
        <w:rPr>
          <w:rFonts w:ascii="Times New Roman"/>
          <w:b w:val="false"/>
          <w:i w:val="false"/>
          <w:color w:val="000000"/>
          <w:sz w:val="28"/>
        </w:rPr>
        <w:t xml:space="preserve">
      "Еуразиялық экономикалық одаққа бір мүше мемлекеттің аумағынан Еуразиялық экономикалық одаққа басқа мүше мемлекеттің аумағына өткізілетін тауарларды өндіруді, қайта өңдеуді және (немесе) сақтауды жүзеге асыратын ұйымдар мен тұлғалардың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w:t>
      </w:r>
      <w:r>
        <w:rPr>
          <w:rFonts w:ascii="Times New Roman"/>
          <w:b w:val="false"/>
          <w:i w:val="false"/>
          <w:color w:val="000000"/>
          <w:sz w:val="28"/>
        </w:rPr>
        <w:t>қағидалары</w:t>
      </w:r>
      <w:r>
        <w:rPr>
          <w:rFonts w:ascii="Times New Roman"/>
          <w:b w:val="false"/>
          <w:i w:val="false"/>
          <w:color w:val="000000"/>
          <w:sz w:val="28"/>
        </w:rPr>
        <w:t>;</w:t>
      </w:r>
    </w:p>
    <w:bookmarkEnd w:id="2"/>
    <w:bookmarkStart w:name="z4" w:id="3"/>
    <w:p>
      <w:pPr>
        <w:spacing w:after="0"/>
        <w:ind w:left="0"/>
        <w:jc w:val="both"/>
      </w:pPr>
      <w:r>
        <w:rPr>
          <w:rFonts w:ascii="Times New Roman"/>
          <w:b w:val="false"/>
          <w:i w:val="false"/>
          <w:color w:val="000000"/>
          <w:sz w:val="28"/>
        </w:rPr>
        <w:t xml:space="preserve">
      "Еуразиялық экономикалық одаққа бір мүше мемлекеттің аумағынан Еуразиялық экономикалық одаққа басқа мүше мемлекеттің аумағына өткізілетін тауарларды өндіруді, қайта өңдеуді және (немесе) сақтауды жүзеге асыратын ұйымдар мен тұлғалардың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w:t>
      </w:r>
      <w:r>
        <w:rPr>
          <w:rFonts w:ascii="Times New Roman"/>
          <w:b w:val="false"/>
          <w:i w:val="false"/>
          <w:color w:val="000000"/>
          <w:sz w:val="28"/>
        </w:rPr>
        <w:t>регламенті</w:t>
      </w:r>
      <w:r>
        <w:rPr>
          <w:rFonts w:ascii="Times New Roman"/>
          <w:b w:val="false"/>
          <w:i w:val="false"/>
          <w:color w:val="000000"/>
          <w:sz w:val="28"/>
        </w:rPr>
        <w:t>;</w:t>
      </w:r>
    </w:p>
    <w:bookmarkEnd w:id="3"/>
    <w:bookmarkStart w:name="z5" w:id="4"/>
    <w:p>
      <w:pPr>
        <w:spacing w:after="0"/>
        <w:ind w:left="0"/>
        <w:jc w:val="both"/>
      </w:pPr>
      <w:r>
        <w:rPr>
          <w:rFonts w:ascii="Times New Roman"/>
          <w:b w:val="false"/>
          <w:i w:val="false"/>
          <w:color w:val="000000"/>
          <w:sz w:val="28"/>
        </w:rPr>
        <w:t xml:space="preserve">
      "Еуразиялық экономикалық одаққа бір мүше мемлекеттің аумағынан Еуразиялық экономикалық одаққа басқа мүше мемлекеттің аумағына өткізілетін тауарларды өндіруді, қайта өңдеуді және (немесе) сақтауды жүзеге асыратын ұйымдар мен тұлғалардың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w:t>
      </w:r>
      <w:r>
        <w:rPr>
          <w:rFonts w:ascii="Times New Roman"/>
          <w:b w:val="false"/>
          <w:i w:val="false"/>
          <w:color w:val="000000"/>
          <w:sz w:val="28"/>
        </w:rPr>
        <w:t>сипаттамасы</w:t>
      </w:r>
      <w:r>
        <w:rPr>
          <w:rFonts w:ascii="Times New Roman"/>
          <w:b w:val="false"/>
          <w:i w:val="false"/>
          <w:color w:val="000000"/>
          <w:sz w:val="28"/>
        </w:rPr>
        <w:t>;</w:t>
      </w:r>
    </w:p>
    <w:bookmarkEnd w:id="4"/>
    <w:bookmarkStart w:name="z6" w:id="5"/>
    <w:p>
      <w:pPr>
        <w:spacing w:after="0"/>
        <w:ind w:left="0"/>
        <w:jc w:val="both"/>
      </w:pPr>
      <w:r>
        <w:rPr>
          <w:rFonts w:ascii="Times New Roman"/>
          <w:b w:val="false"/>
          <w:i w:val="false"/>
          <w:color w:val="000000"/>
          <w:sz w:val="28"/>
        </w:rPr>
        <w:t xml:space="preserve">
      "Еуразиялық экономикалық одаққа бір мүше мемлекеттің аумағынан Еуразиялық экономикалық одаққа басқа мүше мемлекеттің аумағына өткізілетін тауарларды өндіруді, қайта өңдеуді және (немесе) сақтауды жүзеге асыратын ұйымдар мен тұлғалардың тізілімін қалыптастыру, жүргізу және пайдалану" жалпы процесіне қосылу </w:t>
      </w:r>
      <w:r>
        <w:rPr>
          <w:rFonts w:ascii="Times New Roman"/>
          <w:b w:val="false"/>
          <w:i w:val="false"/>
          <w:color w:val="000000"/>
          <w:sz w:val="28"/>
        </w:rPr>
        <w:t>тәртібі</w:t>
      </w:r>
      <w:r>
        <w:rPr>
          <w:rFonts w:ascii="Times New Roman"/>
          <w:b w:val="false"/>
          <w:i w:val="false"/>
          <w:color w:val="000000"/>
          <w:sz w:val="28"/>
        </w:rPr>
        <w:t xml:space="preserve"> бекітілсін.</w:t>
      </w:r>
    </w:p>
    <w:bookmarkEnd w:id="5"/>
    <w:bookmarkStart w:name="z7" w:id="6"/>
    <w:p>
      <w:pPr>
        <w:spacing w:after="0"/>
        <w:ind w:left="0"/>
        <w:jc w:val="both"/>
      </w:pPr>
      <w:r>
        <w:rPr>
          <w:rFonts w:ascii="Times New Roman"/>
          <w:b w:val="false"/>
          <w:i w:val="false"/>
          <w:color w:val="000000"/>
          <w:sz w:val="28"/>
        </w:rPr>
        <w:t>
      2. Осы Шешіммен бекітілген Сипаттамада көзделген электрондық құжаттар мен мәліметтер құрылымдарының техникалық схемаларын әзірлеуді және оларды сыртқы және өзара сауданың интеграцияланған ақпараттық жүйесінде ақпараттық өзара іс-қимылды іске асыру кезінде пайдаланылатын электрондық құжаттар мен мәліметтер құрылымдарының тізіліміне орналастыруды қамтамасыз етуді құзыретіне Еуразиялық экономикалық одақтың интеграцияланған ақпараттық жүйесін құру және дамыту жөніндегі жұмыстарды үйлестіру кіретін Еуразиялық экономикалық комиссияның департаменті жүзеге асырады деп белгіленсін.</w:t>
      </w:r>
    </w:p>
    <w:bookmarkEnd w:id="6"/>
    <w:bookmarkStart w:name="z8" w:id="7"/>
    <w:p>
      <w:pPr>
        <w:spacing w:after="0"/>
        <w:ind w:left="0"/>
        <w:jc w:val="both"/>
      </w:pPr>
      <w:r>
        <w:rPr>
          <w:rFonts w:ascii="Times New Roman"/>
          <w:b w:val="false"/>
          <w:i w:val="false"/>
          <w:color w:val="000000"/>
          <w:sz w:val="28"/>
        </w:rPr>
        <w:t>
      3. Осы Шешім ресми жарияланған күнінен бастап күнтізбелік 180 күн өткен соң күшіне енеді.</w:t>
      </w:r>
    </w:p>
    <w:bookmarkEnd w:id="7"/>
    <w:tbl>
      <w:tblPr>
        <w:tblW w:w="0" w:type="auto"/>
        <w:tblCellSpacing w:w="0" w:type="auto"/>
        <w:tblBorders>
          <w:top w:val="none"/>
          <w:left w:val="none"/>
          <w:bottom w:val="none"/>
          <w:right w:val="none"/>
          <w:insideH w:val="none"/>
          <w:insideV w:val="none"/>
        </w:tblBorders>
        <w:tblLayout w:type="fixed"/>
      </w:tblPr>
      <w:tblGrid>
        <w:gridCol w:w="8040"/>
        <w:gridCol w:w="396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Еуразиялық экономикалық комиссия</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Алқасының Төрағасы</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Саркисян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2017 жылғы 30 маусымдағы</w:t>
            </w:r>
            <w:r>
              <w:br/>
            </w:r>
            <w:r>
              <w:rPr>
                <w:rFonts w:ascii="Times New Roman"/>
                <w:b w:val="false"/>
                <w:i w:val="false"/>
                <w:color w:val="000000"/>
                <w:sz w:val="20"/>
              </w:rPr>
              <w:t>№ 77 шешімімен</w:t>
            </w:r>
            <w:r>
              <w:br/>
            </w:r>
            <w:r>
              <w:rPr>
                <w:rFonts w:ascii="Times New Roman"/>
                <w:b w:val="false"/>
                <w:i w:val="false"/>
                <w:color w:val="000000"/>
                <w:sz w:val="20"/>
              </w:rPr>
              <w:t>БЕКІТІЛГЕН</w:t>
            </w:r>
          </w:p>
        </w:tc>
      </w:tr>
    </w:tbl>
    <w:bookmarkStart w:name="z10" w:id="8"/>
    <w:p>
      <w:pPr>
        <w:spacing w:after="0"/>
        <w:ind w:left="0"/>
        <w:jc w:val="left"/>
      </w:pPr>
      <w:r>
        <w:rPr>
          <w:rFonts w:ascii="Times New Roman"/>
          <w:b/>
          <w:i w:val="false"/>
          <w:color w:val="000000"/>
        </w:rPr>
        <w:t xml:space="preserve"> "Еуразиялық экономикалық одаққа бір мүше мемлекеттің аумағынан Еуразиялық</w:t>
      </w:r>
      <w:r>
        <w:br/>
      </w:r>
      <w:r>
        <w:rPr>
          <w:rFonts w:ascii="Times New Roman"/>
          <w:b/>
          <w:i w:val="false"/>
          <w:color w:val="000000"/>
        </w:rPr>
        <w:t>экономикалық одаққа басқа мүше мемлекеттің аумағына өткізілетін тауарларды</w:t>
      </w:r>
      <w:r>
        <w:br/>
      </w:r>
      <w:r>
        <w:rPr>
          <w:rFonts w:ascii="Times New Roman"/>
          <w:b/>
          <w:i w:val="false"/>
          <w:color w:val="000000"/>
        </w:rPr>
        <w:t>өндіруді, қайта өңдеуді және (немесе) сақтауды жүзеге асыратын ұйымдар мен</w:t>
      </w:r>
      <w:r>
        <w:br/>
      </w:r>
      <w:r>
        <w:rPr>
          <w:rFonts w:ascii="Times New Roman"/>
          <w:b/>
          <w:i w:val="false"/>
          <w:color w:val="000000"/>
        </w:rPr>
        <w:t>тұлғалардың тізілімін қалыптастыру, жүргізу және пайдалану" жалпы процесін</w:t>
      </w:r>
      <w:r>
        <w:br/>
      </w:r>
      <w:r>
        <w:rPr>
          <w:rFonts w:ascii="Times New Roman"/>
          <w:b/>
          <w:i w:val="false"/>
          <w:color w:val="000000"/>
        </w:rPr>
        <w:t>сыртқы және өзара сауданың интеграцияланған ақпараттық жүйесінің</w:t>
      </w:r>
      <w:r>
        <w:br/>
      </w:r>
      <w:r>
        <w:rPr>
          <w:rFonts w:ascii="Times New Roman"/>
          <w:b/>
          <w:i w:val="false"/>
          <w:color w:val="000000"/>
        </w:rPr>
        <w:t>құралдарымен іске асыру кезіндегі ақпараттық өзара іс-қимыл</w:t>
      </w:r>
      <w:r>
        <w:br/>
      </w:r>
      <w:r>
        <w:rPr>
          <w:rFonts w:ascii="Times New Roman"/>
          <w:b/>
          <w:i w:val="false"/>
          <w:color w:val="000000"/>
        </w:rPr>
        <w:t>ҚАҒИДАЛАРЫ</w:t>
      </w:r>
    </w:p>
    <w:bookmarkEnd w:id="8"/>
    <w:bookmarkStart w:name="z11" w:id="9"/>
    <w:p>
      <w:pPr>
        <w:spacing w:after="0"/>
        <w:ind w:left="0"/>
        <w:jc w:val="left"/>
      </w:pPr>
      <w:r>
        <w:rPr>
          <w:rFonts w:ascii="Times New Roman"/>
          <w:b/>
          <w:i w:val="false"/>
          <w:color w:val="000000"/>
        </w:rPr>
        <w:t xml:space="preserve"> I. Жалпы ережелер</w:t>
      </w:r>
    </w:p>
    <w:bookmarkEnd w:id="9"/>
    <w:bookmarkStart w:name="z12" w:id="10"/>
    <w:p>
      <w:pPr>
        <w:spacing w:after="0"/>
        <w:ind w:left="0"/>
        <w:jc w:val="both"/>
      </w:pPr>
      <w:r>
        <w:rPr>
          <w:rFonts w:ascii="Times New Roman"/>
          <w:b w:val="false"/>
          <w:i w:val="false"/>
          <w:color w:val="000000"/>
          <w:sz w:val="28"/>
        </w:rPr>
        <w:t xml:space="preserve">
      1. Осы Қағидалар 2014 жылғы 29 мамырдағы Еуразиялық экономикалық одақ туралы </w:t>
      </w:r>
      <w:r>
        <w:rPr>
          <w:rFonts w:ascii="Times New Roman"/>
          <w:b w:val="false"/>
          <w:i w:val="false"/>
          <w:color w:val="000000"/>
          <w:sz w:val="28"/>
        </w:rPr>
        <w:t>шарттың</w:t>
      </w:r>
      <w:r>
        <w:rPr>
          <w:rFonts w:ascii="Times New Roman"/>
          <w:b w:val="false"/>
          <w:i w:val="false"/>
          <w:color w:val="000000"/>
          <w:sz w:val="28"/>
        </w:rPr>
        <w:t xml:space="preserve"> ережелеріне, сондай-ақ Еуразиялық экономикалық одақ (бұдан әрі – Одақ) құқығына кіретін мына актілерге сәйкес әзірленген:</w:t>
      </w:r>
    </w:p>
    <w:bookmarkEnd w:id="10"/>
    <w:bookmarkStart w:name="z13" w:id="11"/>
    <w:p>
      <w:pPr>
        <w:spacing w:after="0"/>
        <w:ind w:left="0"/>
        <w:jc w:val="both"/>
      </w:pPr>
      <w:r>
        <w:rPr>
          <w:rFonts w:ascii="Times New Roman"/>
          <w:b w:val="false"/>
          <w:i w:val="false"/>
          <w:color w:val="000000"/>
          <w:sz w:val="28"/>
        </w:rPr>
        <w:t>
      Кеден одағы Комиссиясының "Еуразиялық экономикалық одақта ветеринариялық-санитариялық шараларды қолдану туралы" 2010 жылғы 18 маусымдағы № 317 шешімі;</w:t>
      </w:r>
    </w:p>
    <w:bookmarkEnd w:id="11"/>
    <w:bookmarkStart w:name="z14" w:id="12"/>
    <w:p>
      <w:pPr>
        <w:spacing w:after="0"/>
        <w:ind w:left="0"/>
        <w:jc w:val="both"/>
      </w:pPr>
      <w:r>
        <w:rPr>
          <w:rFonts w:ascii="Times New Roman"/>
          <w:b w:val="false"/>
          <w:i w:val="false"/>
          <w:color w:val="000000"/>
          <w:sz w:val="28"/>
        </w:rPr>
        <w:t>
      Кеден одағы Комиссиясының "Кеден одағында ветеринариялық бақылау (қадағалау) саласындағы мәселелер туралы" 2010 жылғы 17 тамыздағы № 342 шешімі;</w:t>
      </w:r>
    </w:p>
    <w:bookmarkEnd w:id="12"/>
    <w:bookmarkStart w:name="z15" w:id="13"/>
    <w:p>
      <w:pPr>
        <w:spacing w:after="0"/>
        <w:ind w:left="0"/>
        <w:jc w:val="both"/>
      </w:pPr>
      <w:r>
        <w:rPr>
          <w:rFonts w:ascii="Times New Roman"/>
          <w:b w:val="false"/>
          <w:i w:val="false"/>
          <w:color w:val="000000"/>
          <w:sz w:val="28"/>
        </w:rPr>
        <w:t>
      Еуразиялық экономикалық комиссия Кеңесінің "Ветеринариялық бақылауға (қадағалауға) жататын объектілерге бірлескен тексеру және тауарлардың (өнімнің) сынамаларын іріктеуді жүргізудің бірыңғай тәртібі туралы ереже туралы" 2014 жылғы 9 қазандағы № 94 шешімі;</w:t>
      </w:r>
    </w:p>
    <w:bookmarkEnd w:id="13"/>
    <w:bookmarkStart w:name="z16" w:id="14"/>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bookmarkEnd w:id="14"/>
    <w:bookmarkStart w:name="z17" w:id="15"/>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bookmarkEnd w:id="15"/>
    <w:bookmarkStart w:name="z18" w:id="16"/>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 xml:space="preserve">; </w:t>
      </w:r>
    </w:p>
    <w:bookmarkEnd w:id="16"/>
    <w:bookmarkStart w:name="z19" w:id="17"/>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bookmarkEnd w:id="17"/>
    <w:bookmarkStart w:name="z20" w:id="18"/>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одаққа мүше мемлекеттердің мемлекеттік билік органдарының өзара және Еуразиялық экономикалық комиссиямен трансшекаралық өзара іс-қимылы кезінде электрондық құжаттар алмасу туралы ережені бекіту туралы" 2015 жылғы 28 қыркүйектегі № 125 шешімі.</w:t>
      </w:r>
    </w:p>
    <w:bookmarkEnd w:id="18"/>
    <w:bookmarkStart w:name="z21" w:id="19"/>
    <w:p>
      <w:pPr>
        <w:spacing w:after="0"/>
        <w:ind w:left="0"/>
        <w:jc w:val="left"/>
      </w:pPr>
      <w:r>
        <w:rPr>
          <w:rFonts w:ascii="Times New Roman"/>
          <w:b/>
          <w:i w:val="false"/>
          <w:color w:val="000000"/>
        </w:rPr>
        <w:t xml:space="preserve"> II. Қолданылу саласы</w:t>
      </w:r>
    </w:p>
    <w:bookmarkEnd w:id="19"/>
    <w:bookmarkStart w:name="z22" w:id="20"/>
    <w:p>
      <w:pPr>
        <w:spacing w:after="0"/>
        <w:ind w:left="0"/>
        <w:jc w:val="both"/>
      </w:pPr>
      <w:r>
        <w:rPr>
          <w:rFonts w:ascii="Times New Roman"/>
          <w:b w:val="false"/>
          <w:i w:val="false"/>
          <w:color w:val="000000"/>
          <w:sz w:val="28"/>
        </w:rPr>
        <w:t>
      2. Осы Қағидалар "Еуразиялық экономикалық одаққа бір мүше мемлекеттің аумағынан Еуразиялық экономикалық одаққа басқа мүше мемлекеттің аумағына өткізілетін тауарларды өндіруді, қайта өңдеуді және (немесе) сақтауды жүзеге асыратын ұйымдар мен тұлғалардың тізілімін қалыптастыру, жүргізу және пайдалану" жалпы процесс (бұдан әрі – жалпы процесс) шеңберінде орындалатын рәсімдердің сипаттамасын қоса алғанда, осы жалпы процеске қатысушылар арасындағы ақпараттық өзара іс-қимыл тәртібі мен шарттарын айқындау мақсатында әзірленді.</w:t>
      </w:r>
    </w:p>
    <w:bookmarkEnd w:id="20"/>
    <w:bookmarkStart w:name="z23" w:id="21"/>
    <w:p>
      <w:pPr>
        <w:spacing w:after="0"/>
        <w:ind w:left="0"/>
        <w:jc w:val="both"/>
      </w:pPr>
      <w:r>
        <w:rPr>
          <w:rFonts w:ascii="Times New Roman"/>
          <w:b w:val="false"/>
          <w:i w:val="false"/>
          <w:color w:val="000000"/>
          <w:sz w:val="28"/>
        </w:rPr>
        <w:t>
      3. Осы Қағидаларды жалпы процеске қатысушылар жалпы процесс шеңберіндегі рәсімдер мен операцияларды орындау тәртібін бақылау кезінде, сондай-ақ жалпы процестің іске асырылуын қамтамасыз ететін ақпараттық жүйелердің компоненттерін жобалау, әзірлеу және пысықтау кезінде қолданады.</w:t>
      </w:r>
    </w:p>
    <w:bookmarkEnd w:id="21"/>
    <w:bookmarkStart w:name="z24" w:id="22"/>
    <w:p>
      <w:pPr>
        <w:spacing w:after="0"/>
        <w:ind w:left="0"/>
        <w:jc w:val="left"/>
      </w:pPr>
      <w:r>
        <w:rPr>
          <w:rFonts w:ascii="Times New Roman"/>
          <w:b/>
          <w:i w:val="false"/>
          <w:color w:val="000000"/>
        </w:rPr>
        <w:t xml:space="preserve"> III. Негізгі ұғымдар</w:t>
      </w:r>
    </w:p>
    <w:bookmarkEnd w:id="22"/>
    <w:bookmarkStart w:name="z25" w:id="23"/>
    <w:p>
      <w:pPr>
        <w:spacing w:after="0"/>
        <w:ind w:left="0"/>
        <w:jc w:val="both"/>
      </w:pPr>
      <w:r>
        <w:rPr>
          <w:rFonts w:ascii="Times New Roman"/>
          <w:b w:val="false"/>
          <w:i w:val="false"/>
          <w:color w:val="000000"/>
          <w:sz w:val="28"/>
        </w:rPr>
        <w:t>
      4. Осы Қағидалардың мақсаттары үшін мынаны білдіретін ұғымдар пайдаланылады:</w:t>
      </w:r>
    </w:p>
    <w:bookmarkEnd w:id="23"/>
    <w:p>
      <w:pPr>
        <w:spacing w:after="0"/>
        <w:ind w:left="0"/>
        <w:jc w:val="both"/>
      </w:pPr>
      <w:r>
        <w:rPr>
          <w:rFonts w:ascii="Times New Roman"/>
          <w:b w:val="false"/>
          <w:i w:val="false"/>
          <w:color w:val="000000"/>
          <w:sz w:val="28"/>
        </w:rPr>
        <w:t>
      "авторландыру" – жалпы процестің белгілі бір қатысушысына белгілі бір әрекеттерді орындауға құқықтар беру;</w:t>
      </w:r>
    </w:p>
    <w:p>
      <w:pPr>
        <w:spacing w:after="0"/>
        <w:ind w:left="0"/>
        <w:jc w:val="both"/>
      </w:pPr>
      <w:r>
        <w:rPr>
          <w:rFonts w:ascii="Times New Roman"/>
          <w:b w:val="false"/>
          <w:i w:val="false"/>
          <w:color w:val="000000"/>
          <w:sz w:val="28"/>
        </w:rPr>
        <w:t>
      "тарихи деректер" – Еуразиялық экономикалық одақтың (бұдан әрі – Одақ) кедендік аумағына әкелінетін, ветеринариялық-санитариялық қадағалауға (бақылауға) жататын тауарларды өндіруді, қайта өңдеуді және (немесе) сақтауды жүзеге асыратын ұйымдар мен тұлғалардың тізімі қалыптастырылған кезден бастап сонда сақталатын және өзгеріс енгізу көзделмейтін ақпарат.</w:t>
      </w:r>
    </w:p>
    <w:bookmarkStart w:name="z26" w:id="24"/>
    <w:p>
      <w:pPr>
        <w:spacing w:after="0"/>
        <w:ind w:left="0"/>
        <w:jc w:val="both"/>
      </w:pPr>
      <w:r>
        <w:rPr>
          <w:rFonts w:ascii="Times New Roman"/>
          <w:b w:val="false"/>
          <w:i w:val="false"/>
          <w:color w:val="000000"/>
          <w:sz w:val="28"/>
        </w:rPr>
        <w:t>
      Осы Қағидаларда пайдаланылатын "жалпы процесс рәсімдерінің тобы", "жалпы процестің ақпараттық объектісі", "орындаушы", "жалпы процесс операциясы", "жалпы процесс рәсімі" және "жалпы процеске қатысушы" деген ұғымдар Еуразиялық экономикалық комиссия Алқасының 2015 жылғы 9 маусымдағы № 63 шешімімен бекітілген Еуразиялық экономикалық одақ шеңберіндегі жалпы процестерді талдау, оңтайландыру, үндестіру және сипаттау әдістемесінде айқындалған мағыналарда қолданылады.</w:t>
      </w:r>
    </w:p>
    <w:bookmarkEnd w:id="24"/>
    <w:bookmarkStart w:name="z27" w:id="25"/>
    <w:p>
      <w:pPr>
        <w:spacing w:after="0"/>
        <w:ind w:left="0"/>
        <w:jc w:val="left"/>
      </w:pPr>
      <w:r>
        <w:rPr>
          <w:rFonts w:ascii="Times New Roman"/>
          <w:b/>
          <w:i w:val="false"/>
          <w:color w:val="000000"/>
        </w:rPr>
        <w:t xml:space="preserve"> IV. Жалпы процесс туралы негізгі мәліметтер</w:t>
      </w:r>
    </w:p>
    <w:bookmarkEnd w:id="25"/>
    <w:bookmarkStart w:name="z28" w:id="26"/>
    <w:p>
      <w:pPr>
        <w:spacing w:after="0"/>
        <w:ind w:left="0"/>
        <w:jc w:val="both"/>
      </w:pPr>
      <w:r>
        <w:rPr>
          <w:rFonts w:ascii="Times New Roman"/>
          <w:b w:val="false"/>
          <w:i w:val="false"/>
          <w:color w:val="000000"/>
          <w:sz w:val="28"/>
        </w:rPr>
        <w:t>
      5. Жалпы процестің толық атауы: "Еуразиялық экономикалық одаққа бір мүше мемлекеттің аумағынан Еуразиялық экономикалық одаққа басқа мүше мемлекеттің аумағына өткізілетін тауарларды өндіруді, қайта өңдеуді және (немесе) сақтауды жүзеге асыратын ұйымдар мен тұлғалардың тізілімін қалыптастыру, жүргізу және пайдалану".</w:t>
      </w:r>
    </w:p>
    <w:bookmarkEnd w:id="26"/>
    <w:bookmarkStart w:name="z29" w:id="27"/>
    <w:p>
      <w:pPr>
        <w:spacing w:after="0"/>
        <w:ind w:left="0"/>
        <w:jc w:val="both"/>
      </w:pPr>
      <w:r>
        <w:rPr>
          <w:rFonts w:ascii="Times New Roman"/>
          <w:b w:val="false"/>
          <w:i w:val="false"/>
          <w:color w:val="000000"/>
          <w:sz w:val="28"/>
        </w:rPr>
        <w:t>
      6. Жалпы процестің кодтық белгілемесі: P.SS.05, нұсқа 1.0.0.</w:t>
      </w:r>
    </w:p>
    <w:bookmarkEnd w:id="27"/>
    <w:bookmarkStart w:name="z30" w:id="28"/>
    <w:p>
      <w:pPr>
        <w:spacing w:after="0"/>
        <w:ind w:left="0"/>
        <w:jc w:val="left"/>
      </w:pPr>
      <w:r>
        <w:rPr>
          <w:rFonts w:ascii="Times New Roman"/>
          <w:b/>
          <w:i w:val="false"/>
          <w:color w:val="000000"/>
        </w:rPr>
        <w:t xml:space="preserve"> 1. Жалпы процестің мақсаттары мен міндеттері</w:t>
      </w:r>
    </w:p>
    <w:bookmarkEnd w:id="28"/>
    <w:bookmarkStart w:name="z31" w:id="29"/>
    <w:p>
      <w:pPr>
        <w:spacing w:after="0"/>
        <w:ind w:left="0"/>
        <w:jc w:val="both"/>
      </w:pPr>
      <w:r>
        <w:rPr>
          <w:rFonts w:ascii="Times New Roman"/>
          <w:b w:val="false"/>
          <w:i w:val="false"/>
          <w:color w:val="000000"/>
          <w:sz w:val="28"/>
        </w:rPr>
        <w:t>
      7. Жалпы процестің мақсаттары Одақтың кедендік шекарасында және Одақтың кедендік аумағында ветеринариялық бақылау (қадағалау) тиімділігін арттыру, Одаққа мүше мемлекеттер арасында ветеринариялық-санитариялық жағынан қауіпті, жануарлардан алынған тауарлардың (өнімнің) өткізілуіне жол бермеу, ветеринариялық бақылау (қадағалау) жүргізу уақытын қысқарту; ветеринариялық-санитариялық шараларды қолданудың транспаренттілігін және бақыланатын тауарларды (өнімді) өндіру, тасымалдау және өткізу кезінде олардың қадағалауда болуын қамтамасыз ету болып табылады.</w:t>
      </w:r>
    </w:p>
    <w:bookmarkEnd w:id="29"/>
    <w:bookmarkStart w:name="z32" w:id="30"/>
    <w:p>
      <w:pPr>
        <w:spacing w:after="0"/>
        <w:ind w:left="0"/>
        <w:jc w:val="both"/>
      </w:pPr>
      <w:r>
        <w:rPr>
          <w:rFonts w:ascii="Times New Roman"/>
          <w:b w:val="false"/>
          <w:i w:val="false"/>
          <w:color w:val="000000"/>
          <w:sz w:val="28"/>
        </w:rPr>
        <w:t>
      8. Жалпы процестің мақсаттарына қол жеткізу үшін мына міндеттерді шешу қажет:</w:t>
      </w:r>
    </w:p>
    <w:bookmarkEnd w:id="30"/>
    <w:bookmarkStart w:name="z33" w:id="31"/>
    <w:p>
      <w:pPr>
        <w:spacing w:after="0"/>
        <w:ind w:left="0"/>
        <w:jc w:val="both"/>
      </w:pPr>
      <w:r>
        <w:rPr>
          <w:rFonts w:ascii="Times New Roman"/>
          <w:b w:val="false"/>
          <w:i w:val="false"/>
          <w:color w:val="000000"/>
          <w:sz w:val="28"/>
        </w:rPr>
        <w:t>
      а) Одаққа бір мүше мемлекеттің (бұдан әрі – мүше мемлекет) аумағынан Одаққа басқа мүше мемлекеттің аумағына өткізілетін тауарларды өндіруді, қайта өңдеуді және (немесе) сақтауды жүзеге асыратын ұйымдар мен тұлғалардың тізілімін (бұдан әрі – Одақ кәсіпорындарының тізілімі) қалыптастырудың автоматтандырылуын қамтамасыз ету;</w:t>
      </w:r>
    </w:p>
    <w:bookmarkEnd w:id="31"/>
    <w:bookmarkStart w:name="z34" w:id="32"/>
    <w:p>
      <w:pPr>
        <w:spacing w:after="0"/>
        <w:ind w:left="0"/>
        <w:jc w:val="both"/>
      </w:pPr>
      <w:r>
        <w:rPr>
          <w:rFonts w:ascii="Times New Roman"/>
          <w:b w:val="false"/>
          <w:i w:val="false"/>
          <w:color w:val="000000"/>
          <w:sz w:val="28"/>
        </w:rPr>
        <w:t>
      б) уәкілетті органның сұрау салуы бойынша ветеринариялық бақылау (қадағалау) жүргізуге қажетті мәліметтердің автоматтандырылып ұсынылуын қамтамасыз ету;</w:t>
      </w:r>
    </w:p>
    <w:bookmarkEnd w:id="32"/>
    <w:bookmarkStart w:name="z35" w:id="33"/>
    <w:p>
      <w:pPr>
        <w:spacing w:after="0"/>
        <w:ind w:left="0"/>
        <w:jc w:val="both"/>
      </w:pPr>
      <w:r>
        <w:rPr>
          <w:rFonts w:ascii="Times New Roman"/>
          <w:b w:val="false"/>
          <w:i w:val="false"/>
          <w:color w:val="000000"/>
          <w:sz w:val="28"/>
        </w:rPr>
        <w:t>
      в) жалпы процестің барлық қатысушыларының ортақ сыныптауыштар мен анықтамалықтарды пайдалануын қамтамасыз ету;</w:t>
      </w:r>
    </w:p>
    <w:bookmarkEnd w:id="33"/>
    <w:bookmarkStart w:name="z36" w:id="34"/>
    <w:p>
      <w:pPr>
        <w:spacing w:after="0"/>
        <w:ind w:left="0"/>
        <w:jc w:val="both"/>
      </w:pPr>
      <w:r>
        <w:rPr>
          <w:rFonts w:ascii="Times New Roman"/>
          <w:b w:val="false"/>
          <w:i w:val="false"/>
          <w:color w:val="000000"/>
          <w:sz w:val="28"/>
        </w:rPr>
        <w:t>
      г) интеграцияланған жүйелер деректерінің ортақ моделін пайдалану негізінде құрылған электрондық құжаттар мен мәліметтердің біріздендірілген құрылымдарының қолданылуын қамтамасыз ету;</w:t>
      </w:r>
    </w:p>
    <w:bookmarkEnd w:id="34"/>
    <w:bookmarkStart w:name="z37" w:id="35"/>
    <w:p>
      <w:pPr>
        <w:spacing w:after="0"/>
        <w:ind w:left="0"/>
        <w:jc w:val="both"/>
      </w:pPr>
      <w:r>
        <w:rPr>
          <w:rFonts w:ascii="Times New Roman"/>
          <w:b w:val="false"/>
          <w:i w:val="false"/>
          <w:color w:val="000000"/>
          <w:sz w:val="28"/>
        </w:rPr>
        <w:t>
      д) Одақтың ақпараттық порталында барлық мүдделі тұлғалар үшін Одақ кәсіпорындарының тізілімінен мәліметтерге қолжетімділік беруді қамтамасыз ету.</w:t>
      </w:r>
    </w:p>
    <w:bookmarkEnd w:id="35"/>
    <w:bookmarkStart w:name="z38" w:id="36"/>
    <w:p>
      <w:pPr>
        <w:spacing w:after="0"/>
        <w:ind w:left="0"/>
        <w:jc w:val="left"/>
      </w:pPr>
      <w:r>
        <w:rPr>
          <w:rFonts w:ascii="Times New Roman"/>
          <w:b/>
          <w:i w:val="false"/>
          <w:color w:val="000000"/>
        </w:rPr>
        <w:t xml:space="preserve"> 2. Жалпы процеске қатысушылар</w:t>
      </w:r>
    </w:p>
    <w:bookmarkEnd w:id="36"/>
    <w:bookmarkStart w:name="z39" w:id="37"/>
    <w:p>
      <w:pPr>
        <w:spacing w:after="0"/>
        <w:ind w:left="0"/>
        <w:jc w:val="both"/>
      </w:pPr>
      <w:r>
        <w:rPr>
          <w:rFonts w:ascii="Times New Roman"/>
          <w:b w:val="false"/>
          <w:i w:val="false"/>
          <w:color w:val="000000"/>
          <w:sz w:val="28"/>
        </w:rPr>
        <w:t>
      9. Жалпы процеске қатысушылардың тізбесі 1-кестеде келтірілген.</w:t>
      </w:r>
    </w:p>
    <w:bookmarkEnd w:id="37"/>
    <w:bookmarkStart w:name="z40" w:id="38"/>
    <w:p>
      <w:pPr>
        <w:spacing w:after="0"/>
        <w:ind w:left="0"/>
        <w:jc w:val="both"/>
      </w:pPr>
      <w:r>
        <w:rPr>
          <w:rFonts w:ascii="Times New Roman"/>
          <w:b w:val="false"/>
          <w:i w:val="false"/>
          <w:color w:val="000000"/>
          <w:sz w:val="28"/>
        </w:rPr>
        <w:t>
      1-кесте</w:t>
      </w:r>
    </w:p>
    <w:bookmarkEnd w:id="38"/>
    <w:bookmarkStart w:name="z41" w:id="39"/>
    <w:p>
      <w:pPr>
        <w:spacing w:after="0"/>
        <w:ind w:left="0"/>
        <w:jc w:val="left"/>
      </w:pPr>
      <w:r>
        <w:rPr>
          <w:rFonts w:ascii="Times New Roman"/>
          <w:b/>
          <w:i w:val="false"/>
          <w:color w:val="000000"/>
        </w:rPr>
        <w:t xml:space="preserve"> Жалпы процеске қатысушылардың тізбесі</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Еуразиялық экономикалық комиссияның бір мүше мемлекеттің аумағынан басқа мүше мемлекеттің аумағына өткізілетін тауарларды өндіруді, қайта өңдеуді және (немесе) сақтауды жүзеге асыратын ұйымдар мен тұлғалардың ұлттық тізілімдерінен мәліметтерді қабылдау және өңдеу үшін, сондай-ақ көрсетілген мәліметтерді Одақ кәсіпорындарының тізіліміне енгізу үшін жауап беретін құрылымдық бөлімшесі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кедендік аумағында және кедендік шекарасында ветеринариялық бақылауды жүзеге асырады, бір мүше мемлекеттің аумағынан басқа мүше мемлекеттің аумағына өткізілетін тауарларды өндіруді, қайта өңдеуді және (немесе) сақтауды жүзеге асыратын ұйымдар мен тұлғалардың ұлттық тізілімін қалыптастырады және жүргізеді, сондай-ақ Одақ кәсіпорындарының тізілімін өзектілендіру үшін Комиссияға мәліметтер ұсынады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Қадағалаушы орган немесе шаруашылық жүргізуші субъект (бақыланатын тауарларды өндіруші, бақыланатын тауарларды импорттаушы және т.б.) ретінде ветеринариялық-санитариялық шаралар саласында қызметте жүзеге асыратын сыртқы экономикалық қызметтің қатысушысы немесе тұлға. Одақтың ақпараттық порталында Одақ кәсіпорындарының тізілімінен ақпарат сұратады. </w:t>
            </w:r>
          </w:p>
        </w:tc>
      </w:tr>
    </w:tbl>
    <w:bookmarkStart w:name="z42" w:id="40"/>
    <w:p>
      <w:pPr>
        <w:spacing w:after="0"/>
        <w:ind w:left="0"/>
        <w:jc w:val="left"/>
      </w:pPr>
      <w:r>
        <w:rPr>
          <w:rFonts w:ascii="Times New Roman"/>
          <w:b/>
          <w:i w:val="false"/>
          <w:color w:val="000000"/>
        </w:rPr>
        <w:t xml:space="preserve"> 3. Жалпы процестің құрылымы</w:t>
      </w:r>
    </w:p>
    <w:bookmarkEnd w:id="40"/>
    <w:bookmarkStart w:name="z43" w:id="41"/>
    <w:p>
      <w:pPr>
        <w:spacing w:after="0"/>
        <w:ind w:left="0"/>
        <w:jc w:val="both"/>
      </w:pPr>
      <w:r>
        <w:rPr>
          <w:rFonts w:ascii="Times New Roman"/>
          <w:b w:val="false"/>
          <w:i w:val="false"/>
          <w:color w:val="000000"/>
          <w:sz w:val="28"/>
        </w:rPr>
        <w:t>
      10. Жалпы процесс өздерінің тағайындалуы бойынша топтастырылған рәсімдердің жиынтығын білдіреді:</w:t>
      </w:r>
    </w:p>
    <w:bookmarkEnd w:id="41"/>
    <w:bookmarkStart w:name="z44" w:id="42"/>
    <w:p>
      <w:pPr>
        <w:spacing w:after="0"/>
        <w:ind w:left="0"/>
        <w:jc w:val="both"/>
      </w:pPr>
      <w:r>
        <w:rPr>
          <w:rFonts w:ascii="Times New Roman"/>
          <w:b w:val="false"/>
          <w:i w:val="false"/>
          <w:color w:val="000000"/>
          <w:sz w:val="28"/>
        </w:rPr>
        <w:t>
      а) Одақ кәсіпорындарының тізілімін қалыптастыру және жүргізу рәсімдері;</w:t>
      </w:r>
    </w:p>
    <w:bookmarkEnd w:id="42"/>
    <w:bookmarkStart w:name="z45" w:id="43"/>
    <w:p>
      <w:pPr>
        <w:spacing w:after="0"/>
        <w:ind w:left="0"/>
        <w:jc w:val="both"/>
      </w:pPr>
      <w:r>
        <w:rPr>
          <w:rFonts w:ascii="Times New Roman"/>
          <w:b w:val="false"/>
          <w:i w:val="false"/>
          <w:color w:val="000000"/>
          <w:sz w:val="28"/>
        </w:rPr>
        <w:t>
      б) Одақ кәсіпорындарының тізілімінен мәліметтер алу рәсімдері.</w:t>
      </w:r>
    </w:p>
    <w:bookmarkEnd w:id="43"/>
    <w:bookmarkStart w:name="z46" w:id="44"/>
    <w:p>
      <w:pPr>
        <w:spacing w:after="0"/>
        <w:ind w:left="0"/>
        <w:jc w:val="both"/>
      </w:pPr>
      <w:r>
        <w:rPr>
          <w:rFonts w:ascii="Times New Roman"/>
          <w:b w:val="false"/>
          <w:i w:val="false"/>
          <w:color w:val="000000"/>
          <w:sz w:val="28"/>
        </w:rPr>
        <w:t>
      11. Жалпы процесс рәсімдерін орындау кезінде мүше мемлекеттердің ветеринариялық бақылауды жүзеге асыратын уәкілетті органдары бір мүше мемлекеттің аумағынан басқа мүше мемлекеттің аумағына өткізілетін тауарларды өндіруді, қайта өңдеуді және (немесе) сақтауды жүзеге асыратын ұйымдар мен тұлғалардың ұлттық тізілімдерін (бұдан әрі – ұлттық тізілім) жүргізуді қамтамасыз етеді және осы мәліметтерді Еуразиялық экономикалық комиссияға (бұдан әрі – Комиссия) ұсынады.</w:t>
      </w:r>
    </w:p>
    <w:bookmarkEnd w:id="44"/>
    <w:bookmarkStart w:name="z47" w:id="45"/>
    <w:p>
      <w:pPr>
        <w:spacing w:after="0"/>
        <w:ind w:left="0"/>
        <w:jc w:val="both"/>
      </w:pPr>
      <w:r>
        <w:rPr>
          <w:rFonts w:ascii="Times New Roman"/>
          <w:b w:val="false"/>
          <w:i w:val="false"/>
          <w:color w:val="000000"/>
          <w:sz w:val="28"/>
        </w:rPr>
        <w:t>
      Комиссия алынған ақпараттың негізінде Одақ кәсіпорындарының тізілімін өзектілендіреді және оны Одақтың ақпараттық порталында жариялайды. Мүше мемлекеттің уәкілетті органы мен Комиссия арасындағы ақпараттық өзара іс-қимыл интеграцияланған жүйені пайдалана отырып жүзеге асырылады.</w:t>
      </w:r>
    </w:p>
    <w:bookmarkEnd w:id="45"/>
    <w:bookmarkStart w:name="z48" w:id="46"/>
    <w:p>
      <w:pPr>
        <w:spacing w:after="0"/>
        <w:ind w:left="0"/>
        <w:jc w:val="both"/>
      </w:pPr>
      <w:r>
        <w:rPr>
          <w:rFonts w:ascii="Times New Roman"/>
          <w:b w:val="false"/>
          <w:i w:val="false"/>
          <w:color w:val="000000"/>
          <w:sz w:val="28"/>
        </w:rPr>
        <w:t>
      Барлық мүдделі тұлғалардың Одақ кәсіпорындарының тізілімінде қамтылған ақпаратқа қол жеткізуі Одақтың ақпараттық порталы арқылы жүзеге асырылады.</w:t>
      </w:r>
    </w:p>
    <w:bookmarkEnd w:id="46"/>
    <w:bookmarkStart w:name="z49" w:id="47"/>
    <w:p>
      <w:pPr>
        <w:spacing w:after="0"/>
        <w:ind w:left="0"/>
        <w:jc w:val="both"/>
      </w:pPr>
      <w:r>
        <w:rPr>
          <w:rFonts w:ascii="Times New Roman"/>
          <w:b w:val="false"/>
          <w:i w:val="false"/>
          <w:color w:val="000000"/>
          <w:sz w:val="28"/>
        </w:rPr>
        <w:t>
      12. Жалпы процесс құрылымының келтірілген сипаттамасы 1-суретте берілген.</w:t>
      </w:r>
    </w:p>
    <w:bookmarkEnd w:id="4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Жалпы процестің құрылымы</w:t>
      </w:r>
    </w:p>
    <w:bookmarkStart w:name="z50" w:id="48"/>
    <w:p>
      <w:pPr>
        <w:spacing w:after="0"/>
        <w:ind w:left="0"/>
        <w:jc w:val="both"/>
      </w:pPr>
      <w:r>
        <w:rPr>
          <w:rFonts w:ascii="Times New Roman"/>
          <w:b w:val="false"/>
          <w:i w:val="false"/>
          <w:color w:val="000000"/>
          <w:sz w:val="28"/>
        </w:rPr>
        <w:t>
      13. Операциялардың мұқият сипаттамасын қоса алғанда, өзінің мақсаты бойынша топтастырылған жалпы процесс рәсімдерін орындау тәртібі осы Қағидалардың VIII бөлімінде келтірілген.</w:t>
      </w:r>
    </w:p>
    <w:bookmarkEnd w:id="48"/>
    <w:bookmarkStart w:name="z51" w:id="49"/>
    <w:p>
      <w:pPr>
        <w:spacing w:after="0"/>
        <w:ind w:left="0"/>
        <w:jc w:val="both"/>
      </w:pPr>
      <w:r>
        <w:rPr>
          <w:rFonts w:ascii="Times New Roman"/>
          <w:b w:val="false"/>
          <w:i w:val="false"/>
          <w:color w:val="000000"/>
          <w:sz w:val="28"/>
        </w:rPr>
        <w:t>
      14. Рәсімдердің әрбір тобы үшін жалпы процесс рәсімдері мен оларды орындау тәртібі арасындағы байланысты көрсететін жалпы схема келтіріледі. Рәсімдердің жалпы схемасы UML (біріздендірілген модельдеу тілі – Unified Modeling Language) графикалық нотациясын пайдалана отырып жасалды және мәтіндік сипаттамамен жабдықталды.</w:t>
      </w:r>
    </w:p>
    <w:bookmarkEnd w:id="49"/>
    <w:bookmarkStart w:name="z52" w:id="50"/>
    <w:p>
      <w:pPr>
        <w:spacing w:after="0"/>
        <w:ind w:left="0"/>
        <w:jc w:val="left"/>
      </w:pPr>
      <w:r>
        <w:rPr>
          <w:rFonts w:ascii="Times New Roman"/>
          <w:b/>
          <w:i w:val="false"/>
          <w:color w:val="000000"/>
        </w:rPr>
        <w:t xml:space="preserve"> 4. Одақ кәсіпорындарының тізілімін қалыптастыру және жүргізу</w:t>
      </w:r>
      <w:r>
        <w:br/>
      </w:r>
      <w:r>
        <w:rPr>
          <w:rFonts w:ascii="Times New Roman"/>
          <w:b/>
          <w:i w:val="false"/>
          <w:color w:val="000000"/>
        </w:rPr>
        <w:t>рәсімдерінің тобы</w:t>
      </w:r>
    </w:p>
    <w:bookmarkEnd w:id="50"/>
    <w:bookmarkStart w:name="z53" w:id="51"/>
    <w:p>
      <w:pPr>
        <w:spacing w:after="0"/>
        <w:ind w:left="0"/>
        <w:jc w:val="both"/>
      </w:pPr>
      <w:r>
        <w:rPr>
          <w:rFonts w:ascii="Times New Roman"/>
          <w:b w:val="false"/>
          <w:i w:val="false"/>
          <w:color w:val="000000"/>
          <w:sz w:val="28"/>
        </w:rPr>
        <w:t>
      15. Одақ кәсіпорындарының тізілімін қалыптастыру және жүргізу рәсімдері ұлттық тізілімдерге өзгерістер енгізілген кезде орындалады. Мүше мемлекеттің уәкілетті органы ұлттық тізілімге енгізілген өзгерістер туралы мәліметтерді қалыптастырады және Комиссияға жібереді. Ақпарат интеграцияланған жүйе арқылы беріледі.</w:t>
      </w:r>
    </w:p>
    <w:bookmarkEnd w:id="51"/>
    <w:bookmarkStart w:name="z54" w:id="52"/>
    <w:p>
      <w:pPr>
        <w:spacing w:after="0"/>
        <w:ind w:left="0"/>
        <w:jc w:val="both"/>
      </w:pPr>
      <w:r>
        <w:rPr>
          <w:rFonts w:ascii="Times New Roman"/>
          <w:b w:val="false"/>
          <w:i w:val="false"/>
          <w:color w:val="000000"/>
          <w:sz w:val="28"/>
        </w:rPr>
        <w:t>
      Көрсетілген мәліметтерді ұсыну Еуразиялық экономикалық комиссия Алқасының 2017 жылғы 30 маусымдағы № 77 шешімімен бекітілген "Еуразиялық экономикалық одаққа бір мүше мемлекеттің аумағынан Еуразиялық экономикалық одаққа басқа мүше мемлекеттің аумағына өткізілетін тауарларды өндіруді, қайта өңдеуді және (немесе) сақтауды жүзеге асыратын ұйымдар мен тұлғалардың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регламентіне (бұдан әрі – Ақпараттық өзара іс-қимыл регламенті) сәйкес жүзеге асырылады. Ұсынылатын мәліметтердің форматтары мен құрылымдары Еуразиялық экономикалық комиссия Алқасының 2017 жылғы 30 маусымдағы № 77 шешімімен бекітілген "Еуразиялық экономикалық одаққа бір мүше мемлекеттің аумағынан Еуразиялық экономикалық одаққа басқа мүше мемлекеттің аумағына өткізілетін тауарларды өндіруді, қайта өңдеуді және (немесе) сақтауды жүзеге асыратын ұйымдар мен тұлғалардың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сипаттамасына (бұдан әрі – Электрондық құжаттар мен мәліметтердің форматтары мен құрылымдарының сипаттамасы) сәйкес келуге тиіс.</w:t>
      </w:r>
    </w:p>
    <w:bookmarkEnd w:id="52"/>
    <w:p>
      <w:pPr>
        <w:spacing w:after="0"/>
        <w:ind w:left="0"/>
        <w:jc w:val="both"/>
      </w:pPr>
      <w:r>
        <w:rPr>
          <w:rFonts w:ascii="Times New Roman"/>
          <w:b w:val="false"/>
          <w:i w:val="false"/>
          <w:color w:val="000000"/>
          <w:sz w:val="28"/>
        </w:rPr>
        <w:t>
      Өзгерістердің түріне қарай "Одақ кәсіпорындарының тізіліміне мәліметтер енгізу" (P.SS.05.PRC.001), "Одақ кәсіпорындарының тізіліміндегі мәліметтерді өзгерту" (P.SS.05.PRC.002) немесе "Одақ кәсіпорындарының тізілімінен мәліметтерді алып тастау" (P.SS.05.PRC.003) рәсімдері орындалады.</w:t>
      </w:r>
    </w:p>
    <w:bookmarkStart w:name="z55" w:id="53"/>
    <w:p>
      <w:pPr>
        <w:spacing w:after="0"/>
        <w:ind w:left="0"/>
        <w:jc w:val="both"/>
      </w:pPr>
      <w:r>
        <w:rPr>
          <w:rFonts w:ascii="Times New Roman"/>
          <w:b w:val="false"/>
          <w:i w:val="false"/>
          <w:color w:val="000000"/>
          <w:sz w:val="28"/>
        </w:rPr>
        <w:t>
      16. Одақ кәсіпорындарының тізілімін қалыптастыру және жүргізу рәсімдері тобының келтірілген сипаттамасы 2-суретте берілген.</w:t>
      </w:r>
    </w:p>
    <w:bookmarkEnd w:id="5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Одақ кәсіпорындарының тізілімін қалыптастыру және жүргізу рәсімдері тобының жалпы схемасы</w:t>
      </w:r>
    </w:p>
    <w:bookmarkStart w:name="z56" w:id="54"/>
    <w:p>
      <w:pPr>
        <w:spacing w:after="0"/>
        <w:ind w:left="0"/>
        <w:jc w:val="both"/>
      </w:pPr>
      <w:r>
        <w:rPr>
          <w:rFonts w:ascii="Times New Roman"/>
          <w:b w:val="false"/>
          <w:i w:val="false"/>
          <w:color w:val="000000"/>
          <w:sz w:val="28"/>
        </w:rPr>
        <w:t>
      17. Одақ кәсіпорындарының тізілімін қалыптастыру және жүргізу рәсімдерінің тобына кіретін жалпы процесс рәсімдерінің тізбесі 2-кестеде келтірілген.</w:t>
      </w:r>
    </w:p>
    <w:bookmarkEnd w:id="54"/>
    <w:bookmarkStart w:name="z57" w:id="55"/>
    <w:p>
      <w:pPr>
        <w:spacing w:after="0"/>
        <w:ind w:left="0"/>
        <w:jc w:val="both"/>
      </w:pPr>
      <w:r>
        <w:rPr>
          <w:rFonts w:ascii="Times New Roman"/>
          <w:b w:val="false"/>
          <w:i w:val="false"/>
          <w:color w:val="000000"/>
          <w:sz w:val="28"/>
        </w:rPr>
        <w:t>
      2-кесте</w:t>
      </w:r>
    </w:p>
    <w:bookmarkEnd w:id="55"/>
    <w:bookmarkStart w:name="z58" w:id="56"/>
    <w:p>
      <w:pPr>
        <w:spacing w:after="0"/>
        <w:ind w:left="0"/>
        <w:jc w:val="left"/>
      </w:pPr>
      <w:r>
        <w:rPr>
          <w:rFonts w:ascii="Times New Roman"/>
          <w:b/>
          <w:i w:val="false"/>
          <w:color w:val="000000"/>
        </w:rPr>
        <w:t xml:space="preserve"> Одақ кәсіпорындарының тізілімін қалыптастыру және жүргізу рәсімдерінің</w:t>
      </w:r>
      <w:r>
        <w:br/>
      </w:r>
      <w:r>
        <w:rPr>
          <w:rFonts w:ascii="Times New Roman"/>
          <w:b/>
          <w:i w:val="false"/>
          <w:color w:val="000000"/>
        </w:rPr>
        <w:t xml:space="preserve">тобына кіретін жалпы процесс рәсімдерінің тізбесі </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P.SS.05.PRC.001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 мәліметтер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рәсімді орындау процесінде мүше мемлекеттің уәкілетті органы Одақ кәсіпорындарының тізіліміне енгізу және Одақтың ақпараттық порталында жариялау үшін ұлттық тізілімнен мәліметтерді қалыптастыруды және оны Комиссияға ұсынуды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P.SS.05.PRC.002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тізіліміндегі мәліметтерді өзгерту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рәсімді орындау процесінде мүше мемлекеттің уәкілетті Одақ кәсіпорындарының тізілімін өзектілендіру және Одақтың ақпараттық порталында жариялау үшін ұлттық тізілім мәліметтерінің өзгерістерін қалыптастыруды және оны Комиссияға ұсынуды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P.SS.05.PRC.003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мәліметтерді алып тастау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рәсімді орындау процесінде мүше мемлекеттің уәкілетті органы Одақ кәсіпорындарының тізілімінен деректерді алып тастау және Одақтың ақпараттық порталында жариялау үшін ұлттық тізілімнен жазбаларды алып тастау туралы мәліметтерді қалыптастыруды және оны Комиссияға ұсынуды жүзеге асырады</w:t>
            </w:r>
          </w:p>
        </w:tc>
      </w:tr>
    </w:tbl>
    <w:bookmarkStart w:name="z59" w:id="57"/>
    <w:p>
      <w:pPr>
        <w:spacing w:after="0"/>
        <w:ind w:left="0"/>
        <w:jc w:val="left"/>
      </w:pPr>
      <w:r>
        <w:rPr>
          <w:rFonts w:ascii="Times New Roman"/>
          <w:b/>
          <w:i w:val="false"/>
          <w:color w:val="000000"/>
        </w:rPr>
        <w:t xml:space="preserve"> 5. Одақ кәсіпорындарының тізілімінен мәліметтер алу рәсімдерінің тобы</w:t>
      </w:r>
    </w:p>
    <w:bookmarkEnd w:id="57"/>
    <w:bookmarkStart w:name="z60" w:id="58"/>
    <w:p>
      <w:pPr>
        <w:spacing w:after="0"/>
        <w:ind w:left="0"/>
        <w:jc w:val="both"/>
      </w:pPr>
      <w:r>
        <w:rPr>
          <w:rFonts w:ascii="Times New Roman"/>
          <w:b w:val="false"/>
          <w:i w:val="false"/>
          <w:color w:val="000000"/>
          <w:sz w:val="28"/>
        </w:rPr>
        <w:t>
      18. Одақ кәсіпорындарының тізілімінен мәліметтер алу рәсімдері интеграцияланған жүйе арқылы мүше мемлекеттердің уәкілетті органдарының ақпараттық жүйелерінен сұрату алынған кезде орындалады.</w:t>
      </w:r>
    </w:p>
    <w:bookmarkEnd w:id="58"/>
    <w:bookmarkStart w:name="z61" w:id="59"/>
    <w:p>
      <w:pPr>
        <w:spacing w:after="0"/>
        <w:ind w:left="0"/>
        <w:jc w:val="both"/>
      </w:pPr>
      <w:r>
        <w:rPr>
          <w:rFonts w:ascii="Times New Roman"/>
          <w:b w:val="false"/>
          <w:i w:val="false"/>
          <w:color w:val="000000"/>
          <w:sz w:val="28"/>
        </w:rPr>
        <w:t>
      Мүше мемлекеттің уәкілетті органының ақпараттық жүйесі мынадай сұрату түрлерін жүзеге асырады:</w:t>
      </w:r>
    </w:p>
    <w:bookmarkEnd w:id="59"/>
    <w:p>
      <w:pPr>
        <w:spacing w:after="0"/>
        <w:ind w:left="0"/>
        <w:jc w:val="both"/>
      </w:pPr>
      <w:r>
        <w:rPr>
          <w:rFonts w:ascii="Times New Roman"/>
          <w:b w:val="false"/>
          <w:i w:val="false"/>
          <w:color w:val="000000"/>
          <w:sz w:val="28"/>
        </w:rPr>
        <w:t>
      Одақ кәсіпорындары тізілімінің жаңартылған күні мен уақыты туралы ақпаратты сұрату;</w:t>
      </w:r>
    </w:p>
    <w:p>
      <w:pPr>
        <w:spacing w:after="0"/>
        <w:ind w:left="0"/>
        <w:jc w:val="both"/>
      </w:pPr>
      <w:r>
        <w:rPr>
          <w:rFonts w:ascii="Times New Roman"/>
          <w:b w:val="false"/>
          <w:i w:val="false"/>
          <w:color w:val="000000"/>
          <w:sz w:val="28"/>
        </w:rPr>
        <w:t>
      Одақ кәсіпорындары тізілімінің мәліметтерін сұрату;</w:t>
      </w:r>
    </w:p>
    <w:p>
      <w:pPr>
        <w:spacing w:after="0"/>
        <w:ind w:left="0"/>
        <w:jc w:val="both"/>
      </w:pPr>
      <w:r>
        <w:rPr>
          <w:rFonts w:ascii="Times New Roman"/>
          <w:b w:val="false"/>
          <w:i w:val="false"/>
          <w:color w:val="000000"/>
          <w:sz w:val="28"/>
        </w:rPr>
        <w:t>
      Одақ кәсіпорындарының тізілімінен өзгертілген мәліметтерді сұрату.</w:t>
      </w:r>
    </w:p>
    <w:p>
      <w:pPr>
        <w:spacing w:after="0"/>
        <w:ind w:left="0"/>
        <w:jc w:val="both"/>
      </w:pPr>
      <w:r>
        <w:rPr>
          <w:rFonts w:ascii="Times New Roman"/>
          <w:b w:val="false"/>
          <w:i w:val="false"/>
          <w:color w:val="000000"/>
          <w:sz w:val="28"/>
        </w:rPr>
        <w:t xml:space="preserve">
      Одақ кәсіпорындары тізілімінің жаңартылған күні мен уақыты туралы ақпаратты сұрату Одақ кәсіпорындарының тізілімінен өзгертілген мәліметтерді сұрату қажеттігін бағалау мақсатында орындалады. </w:t>
      </w:r>
    </w:p>
    <w:bookmarkStart w:name="z62" w:id="60"/>
    <w:p>
      <w:pPr>
        <w:spacing w:after="0"/>
        <w:ind w:left="0"/>
        <w:jc w:val="both"/>
      </w:pPr>
      <w:r>
        <w:rPr>
          <w:rFonts w:ascii="Times New Roman"/>
          <w:b w:val="false"/>
          <w:i w:val="false"/>
          <w:color w:val="000000"/>
          <w:sz w:val="28"/>
        </w:rPr>
        <w:t>
      Одақ кәсіпорындарының тізілімінен өзгертілген мәліметтерді сұрату мүше мемлекеттің уәкілетті органының мәліметтердің өзгерістерін алуы мақсатында орындалады. Сұратуды орындау кезінде Одақ кәсіпорындарының тізілімінен сұратуда көрсетілген күннен және уақыттан бастап сұрау салу интеграцияланған жүйе арқылы орындалған кезге дейінгі кезеңде енгізілген немесе өзгертілген мәліметтер ұсынылады. Одақ кәсіпорындарының тізілімінен мәліметтер сұрау салу шарттарына қарай, барлық мүше мемлекеттер бойынша немесе нақты бір мүше мемлекет бойынша ұсынылады.</w:t>
      </w:r>
    </w:p>
    <w:bookmarkEnd w:id="60"/>
    <w:bookmarkStart w:name="z63" w:id="61"/>
    <w:p>
      <w:pPr>
        <w:spacing w:after="0"/>
        <w:ind w:left="0"/>
        <w:jc w:val="both"/>
      </w:pPr>
      <w:r>
        <w:rPr>
          <w:rFonts w:ascii="Times New Roman"/>
          <w:b w:val="false"/>
          <w:i w:val="false"/>
          <w:color w:val="000000"/>
          <w:sz w:val="28"/>
        </w:rPr>
        <w:t xml:space="preserve">
      Одақ кәсіпорындарының тізілімінен мәліметтерді сұрату мүше мемлекеттің уәкілетті органының сұрау салу шарттарына қарай, барлық мүше мемлекеттер бойынша немесе нақты бір мүше мемлекет бойынша Одақ кәсіпорындары тізілімінің барлық объектілері туралы өзекті мәліметтер алу мақсатында орындалады. Одақ кәсіпорындарының тізілімінен мәліметтерді сұрату ағымдағы күн бойынша да, сұратуда көрсетілген күнгі жағдай бойынша да жүзеге асырылуы мүмкін. </w:t>
      </w:r>
    </w:p>
    <w:bookmarkEnd w:id="61"/>
    <w:bookmarkStart w:name="z64" w:id="62"/>
    <w:p>
      <w:pPr>
        <w:spacing w:after="0"/>
        <w:ind w:left="0"/>
        <w:jc w:val="both"/>
      </w:pPr>
      <w:r>
        <w:rPr>
          <w:rFonts w:ascii="Times New Roman"/>
          <w:b w:val="false"/>
          <w:i w:val="false"/>
          <w:color w:val="000000"/>
          <w:sz w:val="28"/>
        </w:rPr>
        <w:t>
      Сұратудың типіне қарай: "Одақ кәсіпорындарының тізілімін жаңарту күні мен уақыты туралы ақпарат алу" (P.SS.05.PRC.004), "Одақ кәсіпорындарының тізілімінен мәліметтер алу" (P.SS.05.PRC.005) немесе "Одақ кәсіпорындарының тізілімінен өзгертілген мәліметтер алу" (P.SS.05.PRC.006) рәсімдерінің бірі орындалады.</w:t>
      </w:r>
    </w:p>
    <w:bookmarkEnd w:id="62"/>
    <w:bookmarkStart w:name="z65" w:id="63"/>
    <w:p>
      <w:pPr>
        <w:spacing w:after="0"/>
        <w:ind w:left="0"/>
        <w:jc w:val="both"/>
      </w:pPr>
      <w:r>
        <w:rPr>
          <w:rFonts w:ascii="Times New Roman"/>
          <w:b w:val="false"/>
          <w:i w:val="false"/>
          <w:color w:val="000000"/>
          <w:sz w:val="28"/>
        </w:rPr>
        <w:t>
      Көрсетілген рәсімдер сұрау салуды жүзеге асыру мақсаттарына қарай, тізбектеліп (Одақ кәсіпорындарының тізілімін жаңарту күні мен уақыты туралы ақпаратқа сұрау салу, кейіннен Одақ кәсіпорындарының тізілімінен өзгертілген мәліметтерге сұрау салу) не бір-бірінен бөлек орындалуы мүмкін.</w:t>
      </w:r>
    </w:p>
    <w:bookmarkEnd w:id="63"/>
    <w:bookmarkStart w:name="z66" w:id="64"/>
    <w:p>
      <w:pPr>
        <w:spacing w:after="0"/>
        <w:ind w:left="0"/>
        <w:jc w:val="both"/>
      </w:pPr>
      <w:r>
        <w:rPr>
          <w:rFonts w:ascii="Times New Roman"/>
          <w:b w:val="false"/>
          <w:i w:val="false"/>
          <w:color w:val="000000"/>
          <w:sz w:val="28"/>
        </w:rPr>
        <w:t>
      19. Одақ кәсіпорындарының тізілімінен мәліметтер алу рәсімдері тобының келтірілген сипаттамасы 3-суретте берілген.</w:t>
      </w:r>
    </w:p>
    <w:bookmarkEnd w:id="6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3-сурет. Одақ кәсіпорындарының тізілімінен мәліметтер алу рәсімдері тобының жалпы схемасы</w:t>
      </w:r>
    </w:p>
    <w:bookmarkStart w:name="z67" w:id="65"/>
    <w:p>
      <w:pPr>
        <w:spacing w:after="0"/>
        <w:ind w:left="0"/>
        <w:jc w:val="both"/>
      </w:pPr>
      <w:r>
        <w:rPr>
          <w:rFonts w:ascii="Times New Roman"/>
          <w:b w:val="false"/>
          <w:i w:val="false"/>
          <w:color w:val="000000"/>
          <w:sz w:val="28"/>
        </w:rPr>
        <w:t>
      20. Одақ кәсіпорындарының тізілімінен мәліметтер алу рәсімдерінің тобына кіретін жалпы процесс рәсімдерінің тізбесі 3-кестеде келтірілген.</w:t>
      </w:r>
    </w:p>
    <w:bookmarkEnd w:id="65"/>
    <w:bookmarkStart w:name="z68" w:id="66"/>
    <w:p>
      <w:pPr>
        <w:spacing w:after="0"/>
        <w:ind w:left="0"/>
        <w:jc w:val="both"/>
      </w:pPr>
      <w:r>
        <w:rPr>
          <w:rFonts w:ascii="Times New Roman"/>
          <w:b w:val="false"/>
          <w:i w:val="false"/>
          <w:color w:val="000000"/>
          <w:sz w:val="28"/>
        </w:rPr>
        <w:t>
      3-кесте</w:t>
      </w:r>
    </w:p>
    <w:bookmarkEnd w:id="66"/>
    <w:bookmarkStart w:name="z69" w:id="67"/>
    <w:p>
      <w:pPr>
        <w:spacing w:after="0"/>
        <w:ind w:left="0"/>
        <w:jc w:val="left"/>
      </w:pPr>
      <w:r>
        <w:rPr>
          <w:rFonts w:ascii="Times New Roman"/>
          <w:b/>
          <w:i w:val="false"/>
          <w:color w:val="000000"/>
        </w:rPr>
        <w:t xml:space="preserve"> Одақ кәсіпорындарының тізілімінен мәліметтер алу рәсімдерінің тобына</w:t>
      </w:r>
      <w:r>
        <w:br/>
      </w:r>
      <w:r>
        <w:rPr>
          <w:rFonts w:ascii="Times New Roman"/>
          <w:b/>
          <w:i w:val="false"/>
          <w:color w:val="000000"/>
        </w:rPr>
        <w:t xml:space="preserve">кіретін жалпы процесс рәсімдерінің тізбесі </w:t>
      </w:r>
    </w:p>
    <w:bookmarkEnd w:id="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P.SS.05.PRC.004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 жаңарту күні мен уақыты туралы ақпарат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мүше мемлекеттердің ақпараттық жүйелерінің интеграцияланған жүйе арқылы келіп түскен сұрау салулары бойынша Одақ кәсіпорындарының тізілімін жаңарту күні мен уақыты туралы ақпарат алуға арналған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P.SS.05.PRC.005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мәліметтер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мүше мемлекеттердің ақпараттық жүйелерінің интеграцияланған жүйе арқылы келіп түскен сұрау салулары бойынша Одақ кәсіпорындарының тізілімінен сол күнгі жағдай бойынша болмаса да, толық көлемде мәліметтер алуға арналған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P.SS.05.PRC.006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өзгертілген мәліметтер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мүше мемлекеттердің ақпараттық жүйелерінің интеграцияланған жүйе арқылы келіп түскен сұрау салулары бойынша Одақ кәсіпорындарының тізілімінен ұлттық тізілімнің жаңартылған күнінен бастап Одақ кәсіпорындарының тізілімі жаңартылған күнге дейінгі кезең үшін өзгертілген мәліметтер алуға арналған </w:t>
            </w:r>
          </w:p>
        </w:tc>
      </w:tr>
    </w:tbl>
    <w:bookmarkStart w:name="z70" w:id="68"/>
    <w:p>
      <w:pPr>
        <w:spacing w:after="0"/>
        <w:ind w:left="0"/>
        <w:jc w:val="left"/>
      </w:pPr>
      <w:r>
        <w:rPr>
          <w:rFonts w:ascii="Times New Roman"/>
          <w:b/>
          <w:i w:val="false"/>
          <w:color w:val="000000"/>
        </w:rPr>
        <w:t xml:space="preserve"> V. Жалпы процестің ақпараттық объектілері</w:t>
      </w:r>
    </w:p>
    <w:bookmarkEnd w:id="68"/>
    <w:bookmarkStart w:name="z71" w:id="69"/>
    <w:p>
      <w:pPr>
        <w:spacing w:after="0"/>
        <w:ind w:left="0"/>
        <w:jc w:val="both"/>
      </w:pPr>
      <w:r>
        <w:rPr>
          <w:rFonts w:ascii="Times New Roman"/>
          <w:b w:val="false"/>
          <w:i w:val="false"/>
          <w:color w:val="000000"/>
          <w:sz w:val="28"/>
        </w:rPr>
        <w:t>
      21. Олар туралы мәліметтер немесе олардан алынған мәліметтер жалпы процеске қатысушылар арасындағы ақпараттық өзара іс-қимыл процесіне берілетін ақпараттық объектілер тізбесі 4-кестеде келтірілген.</w:t>
      </w:r>
    </w:p>
    <w:bookmarkEnd w:id="69"/>
    <w:bookmarkStart w:name="z72" w:id="70"/>
    <w:p>
      <w:pPr>
        <w:spacing w:after="0"/>
        <w:ind w:left="0"/>
        <w:jc w:val="both"/>
      </w:pPr>
      <w:r>
        <w:rPr>
          <w:rFonts w:ascii="Times New Roman"/>
          <w:b w:val="false"/>
          <w:i w:val="false"/>
          <w:color w:val="000000"/>
          <w:sz w:val="28"/>
        </w:rPr>
        <w:t>
      4-кесте</w:t>
      </w:r>
    </w:p>
    <w:bookmarkEnd w:id="70"/>
    <w:bookmarkStart w:name="z73" w:id="71"/>
    <w:p>
      <w:pPr>
        <w:spacing w:after="0"/>
        <w:ind w:left="0"/>
        <w:jc w:val="left"/>
      </w:pPr>
      <w:r>
        <w:rPr>
          <w:rFonts w:ascii="Times New Roman"/>
          <w:b/>
          <w:i w:val="false"/>
          <w:color w:val="000000"/>
        </w:rPr>
        <w:t xml:space="preserve"> Ақпараттық объектілердің тізбесі</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Одаққа бір мүше мемлекеттің аумағынан Одаққа басқа мүше мемлекеттің аумағына өткізілетін тауарларды өндіруді, қайта өңдеуді және (немесе) сақтауды жүзеге асыратын ұйымдар мен тұлғалардың тізілімі </w:t>
            </w:r>
          </w:p>
        </w:tc>
      </w:tr>
    </w:tbl>
    <w:bookmarkStart w:name="z74" w:id="72"/>
    <w:p>
      <w:pPr>
        <w:spacing w:after="0"/>
        <w:ind w:left="0"/>
        <w:jc w:val="left"/>
      </w:pPr>
      <w:r>
        <w:rPr>
          <w:rFonts w:ascii="Times New Roman"/>
          <w:b/>
          <w:i w:val="false"/>
          <w:color w:val="000000"/>
        </w:rPr>
        <w:t xml:space="preserve"> VI. Жалпы процеске қатысушылардың жауаптылығы</w:t>
      </w:r>
    </w:p>
    <w:bookmarkEnd w:id="72"/>
    <w:bookmarkStart w:name="z75" w:id="73"/>
    <w:p>
      <w:pPr>
        <w:spacing w:after="0"/>
        <w:ind w:left="0"/>
        <w:jc w:val="both"/>
      </w:pPr>
      <w:r>
        <w:rPr>
          <w:rFonts w:ascii="Times New Roman"/>
          <w:b w:val="false"/>
          <w:i w:val="false"/>
          <w:color w:val="000000"/>
          <w:sz w:val="28"/>
        </w:rPr>
        <w:t>
      22. Мәліметтердің уақтылы және толық берілуін қамтамасыз етуге бағытталған талаптарды сақтамағаны үшін Комиссияның лауазымды адамдары мен қызметкерлерін тәртіптік жауапқа тарту – Одақтың құқығын құрайтын өзге де халықаралық шарттар мен актілерге, ал мүше мемлекеттердің уәкілетті органдарының лауазымды адамдары мен қызметкерлерін тәртіптік жауапқа тарту мүше мемлекеттердің заңнамасына сәйкес жүзеге асырылады.</w:t>
      </w:r>
    </w:p>
    <w:bookmarkEnd w:id="73"/>
    <w:bookmarkStart w:name="z76" w:id="74"/>
    <w:p>
      <w:pPr>
        <w:spacing w:after="0"/>
        <w:ind w:left="0"/>
        <w:jc w:val="left"/>
      </w:pPr>
      <w:r>
        <w:rPr>
          <w:rFonts w:ascii="Times New Roman"/>
          <w:b/>
          <w:i w:val="false"/>
          <w:color w:val="000000"/>
        </w:rPr>
        <w:t xml:space="preserve"> VII. Жалпы процестің анықтамалықтары мен сыныптауыштары</w:t>
      </w:r>
    </w:p>
    <w:bookmarkEnd w:id="74"/>
    <w:bookmarkStart w:name="z77" w:id="75"/>
    <w:p>
      <w:pPr>
        <w:spacing w:after="0"/>
        <w:ind w:left="0"/>
        <w:jc w:val="both"/>
      </w:pPr>
      <w:r>
        <w:rPr>
          <w:rFonts w:ascii="Times New Roman"/>
          <w:b w:val="false"/>
          <w:i w:val="false"/>
          <w:color w:val="000000"/>
          <w:sz w:val="28"/>
        </w:rPr>
        <w:t>
      23. Жалпы процестің анықтамалықтары мен сыныптауыштарының тізбесі 5-кестеде келтірілген.</w:t>
      </w:r>
    </w:p>
    <w:bookmarkEnd w:id="75"/>
    <w:bookmarkStart w:name="z78" w:id="76"/>
    <w:p>
      <w:pPr>
        <w:spacing w:after="0"/>
        <w:ind w:left="0"/>
        <w:jc w:val="both"/>
      </w:pPr>
      <w:r>
        <w:rPr>
          <w:rFonts w:ascii="Times New Roman"/>
          <w:b w:val="false"/>
          <w:i w:val="false"/>
          <w:color w:val="000000"/>
          <w:sz w:val="28"/>
        </w:rPr>
        <w:t>
      5-кесте</w:t>
      </w:r>
    </w:p>
    <w:bookmarkEnd w:id="76"/>
    <w:bookmarkStart w:name="z79" w:id="77"/>
    <w:p>
      <w:pPr>
        <w:spacing w:after="0"/>
        <w:ind w:left="0"/>
        <w:jc w:val="left"/>
      </w:pPr>
      <w:r>
        <w:rPr>
          <w:rFonts w:ascii="Times New Roman"/>
          <w:b/>
          <w:i w:val="false"/>
          <w:color w:val="000000"/>
        </w:rPr>
        <w:t xml:space="preserve"> Жалпы процестің анықтамалықтары мен сыныптауыштарының тізбесі</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Еуразиялық экономикалық одақтың Сыртқы экономикалық қызметінің бірыңғай тауар номенклатурасы (ЕАЭО СЭҚ ТН)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Дүниежүзілік кеден ұйымының Тауарларды сипаттау мен кодтаудың үйлестірілген жүйесіне және Тәуелсіз Мемлекеттер Достастығының Сыртқы экономикалық қызметінің бірыңғай тауар номенклатурасына негізделген тауарлардың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елдерінің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ISO 3166-1 стандартына сәйкес елдердің атауларының тізбесі мен олардың кодтарын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P.CLS.032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ветеринариялық-санитариялық қадағалаудың бақылауындағы өнімге қатысты ұйым қызметі түрлерінің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ветеринариялық-санитариялық қадағалаудың бақылауындағы өнімге қатысты ұйым қызметі түрлерінің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P.CLS.033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бақылауға жататын өнім түрлерінің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бақылауға жататын өнім түрлерінің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P.CLS.034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кәсіпорындардың ветеринариялық-санитариялық мәртебелерінің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кәсіпорындардың ветеринариялық-санитариялық мәртебелерінің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P.CLS.054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ұйымдық-құқықтық нысандардың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ұйымдық-құқықтық нысандардың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сәйкестендіргіштердің және сәйкестендіру әдістері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P.CLS.108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Еуразиялық экономикалық одаққа мүше мемлекеттердің әкімшілік бөлініс объектілерінің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Еуразиялық экономикалық одаққа мүше мемлекеттердің әкімшілік бөлініс объектілерінің сәйкестендіргіштері мен атауларының тізбесін қамтиды </w:t>
            </w:r>
          </w:p>
        </w:tc>
      </w:tr>
    </w:tbl>
    <w:bookmarkStart w:name="z80" w:id="78"/>
    <w:p>
      <w:pPr>
        <w:spacing w:after="0"/>
        <w:ind w:left="0"/>
        <w:jc w:val="left"/>
      </w:pPr>
      <w:r>
        <w:rPr>
          <w:rFonts w:ascii="Times New Roman"/>
          <w:b/>
          <w:i w:val="false"/>
          <w:color w:val="000000"/>
        </w:rPr>
        <w:t xml:space="preserve"> VIII. Жалпы процесс рәсімдері</w:t>
      </w:r>
    </w:p>
    <w:bookmarkEnd w:id="78"/>
    <w:bookmarkStart w:name="z81" w:id="79"/>
    <w:p>
      <w:pPr>
        <w:spacing w:after="0"/>
        <w:ind w:left="0"/>
        <w:jc w:val="left"/>
      </w:pPr>
      <w:r>
        <w:rPr>
          <w:rFonts w:ascii="Times New Roman"/>
          <w:b/>
          <w:i w:val="false"/>
          <w:color w:val="000000"/>
        </w:rPr>
        <w:t xml:space="preserve"> 1. Одақ кәсіпорындарының тізілімін қалыптастыру және жүргізу рәсімдері "Одақ кәсіпорындарының тізіліміне мәліметтер енгізу" (P.SS.05.PRC.001) рәсімі</w:t>
      </w:r>
    </w:p>
    <w:bookmarkEnd w:id="79"/>
    <w:bookmarkStart w:name="z82" w:id="80"/>
    <w:p>
      <w:pPr>
        <w:spacing w:after="0"/>
        <w:ind w:left="0"/>
        <w:jc w:val="both"/>
      </w:pPr>
      <w:r>
        <w:rPr>
          <w:rFonts w:ascii="Times New Roman"/>
          <w:b w:val="false"/>
          <w:i w:val="false"/>
          <w:color w:val="000000"/>
          <w:sz w:val="28"/>
        </w:rPr>
        <w:t>
      24. "Одақ кәсіпорындарының тізіліміне мәліметтер енгізу" (P.SS.05.PRC.001) рәсімін орындау схемасы 4-суретте берілген.</w:t>
      </w:r>
    </w:p>
    <w:bookmarkEnd w:id="8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4-сурет. "Одақ кәсіпорындарының тізіліміне мәліметтер енгізу" (P.SS.05.PRC.001) рәсімін орындау схемасы</w:t>
      </w:r>
    </w:p>
    <w:bookmarkStart w:name="z83" w:id="81"/>
    <w:p>
      <w:pPr>
        <w:spacing w:after="0"/>
        <w:ind w:left="0"/>
        <w:jc w:val="both"/>
      </w:pPr>
      <w:r>
        <w:rPr>
          <w:rFonts w:ascii="Times New Roman"/>
          <w:b w:val="false"/>
          <w:i w:val="false"/>
          <w:color w:val="000000"/>
          <w:sz w:val="28"/>
        </w:rPr>
        <w:t>
      25. "Одақ кәсіпорындарының тізіліміне мәліметтер енгізу" (P.SS.05.PRC.001) рәсімін мүше мемлекеттің уәкілетті органы кәсіпорынды ұлттық тізілімге енгізген жағдайда орындайды.</w:t>
      </w:r>
    </w:p>
    <w:bookmarkEnd w:id="81"/>
    <w:bookmarkStart w:name="z84" w:id="82"/>
    <w:p>
      <w:pPr>
        <w:spacing w:after="0"/>
        <w:ind w:left="0"/>
        <w:jc w:val="both"/>
      </w:pPr>
      <w:r>
        <w:rPr>
          <w:rFonts w:ascii="Times New Roman"/>
          <w:b w:val="false"/>
          <w:i w:val="false"/>
          <w:color w:val="000000"/>
          <w:sz w:val="28"/>
        </w:rPr>
        <w:t>
      26. Алдымен "Одақ кәсіпорындарының тізіліміне енгізу үшін мәліметтер ұсыну" (P.SS.05.OPR.001) рәсімі орындалады, оны орындау нәтижесі бойынша мүше мемлекеттің уәкілетті органы ұлттық тізілімге енгізілген жазбалар туралы мәліметтерді қалыптастырады және оларды Одақ кәсіпорындарының тізіліміне енгізу үшін Комиссияға жібереді.</w:t>
      </w:r>
    </w:p>
    <w:bookmarkEnd w:id="82"/>
    <w:bookmarkStart w:name="z85" w:id="83"/>
    <w:p>
      <w:pPr>
        <w:spacing w:after="0"/>
        <w:ind w:left="0"/>
        <w:jc w:val="both"/>
      </w:pPr>
      <w:r>
        <w:rPr>
          <w:rFonts w:ascii="Times New Roman"/>
          <w:b w:val="false"/>
          <w:i w:val="false"/>
          <w:color w:val="000000"/>
          <w:sz w:val="28"/>
        </w:rPr>
        <w:t>
      27. Одақ кәсіпорындарының тізіліміне енгізу үшін мәліметтер Комиссияға келіп түскен кезде "Одақ кәсіпорындарының тізіліміне енгізу үшін мәліметтерді қабылдау және өңдеу" (P.SS.05.OPR.002) операциясы орындалады, оны орындау нәтижесі бойынша мәліметтер Одақ кәсіпорындарының тізіліміне енгізіледі. Мәліметтердің Одақ кәсіпорындарының тізіліміне енгізілгені туралы хабарлама мәлімет ұсынған мүше мемлекеттің уәкілетті органына беріледі.</w:t>
      </w:r>
    </w:p>
    <w:bookmarkEnd w:id="83"/>
    <w:bookmarkStart w:name="z86" w:id="84"/>
    <w:p>
      <w:pPr>
        <w:spacing w:after="0"/>
        <w:ind w:left="0"/>
        <w:jc w:val="both"/>
      </w:pPr>
      <w:r>
        <w:rPr>
          <w:rFonts w:ascii="Times New Roman"/>
          <w:b w:val="false"/>
          <w:i w:val="false"/>
          <w:color w:val="000000"/>
          <w:sz w:val="28"/>
        </w:rPr>
        <w:t>
      28. Мүше мемлекеттің уәкілетті органына мәліметтердің Одақ кәсіпорындарының тізіліміне енгізілгені туралы хабарлама келіп түскен кезде "Мәліметтерді Одақ кәсіпорындарының тізіліміне енгізу нәтижелері туралы хабарлама алу" (P.SS.05.OPR.003) операциясы орындалады, оны орындау барысында көрсетілген хабарламаны қабылдау мен өңдеу жүзеге асырылады.</w:t>
      </w:r>
    </w:p>
    <w:bookmarkEnd w:id="84"/>
    <w:bookmarkStart w:name="z87" w:id="85"/>
    <w:p>
      <w:pPr>
        <w:spacing w:after="0"/>
        <w:ind w:left="0"/>
        <w:jc w:val="both"/>
      </w:pPr>
      <w:r>
        <w:rPr>
          <w:rFonts w:ascii="Times New Roman"/>
          <w:b w:val="false"/>
          <w:i w:val="false"/>
          <w:color w:val="000000"/>
          <w:sz w:val="28"/>
        </w:rPr>
        <w:t>
      29. "Одақ кәсіпорындарының тізіліміне енгізу үшін мәліметтерді қабылдау және өңдеу" (P.SS.05.OPR.002) операциясы орындалған жағдайда,"Одақ кәсіпорындары тізілімінің мәліметтерін енгізу үшін жариялау" (P.SS.05.OPR.004) операциясы орындалады, оны орындау нәтижесі бойынша жаңартылған Одақ кәсіпорындарының тізілімі Одақтың ақпараттық порталында жарияланады.</w:t>
      </w:r>
    </w:p>
    <w:bookmarkEnd w:id="85"/>
    <w:bookmarkStart w:name="z88" w:id="86"/>
    <w:p>
      <w:pPr>
        <w:spacing w:after="0"/>
        <w:ind w:left="0"/>
        <w:jc w:val="both"/>
      </w:pPr>
      <w:r>
        <w:rPr>
          <w:rFonts w:ascii="Times New Roman"/>
          <w:b w:val="false"/>
          <w:i w:val="false"/>
          <w:color w:val="000000"/>
          <w:sz w:val="28"/>
        </w:rPr>
        <w:t>
      30. Жаңартылған және жарияланған Одақ кәсіпорындарының тізілімі "Одақ кәсіпорындарының тізіліміне мәліметтер енгізу" (P.SS.05.PRC.001) рәсімін орындау нәтижесі болып табылады.</w:t>
      </w:r>
    </w:p>
    <w:bookmarkEnd w:id="86"/>
    <w:bookmarkStart w:name="z89" w:id="87"/>
    <w:p>
      <w:pPr>
        <w:spacing w:after="0"/>
        <w:ind w:left="0"/>
        <w:jc w:val="both"/>
      </w:pPr>
      <w:r>
        <w:rPr>
          <w:rFonts w:ascii="Times New Roman"/>
          <w:b w:val="false"/>
          <w:i w:val="false"/>
          <w:color w:val="000000"/>
          <w:sz w:val="28"/>
        </w:rPr>
        <w:t>
      31. "Одақ кәсіпорындарының тізіліміне мәліметтер енгізу" (P.SS.05.PRC.001) рәсімінің шеңберінде орындалатын жалпы процесс операцияларының тізбесі 6-кестеде келтірілген.</w:t>
      </w:r>
    </w:p>
    <w:bookmarkEnd w:id="87"/>
    <w:bookmarkStart w:name="z90" w:id="88"/>
    <w:p>
      <w:pPr>
        <w:spacing w:after="0"/>
        <w:ind w:left="0"/>
        <w:jc w:val="both"/>
      </w:pPr>
      <w:r>
        <w:rPr>
          <w:rFonts w:ascii="Times New Roman"/>
          <w:b w:val="false"/>
          <w:i w:val="false"/>
          <w:color w:val="000000"/>
          <w:sz w:val="28"/>
        </w:rPr>
        <w:t>
      6-кесте</w:t>
      </w:r>
    </w:p>
    <w:bookmarkEnd w:id="88"/>
    <w:bookmarkStart w:name="z91" w:id="89"/>
    <w:p>
      <w:pPr>
        <w:spacing w:after="0"/>
        <w:ind w:left="0"/>
        <w:jc w:val="left"/>
      </w:pPr>
      <w:r>
        <w:rPr>
          <w:rFonts w:ascii="Times New Roman"/>
          <w:b/>
          <w:i w:val="false"/>
          <w:color w:val="000000"/>
        </w:rPr>
        <w:t xml:space="preserve"> "Одақ кәсіпорындарының тізіліміне мәліметтер енгізу" (P.SS.05.PRC.001) рәсімінің</w:t>
      </w:r>
      <w:r>
        <w:br/>
      </w:r>
      <w:r>
        <w:rPr>
          <w:rFonts w:ascii="Times New Roman"/>
          <w:b/>
          <w:i w:val="false"/>
          <w:color w:val="000000"/>
        </w:rPr>
        <w:t>шеңберінде орындалатын жалпы процесс операцияларының тізбесі</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 енгізу үшін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7-кестесінде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 енгізу үшін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Одақ кәсіпорындарының тізіліміне енгізу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 тізілімінің мәліметтерін енгізу үшін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10-кестесінде келтірілген</w:t>
            </w:r>
          </w:p>
        </w:tc>
      </w:tr>
    </w:tbl>
    <w:bookmarkStart w:name="z92" w:id="90"/>
    <w:p>
      <w:pPr>
        <w:spacing w:after="0"/>
        <w:ind w:left="0"/>
        <w:jc w:val="both"/>
      </w:pPr>
      <w:r>
        <w:rPr>
          <w:rFonts w:ascii="Times New Roman"/>
          <w:b w:val="false"/>
          <w:i w:val="false"/>
          <w:color w:val="000000"/>
          <w:sz w:val="28"/>
        </w:rPr>
        <w:t>
      7-кесте</w:t>
      </w:r>
    </w:p>
    <w:bookmarkEnd w:id="90"/>
    <w:bookmarkStart w:name="z93" w:id="91"/>
    <w:p>
      <w:pPr>
        <w:spacing w:after="0"/>
        <w:ind w:left="0"/>
        <w:jc w:val="left"/>
      </w:pPr>
      <w:r>
        <w:rPr>
          <w:rFonts w:ascii="Times New Roman"/>
          <w:b/>
          <w:i w:val="false"/>
          <w:color w:val="000000"/>
        </w:rPr>
        <w:t xml:space="preserve"> "Одақ кәсіпорындарының тізіліміне енгізу үшін мәліметтер ұсыну" операциясының</w:t>
      </w:r>
      <w:r>
        <w:br/>
      </w:r>
      <w:r>
        <w:rPr>
          <w:rFonts w:ascii="Times New Roman"/>
          <w:b/>
          <w:i w:val="false"/>
          <w:color w:val="000000"/>
        </w:rPr>
        <w:t>(P.SS.05.OPR.001) сипаттамасы</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 енгізу үшін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ұлттық тізілімге мәліметтерді енгізу кезінде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Ақпараттық өзара іс-қимыл регламентіне сәйкес орындаушы ұлттық тізілімге енгізілген мәліметтерді қалыптастырады және оларды Комиссияға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 енгізу үшін мәліметтер Комиссияға берілді</w:t>
            </w:r>
          </w:p>
        </w:tc>
      </w:tr>
    </w:tbl>
    <w:bookmarkStart w:name="z94" w:id="92"/>
    <w:p>
      <w:pPr>
        <w:spacing w:after="0"/>
        <w:ind w:left="0"/>
        <w:jc w:val="both"/>
      </w:pPr>
      <w:r>
        <w:rPr>
          <w:rFonts w:ascii="Times New Roman"/>
          <w:b w:val="false"/>
          <w:i w:val="false"/>
          <w:color w:val="000000"/>
          <w:sz w:val="28"/>
        </w:rPr>
        <w:t>
      8-кесте</w:t>
      </w:r>
    </w:p>
    <w:bookmarkEnd w:id="92"/>
    <w:bookmarkStart w:name="z95" w:id="93"/>
    <w:p>
      <w:pPr>
        <w:spacing w:after="0"/>
        <w:ind w:left="0"/>
        <w:jc w:val="left"/>
      </w:pPr>
      <w:r>
        <w:rPr>
          <w:rFonts w:ascii="Times New Roman"/>
          <w:b/>
          <w:i w:val="false"/>
          <w:color w:val="000000"/>
        </w:rPr>
        <w:t xml:space="preserve"> "Одақ кәсіпорындарының тізіліміне енгізу үшін мәліметтерді қабылдау және өңдеу"</w:t>
      </w:r>
      <w:r>
        <w:br/>
      </w:r>
      <w:r>
        <w:rPr>
          <w:rFonts w:ascii="Times New Roman"/>
          <w:b/>
          <w:i w:val="false"/>
          <w:color w:val="000000"/>
        </w:rPr>
        <w:t>операциясының (P.SS.05.OPR.002) сипаттамасы</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 енгізу үшін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 кәсіпорындарының тізіліміне енгізу үшін мәліметтер алған кезде орындалады ("Одақ кәсіпорындарының тізіліміне енгізу үшін мәліметтер ұсыну" (P.SS.05.OPR.001)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мәліметтер тек мүше мемлекеттердің уәкілетті органдарына ғана беріледі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мәліметтерді қабылдайды және олардың Ақпараттық өзара іс-қимыл регламентіне сәйкестігін тексереді: Ақпараттық өзара іс-қимыл регламентіне сәйкес мүше мемлекеттің уәкілетті органы не қателердің табылғаны туралы, не мәліметтердің енгізілгені туралы хабардар етіледі; сондай-ақ Одақ кәсіпорындарының тізілімін жаңарту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 енгізу үшін мәліметтер өңделді, мәліметтердің Одақ кәсіпорындарының тізіліміне енгізілгені туралы хабарлама мүше мемлекеттің уәкілетті органына жіберілді</w:t>
            </w:r>
          </w:p>
        </w:tc>
      </w:tr>
    </w:tbl>
    <w:bookmarkStart w:name="z96" w:id="94"/>
    <w:p>
      <w:pPr>
        <w:spacing w:after="0"/>
        <w:ind w:left="0"/>
        <w:jc w:val="both"/>
      </w:pPr>
      <w:r>
        <w:rPr>
          <w:rFonts w:ascii="Times New Roman"/>
          <w:b w:val="false"/>
          <w:i w:val="false"/>
          <w:color w:val="000000"/>
          <w:sz w:val="28"/>
        </w:rPr>
        <w:t>
      9-кесте</w:t>
      </w:r>
    </w:p>
    <w:bookmarkEnd w:id="94"/>
    <w:bookmarkStart w:name="z97" w:id="95"/>
    <w:p>
      <w:pPr>
        <w:spacing w:after="0"/>
        <w:ind w:left="0"/>
        <w:jc w:val="left"/>
      </w:pPr>
      <w:r>
        <w:rPr>
          <w:rFonts w:ascii="Times New Roman"/>
          <w:b/>
          <w:i w:val="false"/>
          <w:color w:val="000000"/>
        </w:rPr>
        <w:t xml:space="preserve"> "Мәліметтерді Одақ кәсіпорындарының тізіліміне енгізу нәтижелері туралы</w:t>
      </w:r>
      <w:r>
        <w:br/>
      </w:r>
      <w:r>
        <w:rPr>
          <w:rFonts w:ascii="Times New Roman"/>
          <w:b/>
          <w:i w:val="false"/>
          <w:color w:val="000000"/>
        </w:rPr>
        <w:t>хабарлама алу" операциясының (P.SS.05.OPR.003) сипаттамасы</w:t>
      </w:r>
    </w:p>
    <w:bookmarkEnd w:id="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Одақ кәсіпорындарының тізіліміне енгізу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мәліметтерді Одақ кәсіпорындарының тізіліміне енгізілгені туралы хабарлама алған кезде орындалады ("Одақ кәсіпорындарының тізіліміне енгізу үшін мәліметтерді қабылдау және өңдеу" (P.SS.05.OPR.002)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өзара іс-қимыл регламентіне сәйкес орындаушы хабарламаны қабылдайды және оны тексереді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 енгізу үшін мәліметтерді өңдеу нәтижелері туралы хабарлама өңделді</w:t>
            </w:r>
          </w:p>
        </w:tc>
      </w:tr>
    </w:tbl>
    <w:bookmarkStart w:name="z98" w:id="96"/>
    <w:p>
      <w:pPr>
        <w:spacing w:after="0"/>
        <w:ind w:left="0"/>
        <w:jc w:val="both"/>
      </w:pPr>
      <w:r>
        <w:rPr>
          <w:rFonts w:ascii="Times New Roman"/>
          <w:b w:val="false"/>
          <w:i w:val="false"/>
          <w:color w:val="000000"/>
          <w:sz w:val="28"/>
        </w:rPr>
        <w:t>
      10-кесте</w:t>
      </w:r>
    </w:p>
    <w:bookmarkEnd w:id="96"/>
    <w:bookmarkStart w:name="z99" w:id="97"/>
    <w:p>
      <w:pPr>
        <w:spacing w:after="0"/>
        <w:ind w:left="0"/>
        <w:jc w:val="left"/>
      </w:pPr>
      <w:r>
        <w:rPr>
          <w:rFonts w:ascii="Times New Roman"/>
          <w:b/>
          <w:i w:val="false"/>
          <w:color w:val="000000"/>
        </w:rPr>
        <w:t xml:space="preserve"> "Одақ кәсіпорындары тізілімінің мәліметтерін енгізу үшін жариялау" операциясының (P.SS.05.OPR.004) сипаттамасы</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 тізілімінің мәліметтерін енгізу үшін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P.SS.05.OPR.002 операциясы орындалғаннан кейін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ақпараттық порталында Одақ кәсіпорындарының тізілімін жариялайды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енгізілген мәліметтері бар Одақ кәсіпорындарының тізілімі Одақтың ақпараттық порталында жарияланды </w:t>
            </w:r>
          </w:p>
        </w:tc>
      </w:tr>
    </w:tbl>
    <w:bookmarkStart w:name="z100" w:id="98"/>
    <w:p>
      <w:pPr>
        <w:spacing w:after="0"/>
        <w:ind w:left="0"/>
        <w:jc w:val="left"/>
      </w:pPr>
      <w:r>
        <w:rPr>
          <w:rFonts w:ascii="Times New Roman"/>
          <w:b/>
          <w:i w:val="false"/>
          <w:color w:val="000000"/>
        </w:rPr>
        <w:t xml:space="preserve"> "Одақ кәсіпорындарының тізіліміндегі мәліметтерді өзгерту"</w:t>
      </w:r>
      <w:r>
        <w:br/>
      </w:r>
      <w:r>
        <w:rPr>
          <w:rFonts w:ascii="Times New Roman"/>
          <w:b/>
          <w:i w:val="false"/>
          <w:color w:val="000000"/>
        </w:rPr>
        <w:t>(P.SS.05.PRC.002) рәсімі</w:t>
      </w:r>
    </w:p>
    <w:bookmarkEnd w:id="98"/>
    <w:bookmarkStart w:name="z101" w:id="99"/>
    <w:p>
      <w:pPr>
        <w:spacing w:after="0"/>
        <w:ind w:left="0"/>
        <w:jc w:val="both"/>
      </w:pPr>
      <w:r>
        <w:rPr>
          <w:rFonts w:ascii="Times New Roman"/>
          <w:b w:val="false"/>
          <w:i w:val="false"/>
          <w:color w:val="000000"/>
          <w:sz w:val="28"/>
        </w:rPr>
        <w:t>
      32. "Одақ кәсіпорындарының тізіліміндегі мәліметтерді өзгерту" (P.SS.05.PRC.002) рәсімін орындау схемасы 5-суретте берілген.</w:t>
      </w:r>
    </w:p>
    <w:bookmarkEnd w:id="9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5-сурет. "Одақ кәсіпорындарының тізіліміндегі мәліметтерді өзгерту" (P.SS.05.PRC.002) рәсімін орындау схемасы</w:t>
      </w:r>
    </w:p>
    <w:bookmarkStart w:name="z102" w:id="100"/>
    <w:p>
      <w:pPr>
        <w:spacing w:after="0"/>
        <w:ind w:left="0"/>
        <w:jc w:val="both"/>
      </w:pPr>
      <w:r>
        <w:rPr>
          <w:rFonts w:ascii="Times New Roman"/>
          <w:b w:val="false"/>
          <w:i w:val="false"/>
          <w:color w:val="000000"/>
          <w:sz w:val="28"/>
        </w:rPr>
        <w:t>
      33. "Одақ кәсіпорындарының тізіліміндегі мәліметтерді өзгерту" (P.SS.05.PRC.002) рәсімін мүше мемлекеттің уәкілетті органы ұлттық тізілімдегі мәліметтер өзгертілген жағдайда орындайды.</w:t>
      </w:r>
    </w:p>
    <w:bookmarkEnd w:id="100"/>
    <w:bookmarkStart w:name="z103" w:id="101"/>
    <w:p>
      <w:pPr>
        <w:spacing w:after="0"/>
        <w:ind w:left="0"/>
        <w:jc w:val="both"/>
      </w:pPr>
      <w:r>
        <w:rPr>
          <w:rFonts w:ascii="Times New Roman"/>
          <w:b w:val="false"/>
          <w:i w:val="false"/>
          <w:color w:val="000000"/>
          <w:sz w:val="28"/>
        </w:rPr>
        <w:t>
      34. Алдымен "Одақ кәсіпорындарының тізіліміндегі өзгерістер үшін мәліметтер ұсыну" (P.SS.05.OPR.005) операциясы орындалады, оны орындау нәтижесі бойынша мүше мемлекеттің уәкілетті органы ұлттық тізілімдерде өзгертілген жазбалар туралы мәліметтер қалыптастырады және оларды Одақ кәсіпорындарының тізілімінде өзгерту үшін Комиссияға жібереді.</w:t>
      </w:r>
    </w:p>
    <w:bookmarkEnd w:id="101"/>
    <w:bookmarkStart w:name="z104" w:id="102"/>
    <w:p>
      <w:pPr>
        <w:spacing w:after="0"/>
        <w:ind w:left="0"/>
        <w:jc w:val="both"/>
      </w:pPr>
      <w:r>
        <w:rPr>
          <w:rFonts w:ascii="Times New Roman"/>
          <w:b w:val="false"/>
          <w:i w:val="false"/>
          <w:color w:val="000000"/>
          <w:sz w:val="28"/>
        </w:rPr>
        <w:t>
      35. Одақ кәсіпорындарының тізілімінде өзгерту үшін мәліметтер Комиссияға келіп түскен кезде, "Одақ кәсіпорындарының тізіліміндегі өзгерістер үшін мәліметтерді қабылдау және өңдеу" (P.SS.05.OPR.006) операциясы орындалады, оны орындау нәтижесі бойынша Одақ кәсіпорындарының тізіліміндегі мәліметтер өзгертіледі. Одақ кәсіпорындарының тізіліміндегі мәліметтердің өзгертілгені туралы хабарлама мәліметтерді ұсынған мүше мемлекеттің уәкілетті органына беріледі.</w:t>
      </w:r>
    </w:p>
    <w:bookmarkEnd w:id="102"/>
    <w:bookmarkStart w:name="z105" w:id="103"/>
    <w:p>
      <w:pPr>
        <w:spacing w:after="0"/>
        <w:ind w:left="0"/>
        <w:jc w:val="both"/>
      </w:pPr>
      <w:r>
        <w:rPr>
          <w:rFonts w:ascii="Times New Roman"/>
          <w:b w:val="false"/>
          <w:i w:val="false"/>
          <w:color w:val="000000"/>
          <w:sz w:val="28"/>
        </w:rPr>
        <w:t>
      36. Одақ кәсіпорындарының тізіліміндегі мәліметтердің өзгертілгені туралы хабарлама мүше мемлекеттің уәкілетті органына келіп түскен кезде "Одақ кәсіпорындарының тізіліміндегі мәліметтерді өзгерту нәтижелері туралы хабарлама алу" (P.SS.05.OPR.007) операциясы орындалады, оны орындау барысында көрсетілген хабарламаны қабылдау мен өңдеу жүзеге асырылады.</w:t>
      </w:r>
    </w:p>
    <w:bookmarkEnd w:id="103"/>
    <w:bookmarkStart w:name="z106" w:id="104"/>
    <w:p>
      <w:pPr>
        <w:spacing w:after="0"/>
        <w:ind w:left="0"/>
        <w:jc w:val="both"/>
      </w:pPr>
      <w:r>
        <w:rPr>
          <w:rFonts w:ascii="Times New Roman"/>
          <w:b w:val="false"/>
          <w:i w:val="false"/>
          <w:color w:val="000000"/>
          <w:sz w:val="28"/>
        </w:rPr>
        <w:t>
      37. "Одақ кәсіпорындарының тізіліміндегі өзгерістер үшін мәліметтерді қабылдау және өңдеу" (P.SS.05.OPR.006) операциясы орындалған жағдайда, "Одақ кәсіпорындарының тізіліміндегі мәліметтерді өзгерту үшін жариялау" (P.SS.05.OPR.008) операциясы орындалады, оны орындау нәтижесі бойынша жаңартылған Одақ кәсіпорындарының тізілімі Одақтың ақпараттық порталында жарияланады.</w:t>
      </w:r>
    </w:p>
    <w:bookmarkEnd w:id="104"/>
    <w:bookmarkStart w:name="z107" w:id="105"/>
    <w:p>
      <w:pPr>
        <w:spacing w:after="0"/>
        <w:ind w:left="0"/>
        <w:jc w:val="both"/>
      </w:pPr>
      <w:r>
        <w:rPr>
          <w:rFonts w:ascii="Times New Roman"/>
          <w:b w:val="false"/>
          <w:i w:val="false"/>
          <w:color w:val="000000"/>
          <w:sz w:val="28"/>
        </w:rPr>
        <w:t>
      38. Өзгерістер тарихы сақтала отырып, жаңартылған және жарияланған Одақ кәсіпорындарының тізілімі "Одақ кәсіпорындарының тізіліміндегі мәліметтерді өзгерту" (P.SS.05.PRC.002) рәсімін орындау нәтижесі болып табылады.</w:t>
      </w:r>
    </w:p>
    <w:bookmarkEnd w:id="105"/>
    <w:bookmarkStart w:name="z108" w:id="106"/>
    <w:p>
      <w:pPr>
        <w:spacing w:after="0"/>
        <w:ind w:left="0"/>
        <w:jc w:val="both"/>
      </w:pPr>
      <w:r>
        <w:rPr>
          <w:rFonts w:ascii="Times New Roman"/>
          <w:b w:val="false"/>
          <w:i w:val="false"/>
          <w:color w:val="000000"/>
          <w:sz w:val="28"/>
        </w:rPr>
        <w:t>
      39. "Одақ кәсіпорындарының тізіліміндегі мәліметтерді өзгерту" (P.SS.05.PRC.002) рәсімінің шеңберінде орындалатын жалпы процесс операцияларының тізбесі 11-кестеде келтірілген.</w:t>
      </w:r>
    </w:p>
    <w:bookmarkEnd w:id="106"/>
    <w:bookmarkStart w:name="z109" w:id="107"/>
    <w:p>
      <w:pPr>
        <w:spacing w:after="0"/>
        <w:ind w:left="0"/>
        <w:jc w:val="both"/>
      </w:pPr>
      <w:r>
        <w:rPr>
          <w:rFonts w:ascii="Times New Roman"/>
          <w:b w:val="false"/>
          <w:i w:val="false"/>
          <w:color w:val="000000"/>
          <w:sz w:val="28"/>
        </w:rPr>
        <w:t>
      11-кесте</w:t>
      </w:r>
    </w:p>
    <w:bookmarkEnd w:id="107"/>
    <w:bookmarkStart w:name="z110" w:id="108"/>
    <w:p>
      <w:pPr>
        <w:spacing w:after="0"/>
        <w:ind w:left="0"/>
        <w:jc w:val="left"/>
      </w:pPr>
      <w:r>
        <w:rPr>
          <w:rFonts w:ascii="Times New Roman"/>
          <w:b/>
          <w:i w:val="false"/>
          <w:color w:val="000000"/>
        </w:rPr>
        <w:t xml:space="preserve"> "Одақ кәсіпорындарының тізіліміндегі мәліметтерді өзгерту" (P.SS.05.PRC.002)</w:t>
      </w:r>
      <w:r>
        <w:br/>
      </w:r>
      <w:r>
        <w:rPr>
          <w:rFonts w:ascii="Times New Roman"/>
          <w:b/>
          <w:i w:val="false"/>
          <w:color w:val="000000"/>
        </w:rPr>
        <w:t>рәсімінің шеңберінде орындалатын жалпы процесс операцияларының тізбесі</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тізіліміндегі өзгерістер үшін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12-кестесінде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тізіліміндегі өзгерістер үшін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13-кестесінде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тізіліміндегі мәліметтерді өзгерту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14-кестесінде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 кәсіпорындары тізілімінің мәліметтерін жариялау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15-кестесінде келтірілген </w:t>
            </w:r>
          </w:p>
        </w:tc>
      </w:tr>
    </w:tbl>
    <w:bookmarkStart w:name="z111" w:id="109"/>
    <w:p>
      <w:pPr>
        <w:spacing w:after="0"/>
        <w:ind w:left="0"/>
        <w:jc w:val="both"/>
      </w:pPr>
      <w:r>
        <w:rPr>
          <w:rFonts w:ascii="Times New Roman"/>
          <w:b w:val="false"/>
          <w:i w:val="false"/>
          <w:color w:val="000000"/>
          <w:sz w:val="28"/>
        </w:rPr>
        <w:t>
      12-кесте</w:t>
      </w:r>
    </w:p>
    <w:bookmarkEnd w:id="109"/>
    <w:bookmarkStart w:name="z112" w:id="110"/>
    <w:p>
      <w:pPr>
        <w:spacing w:after="0"/>
        <w:ind w:left="0"/>
        <w:jc w:val="left"/>
      </w:pPr>
      <w:r>
        <w:rPr>
          <w:rFonts w:ascii="Times New Roman"/>
          <w:b/>
          <w:i w:val="false"/>
          <w:color w:val="000000"/>
        </w:rPr>
        <w:t xml:space="preserve"> "Одақ кәсіпорындарының тізіліміндегі өзгерістер үшін мәліметтер ұсыну"</w:t>
      </w:r>
      <w:r>
        <w:br/>
      </w:r>
      <w:r>
        <w:rPr>
          <w:rFonts w:ascii="Times New Roman"/>
          <w:b/>
          <w:i w:val="false"/>
          <w:color w:val="000000"/>
        </w:rPr>
        <w:t>операциясының (P.SS.05.OPR.005) сипаттамасы</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тізіліміндегі өзгерістер үшін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ұлттық тізілімдегі мәліметтер өзгертілген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өзара іс-қимыл регламентіне сәйкес орындаушы ұлттық тізілімде өзгертілген мәліметтерді қалыптастырады және оларды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тізілімінде өзгерту үшін мәліметтер Комиссияға берілді</w:t>
            </w:r>
          </w:p>
        </w:tc>
      </w:tr>
    </w:tbl>
    <w:bookmarkStart w:name="z113" w:id="111"/>
    <w:p>
      <w:pPr>
        <w:spacing w:after="0"/>
        <w:ind w:left="0"/>
        <w:jc w:val="both"/>
      </w:pPr>
      <w:r>
        <w:rPr>
          <w:rFonts w:ascii="Times New Roman"/>
          <w:b w:val="false"/>
          <w:i w:val="false"/>
          <w:color w:val="000000"/>
          <w:sz w:val="28"/>
        </w:rPr>
        <w:t>
      13-кесте</w:t>
      </w:r>
    </w:p>
    <w:bookmarkEnd w:id="111"/>
    <w:bookmarkStart w:name="z114" w:id="112"/>
    <w:p>
      <w:pPr>
        <w:spacing w:after="0"/>
        <w:ind w:left="0"/>
        <w:jc w:val="left"/>
      </w:pPr>
      <w:r>
        <w:rPr>
          <w:rFonts w:ascii="Times New Roman"/>
          <w:b/>
          <w:i w:val="false"/>
          <w:color w:val="000000"/>
        </w:rPr>
        <w:t xml:space="preserve"> "Одақ кәсіпорындарының тізіліміндегі өзгерістер үшін мәліметтерді қабылдау және</w:t>
      </w:r>
      <w:r>
        <w:br/>
      </w:r>
      <w:r>
        <w:rPr>
          <w:rFonts w:ascii="Times New Roman"/>
          <w:b/>
          <w:i w:val="false"/>
          <w:color w:val="000000"/>
        </w:rPr>
        <w:t>өңдеу" операциясының (P.SS.05.OPR.006) сипаттамасы</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тізіліміндегі өзгерістер үшін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 кәсіпорындарының тізіліміне өзгерістер енгізу үшін мәліметтер алған кезде орындалады ("Одақ кәсіпорындарының тізіліміндегі өзгерістер үшін мәліметтер ұсыну" (P.SS.05.OPR.005)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мәліметтер тек мүше мемлекеттердің уәкілетті органдарына ғана беріледі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мәліметтерді қабылдайды және олардың Ақпараттық өзара іс-қимыл регламентіне сәйкестігін тексереді: Ақпараттық өзара іс-қимыл регламентіне сәйкес мүше мемлекеттің уәкілетті органы не қателердің табылғаны туралы, не өзгерістердің енгізілгені туралы хабардар етіледі; сондай-ақ Одақ кәсіпорындарының тізілімін жаңарту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 өзгерістер енгізу үшін мәліметтер өңделді, Одақ кәсіпорындарының тізіліміне өзгерістер енгізілгені туралы хабарлама мүше мемлекеттің уәкілетті органына жіберілді</w:t>
            </w:r>
          </w:p>
        </w:tc>
      </w:tr>
    </w:tbl>
    <w:bookmarkStart w:name="z115" w:id="113"/>
    <w:p>
      <w:pPr>
        <w:spacing w:after="0"/>
        <w:ind w:left="0"/>
        <w:jc w:val="both"/>
      </w:pPr>
      <w:r>
        <w:rPr>
          <w:rFonts w:ascii="Times New Roman"/>
          <w:b w:val="false"/>
          <w:i w:val="false"/>
          <w:color w:val="000000"/>
          <w:sz w:val="28"/>
        </w:rPr>
        <w:t>
      14-кесте</w:t>
      </w:r>
    </w:p>
    <w:bookmarkEnd w:id="113"/>
    <w:bookmarkStart w:name="z116" w:id="114"/>
    <w:p>
      <w:pPr>
        <w:spacing w:after="0"/>
        <w:ind w:left="0"/>
        <w:jc w:val="left"/>
      </w:pPr>
      <w:r>
        <w:rPr>
          <w:rFonts w:ascii="Times New Roman"/>
          <w:b/>
          <w:i w:val="false"/>
          <w:color w:val="000000"/>
        </w:rPr>
        <w:t xml:space="preserve"> "Одақ кәсіпорындарының тізіліміндегі мәліметтерді өзгерту нәтижелері туралы</w:t>
      </w:r>
      <w:r>
        <w:br/>
      </w:r>
      <w:r>
        <w:rPr>
          <w:rFonts w:ascii="Times New Roman"/>
          <w:b/>
          <w:i w:val="false"/>
          <w:color w:val="000000"/>
        </w:rPr>
        <w:t>хабарлама алу" операциясының (P.SS.05.OPR.007) сипаттамасы</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тізіліміндегі мәліметтерді өзгерту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 кәсіпорындарының тізіліміне өзгерістер енгізілгені туралы хабарлама алған кезде орындалады ("Одақ кәсіпорындарының тізіліміндегі өзгерістер үшін мәліметтерді қабылдау және өңдеу" (P.SS.05.OPR.006)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өзара іс-қимыл регламентіне сәйкес орындаушы хабарламаны қабылдайды және оны тексереді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 өзгерту үшін мәліметтерді өңдеу нәтижелері туралы хабарлама өңделді</w:t>
            </w:r>
          </w:p>
        </w:tc>
      </w:tr>
    </w:tbl>
    <w:bookmarkStart w:name="z117" w:id="115"/>
    <w:p>
      <w:pPr>
        <w:spacing w:after="0"/>
        <w:ind w:left="0"/>
        <w:jc w:val="both"/>
      </w:pPr>
      <w:r>
        <w:rPr>
          <w:rFonts w:ascii="Times New Roman"/>
          <w:b w:val="false"/>
          <w:i w:val="false"/>
          <w:color w:val="000000"/>
          <w:sz w:val="28"/>
        </w:rPr>
        <w:t>
      15-кесте</w:t>
      </w:r>
    </w:p>
    <w:bookmarkEnd w:id="115"/>
    <w:bookmarkStart w:name="z118" w:id="116"/>
    <w:p>
      <w:pPr>
        <w:spacing w:after="0"/>
        <w:ind w:left="0"/>
        <w:jc w:val="left"/>
      </w:pPr>
      <w:r>
        <w:rPr>
          <w:rFonts w:ascii="Times New Roman"/>
          <w:b/>
          <w:i w:val="false"/>
          <w:color w:val="000000"/>
        </w:rPr>
        <w:t xml:space="preserve"> "Одақ кәсіпорындары тізілімінің мәліметтерін жариялау"</w:t>
      </w:r>
      <w:r>
        <w:br/>
      </w:r>
      <w:r>
        <w:rPr>
          <w:rFonts w:ascii="Times New Roman"/>
          <w:b/>
          <w:i w:val="false"/>
          <w:color w:val="000000"/>
        </w:rPr>
        <w:t>операциясының (P.SS.05.OPR.008) сипаттамасы</w:t>
      </w:r>
    </w:p>
    <w:bookmarkEnd w:id="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 тізілімінің мәліметтерін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 өзгерістер енгізілген кезде орындалады ("Одақ кәсіпорындарының тізіліміндегі өзгерістер үшін мәліметтерді қабылдау және өңдеу" (P.SS.05.OPR.006)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ақпараттық порталында Одақ кәсіпорындарының тізілімін жариялайды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порталында жаңартылған Одақ кәсіпорындарының тізілімі жарияланды</w:t>
            </w:r>
          </w:p>
        </w:tc>
      </w:tr>
    </w:tbl>
    <w:bookmarkStart w:name="z119" w:id="117"/>
    <w:p>
      <w:pPr>
        <w:spacing w:after="0"/>
        <w:ind w:left="0"/>
        <w:jc w:val="left"/>
      </w:pPr>
      <w:r>
        <w:rPr>
          <w:rFonts w:ascii="Times New Roman"/>
          <w:b/>
          <w:i w:val="false"/>
          <w:color w:val="000000"/>
        </w:rPr>
        <w:t xml:space="preserve"> "Одақ кәсіпорындарының тізілімінен мәліметтерді алып тастау"</w:t>
      </w:r>
      <w:r>
        <w:br/>
      </w:r>
      <w:r>
        <w:rPr>
          <w:rFonts w:ascii="Times New Roman"/>
          <w:b/>
          <w:i w:val="false"/>
          <w:color w:val="000000"/>
        </w:rPr>
        <w:t>(P.SS.05.PRC.003) рәсімі</w:t>
      </w:r>
    </w:p>
    <w:bookmarkEnd w:id="117"/>
    <w:bookmarkStart w:name="z120" w:id="118"/>
    <w:p>
      <w:pPr>
        <w:spacing w:after="0"/>
        <w:ind w:left="0"/>
        <w:jc w:val="both"/>
      </w:pPr>
      <w:r>
        <w:rPr>
          <w:rFonts w:ascii="Times New Roman"/>
          <w:b w:val="false"/>
          <w:i w:val="false"/>
          <w:color w:val="000000"/>
          <w:sz w:val="28"/>
        </w:rPr>
        <w:t>
      40. "Одақ кәсіпорындарының тізілімінен мәліметтерді алып тастау" (P.SS.05.PRC.003) рәсімін орындау схемасы 6-суретте берілген.</w:t>
      </w:r>
    </w:p>
    <w:bookmarkEnd w:id="11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6-сурет. "Одақ кәсіпорындарының тізілімінен мәліметтерді алып тастау" (P.SS.05.PRC.003) рәсімін орындау схемасы</w:t>
      </w:r>
    </w:p>
    <w:bookmarkStart w:name="z121" w:id="119"/>
    <w:p>
      <w:pPr>
        <w:spacing w:after="0"/>
        <w:ind w:left="0"/>
        <w:jc w:val="both"/>
      </w:pPr>
      <w:r>
        <w:rPr>
          <w:rFonts w:ascii="Times New Roman"/>
          <w:b w:val="false"/>
          <w:i w:val="false"/>
          <w:color w:val="000000"/>
          <w:sz w:val="28"/>
        </w:rPr>
        <w:t>
      41. "Одақ кәсіпорындарының тізілімінен мәліметтерді алып тастау" (P.SS.05.PRC.003) рәсімін мүше мемлекеттің уәкілетті органы ұлттық тізілімнен мәліметтер алып тасталған жағдайда орындайды.</w:t>
      </w:r>
    </w:p>
    <w:bookmarkEnd w:id="119"/>
    <w:bookmarkStart w:name="z122" w:id="120"/>
    <w:p>
      <w:pPr>
        <w:spacing w:after="0"/>
        <w:ind w:left="0"/>
        <w:jc w:val="both"/>
      </w:pPr>
      <w:r>
        <w:rPr>
          <w:rFonts w:ascii="Times New Roman"/>
          <w:b w:val="false"/>
          <w:i w:val="false"/>
          <w:color w:val="000000"/>
          <w:sz w:val="28"/>
        </w:rPr>
        <w:t xml:space="preserve">
      42. Алдымен "Одақ кәсіпорындарының тізілімінен алып тастау үшін мәліметтер ұсыну" (P.SS.05.OPR.009) операциясы орындалады, оны орындау нәтижесі бойынша мүше мемлекеттің уәкілетті органы ұлттық тізілімнен алып тасталған жазбалар туралы мәліметтерді қалыптастырады және оларды Одақ кәсіпорындарының тізілімінен алып тастау үшін Комиссияға жібереді. </w:t>
      </w:r>
    </w:p>
    <w:bookmarkEnd w:id="120"/>
    <w:bookmarkStart w:name="z123" w:id="121"/>
    <w:p>
      <w:pPr>
        <w:spacing w:after="0"/>
        <w:ind w:left="0"/>
        <w:jc w:val="both"/>
      </w:pPr>
      <w:r>
        <w:rPr>
          <w:rFonts w:ascii="Times New Roman"/>
          <w:b w:val="false"/>
          <w:i w:val="false"/>
          <w:color w:val="000000"/>
          <w:sz w:val="28"/>
        </w:rPr>
        <w:t>
      43. Одақ кәсіпорындарының тізілімінен алып тастау үшін мәліметтер Комиссияға келіп түскен кезде "Одақ кәсіпорындарының тізілімінен алып тастау үшін мәліметтерді қабылдау және өңдеу" (P.SS.05.OPR.010) операциясы орындалады, оны орындау нәтижесі бойынша мәліметтер Одақ кәсіпорындарының тізілімінен алып тасталады. Мәліметтердің Одақ кәсіпорындарының тізілімінен алып тасталғаны туралы хабарлама мәліметтерді ұсынған мүше мемлекеттің уәкілетті органына беріледі.</w:t>
      </w:r>
    </w:p>
    <w:bookmarkEnd w:id="121"/>
    <w:bookmarkStart w:name="z124" w:id="122"/>
    <w:p>
      <w:pPr>
        <w:spacing w:after="0"/>
        <w:ind w:left="0"/>
        <w:jc w:val="both"/>
      </w:pPr>
      <w:r>
        <w:rPr>
          <w:rFonts w:ascii="Times New Roman"/>
          <w:b w:val="false"/>
          <w:i w:val="false"/>
          <w:color w:val="000000"/>
          <w:sz w:val="28"/>
        </w:rPr>
        <w:t>
      44. Мүше мемлекеттің уәкілетті органына мәліметтердің Одақ кәсіпорындарының тізілімінен алып тасталғаны туралы хабарлама келіп түскен кезде "Одақ кәсіпорындарының тізілімінен мәліметтерді алып тастау нәтижелері туралы хабарлама алу" (P.SS.05.OPR.011) операциясы орындалады, оны орындау барысында көрсетілген хабарламаны қабылдау мен өңдеу жүзеге асырылады.</w:t>
      </w:r>
    </w:p>
    <w:bookmarkEnd w:id="122"/>
    <w:bookmarkStart w:name="z125" w:id="123"/>
    <w:p>
      <w:pPr>
        <w:spacing w:after="0"/>
        <w:ind w:left="0"/>
        <w:jc w:val="both"/>
      </w:pPr>
      <w:r>
        <w:rPr>
          <w:rFonts w:ascii="Times New Roman"/>
          <w:b w:val="false"/>
          <w:i w:val="false"/>
          <w:color w:val="000000"/>
          <w:sz w:val="28"/>
        </w:rPr>
        <w:t>
      45. "Одақ кәсіпорындарының тізілімінен алып тастау үшін мәліметтерді қабылдау және өңдеу" (P.SS.05.OPR.010) операциясы орындалған жағдайда, "Мәліметтер алып тасталғаннан кейін Одақ кәсіпорындарының тізілімін жариялау" (P.SS.05.OPR.012) операциясы орындалады, оны орындау нәтижесі бойынша Одақтың ақпараттық порталында жаңартылған Одақ кәсіпорындарының тізілімі жарияланады.</w:t>
      </w:r>
    </w:p>
    <w:bookmarkEnd w:id="123"/>
    <w:bookmarkStart w:name="z126" w:id="124"/>
    <w:p>
      <w:pPr>
        <w:spacing w:after="0"/>
        <w:ind w:left="0"/>
        <w:jc w:val="both"/>
      </w:pPr>
      <w:r>
        <w:rPr>
          <w:rFonts w:ascii="Times New Roman"/>
          <w:b w:val="false"/>
          <w:i w:val="false"/>
          <w:color w:val="000000"/>
          <w:sz w:val="28"/>
        </w:rPr>
        <w:t>
      46. Өзгерістер тарихы сақтала отырып, жаңартылған және жарияланған Одақ кәсіпорындарының тізілімі "Одақ кәсіпорындарының тізілімінен мәліметтерді алып тастау" (P.SS.05.PRC.003) рәсімін орындау нәтижесі болып табылады.</w:t>
      </w:r>
    </w:p>
    <w:bookmarkEnd w:id="124"/>
    <w:bookmarkStart w:name="z127" w:id="125"/>
    <w:p>
      <w:pPr>
        <w:spacing w:after="0"/>
        <w:ind w:left="0"/>
        <w:jc w:val="both"/>
      </w:pPr>
      <w:r>
        <w:rPr>
          <w:rFonts w:ascii="Times New Roman"/>
          <w:b w:val="false"/>
          <w:i w:val="false"/>
          <w:color w:val="000000"/>
          <w:sz w:val="28"/>
        </w:rPr>
        <w:t>
      47. "Одақ кәсіпорындарының тізілімінен мәліметтерді алып тастау" (P.SS.05.PRC.003) рәсімінің шеңберінде орындалатын жалпы процесс операцияларының тізбесі 16-кестеде келтірілген.</w:t>
      </w:r>
    </w:p>
    <w:bookmarkEnd w:id="125"/>
    <w:bookmarkStart w:name="z128" w:id="126"/>
    <w:p>
      <w:pPr>
        <w:spacing w:after="0"/>
        <w:ind w:left="0"/>
        <w:jc w:val="both"/>
      </w:pPr>
      <w:r>
        <w:rPr>
          <w:rFonts w:ascii="Times New Roman"/>
          <w:b w:val="false"/>
          <w:i w:val="false"/>
          <w:color w:val="000000"/>
          <w:sz w:val="28"/>
        </w:rPr>
        <w:t>
      16-кесте</w:t>
      </w:r>
    </w:p>
    <w:bookmarkEnd w:id="126"/>
    <w:bookmarkStart w:name="z129" w:id="127"/>
    <w:p>
      <w:pPr>
        <w:spacing w:after="0"/>
        <w:ind w:left="0"/>
        <w:jc w:val="left"/>
      </w:pPr>
      <w:r>
        <w:rPr>
          <w:rFonts w:ascii="Times New Roman"/>
          <w:b/>
          <w:i w:val="false"/>
          <w:color w:val="000000"/>
        </w:rPr>
        <w:t xml:space="preserve"> "Одақ кәсіпорындарының тізілімінен мәліметтерді алып тастау" (P.SS.05.PRC.003)</w:t>
      </w:r>
      <w:r>
        <w:br/>
      </w:r>
      <w:r>
        <w:rPr>
          <w:rFonts w:ascii="Times New Roman"/>
          <w:b/>
          <w:i w:val="false"/>
          <w:color w:val="000000"/>
        </w:rPr>
        <w:t>рәсімінің шеңберінде орындалатын жалпы процесс операцияларының тізбесі</w:t>
      </w:r>
    </w:p>
    <w:bookmarkEnd w:id="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алып тастау үшін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17-кестесінде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алып тастау үшін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18-кестесінде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мәліметтерді алып тастау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19-кестесінде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 алып тасталғаннан кейін Одақ кәсіпорындарының тізілімін жариялау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20-кестесінде келтірілген </w:t>
            </w:r>
          </w:p>
        </w:tc>
      </w:tr>
    </w:tbl>
    <w:p>
      <w:pPr>
        <w:spacing w:after="0"/>
        <w:ind w:left="0"/>
        <w:jc w:val="both"/>
      </w:pPr>
      <w:r>
        <w:rPr>
          <w:rFonts w:ascii="Times New Roman"/>
          <w:b w:val="false"/>
          <w:i w:val="false"/>
          <w:color w:val="000000"/>
          <w:sz w:val="28"/>
        </w:rPr>
        <w:t>
      17-кесте</w:t>
      </w:r>
    </w:p>
    <w:p>
      <w:pPr>
        <w:spacing w:after="0"/>
        <w:ind w:left="0"/>
        <w:jc w:val="left"/>
      </w:pPr>
      <w:r>
        <w:rPr>
          <w:rFonts w:ascii="Times New Roman"/>
          <w:b/>
          <w:i w:val="false"/>
          <w:color w:val="000000"/>
        </w:rPr>
        <w:t xml:space="preserve"> "Одақ кәсіпорындарының тізілімінен алып тастау үшін мәліметтер ұсыну"</w:t>
      </w:r>
      <w:r>
        <w:br/>
      </w:r>
      <w:r>
        <w:rPr>
          <w:rFonts w:ascii="Times New Roman"/>
          <w:b/>
          <w:i w:val="false"/>
          <w:color w:val="000000"/>
        </w:rPr>
        <w:t>операциясының (P.SS.05.OPR.009)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алып тастау үшін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ұлттық тізілімнен мәліметтер алып тасталған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өзара іс-қимыл регламентіне сәйкес орындаушы ұлттық тізілімнен алып тасталған мәліметтерді қалыптастырады және оларды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алып тастау үшін мәліметтер Комиссияға берілді</w:t>
            </w:r>
          </w:p>
        </w:tc>
      </w:tr>
    </w:tbl>
    <w:bookmarkStart w:name="z130" w:id="128"/>
    <w:p>
      <w:pPr>
        <w:spacing w:after="0"/>
        <w:ind w:left="0"/>
        <w:jc w:val="both"/>
      </w:pPr>
      <w:r>
        <w:rPr>
          <w:rFonts w:ascii="Times New Roman"/>
          <w:b w:val="false"/>
          <w:i w:val="false"/>
          <w:color w:val="000000"/>
          <w:sz w:val="28"/>
        </w:rPr>
        <w:t>
      18-кесте</w:t>
      </w:r>
    </w:p>
    <w:bookmarkEnd w:id="128"/>
    <w:bookmarkStart w:name="z131" w:id="129"/>
    <w:p>
      <w:pPr>
        <w:spacing w:after="0"/>
        <w:ind w:left="0"/>
        <w:jc w:val="left"/>
      </w:pPr>
      <w:r>
        <w:rPr>
          <w:rFonts w:ascii="Times New Roman"/>
          <w:b/>
          <w:i w:val="false"/>
          <w:color w:val="000000"/>
        </w:rPr>
        <w:t xml:space="preserve"> "Одақ кәсіпорындарының тізілімінен алып тастау үшін мәліметтерді қабылдау</w:t>
      </w:r>
      <w:r>
        <w:br/>
      </w:r>
      <w:r>
        <w:rPr>
          <w:rFonts w:ascii="Times New Roman"/>
          <w:b/>
          <w:i w:val="false"/>
          <w:color w:val="000000"/>
        </w:rPr>
        <w:t>және өңдеу" операциясының (P.SS.05.OPR.010) сипаттамасы</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алып тастау үшін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 кәсіпорындарының тізілімінен алып тастау үшін мәліметтерді алған кезде орындалады ("Одақ кәсіпорындарының тізілімінен алып тастау үшін мәліметтер ұсыну" (P.SS.05.OPR.009)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мәліметтер тек мүше мемлекеттердің уәкілетті органдарына ғана беріледі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мәліметтерді қабылдайды және олардың Ақпараттық өзара іс-қимыл регламентіне сәйкестігін тексереді: Ақпараттық өзара іс-қимыл регламентіне сәйкес уәкілетті орган не қателердің табылғаны туралы, не мәліметтердің алып тасталғаны туралы хабардар етіледі; сондай-ақ Одақ кәсіпорындарының тізілімін жаңарту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алып тастау үшін мәліметтер өңделді, мәліметтерді Одақ кәсіпорындарының тізілімінен алып тастау туралы хабарлама мүше мемлекеттің уәкілетті органына жіберілді</w:t>
            </w:r>
          </w:p>
        </w:tc>
      </w:tr>
    </w:tbl>
    <w:bookmarkStart w:name="z132" w:id="130"/>
    <w:p>
      <w:pPr>
        <w:spacing w:after="0"/>
        <w:ind w:left="0"/>
        <w:jc w:val="both"/>
      </w:pPr>
      <w:r>
        <w:rPr>
          <w:rFonts w:ascii="Times New Roman"/>
          <w:b w:val="false"/>
          <w:i w:val="false"/>
          <w:color w:val="000000"/>
          <w:sz w:val="28"/>
        </w:rPr>
        <w:t>
      19-кесте</w:t>
      </w:r>
    </w:p>
    <w:bookmarkEnd w:id="130"/>
    <w:bookmarkStart w:name="z133" w:id="131"/>
    <w:p>
      <w:pPr>
        <w:spacing w:after="0"/>
        <w:ind w:left="0"/>
        <w:jc w:val="left"/>
      </w:pPr>
      <w:r>
        <w:rPr>
          <w:rFonts w:ascii="Times New Roman"/>
          <w:b/>
          <w:i w:val="false"/>
          <w:color w:val="000000"/>
        </w:rPr>
        <w:t xml:space="preserve"> "Одақ кәсіпорындарының тізілімінен мәліметтерді алып тастау нәтижелері</w:t>
      </w:r>
      <w:r>
        <w:br/>
      </w:r>
      <w:r>
        <w:rPr>
          <w:rFonts w:ascii="Times New Roman"/>
          <w:b/>
          <w:i w:val="false"/>
          <w:color w:val="000000"/>
        </w:rPr>
        <w:t>туралы хабарлама алу" операциясының (P.SS.05.OPR.011) сипаттамасы</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мәліметтерді алып тастау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 кәсіпорындарының тізілімінен мәліметтерді алып тастау туралы хабарлама алған кезде орындалады ("Одақ кәсіпорындарының тізілімінен алып тастау үшін мәліметтерді қабылдау және өңдеу" (P.SS.05.OPR.010)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өзара іс-қимыл регламентіне сәйкес орындаушы хабарламаны қабылдайды және оны тексереді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алып тастау үшін мәліметтерді өңдеу нәтижелері туралы хабарлама өңделді</w:t>
            </w:r>
          </w:p>
        </w:tc>
      </w:tr>
    </w:tbl>
    <w:bookmarkStart w:name="z134" w:id="132"/>
    <w:p>
      <w:pPr>
        <w:spacing w:after="0"/>
        <w:ind w:left="0"/>
        <w:jc w:val="both"/>
      </w:pPr>
      <w:r>
        <w:rPr>
          <w:rFonts w:ascii="Times New Roman"/>
          <w:b w:val="false"/>
          <w:i w:val="false"/>
          <w:color w:val="000000"/>
          <w:sz w:val="28"/>
        </w:rPr>
        <w:t>
      20-кесте</w:t>
      </w:r>
    </w:p>
    <w:bookmarkEnd w:id="132"/>
    <w:bookmarkStart w:name="z135" w:id="133"/>
    <w:p>
      <w:pPr>
        <w:spacing w:after="0"/>
        <w:ind w:left="0"/>
        <w:jc w:val="left"/>
      </w:pPr>
      <w:r>
        <w:rPr>
          <w:rFonts w:ascii="Times New Roman"/>
          <w:b/>
          <w:i w:val="false"/>
          <w:color w:val="000000"/>
        </w:rPr>
        <w:t xml:space="preserve"> "Мәліметтер алып тасталғаннан кейін Одақ кәсіпорындарының тізілімін жариялау"</w:t>
      </w:r>
      <w:r>
        <w:br/>
      </w:r>
      <w:r>
        <w:rPr>
          <w:rFonts w:ascii="Times New Roman"/>
          <w:b/>
          <w:i w:val="false"/>
          <w:color w:val="000000"/>
        </w:rPr>
        <w:t>операциясының (P.SS.05.OPR.012) сипаттамасы</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алып тасталғаннан кейін Одақ кәсіпорындарының тізілімін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 жаңартылған кезде орындалады ("Одақ кәсіпорындарының тізілімінен алып тастау үшін мәліметтерді қабылдау және өңдеу" (P.SS.05.OPR.010)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ақпараттық порталында Одақ кәсіпорындарының тізілімін жариялайды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Одақ кәсіпорындарының тізілімі Одақтың ақпараттық порталында жарияланды</w:t>
            </w:r>
          </w:p>
        </w:tc>
      </w:tr>
    </w:tbl>
    <w:bookmarkStart w:name="z136" w:id="134"/>
    <w:p>
      <w:pPr>
        <w:spacing w:after="0"/>
        <w:ind w:left="0"/>
        <w:jc w:val="left"/>
      </w:pPr>
      <w:r>
        <w:rPr>
          <w:rFonts w:ascii="Times New Roman"/>
          <w:b/>
          <w:i w:val="false"/>
          <w:color w:val="000000"/>
        </w:rPr>
        <w:t xml:space="preserve"> 2. Одақ кәсіпорындарының тізілімінен мәліметтер алу рәсімдері</w:t>
      </w:r>
    </w:p>
    <w:bookmarkEnd w:id="134"/>
    <w:bookmarkStart w:name="z137" w:id="135"/>
    <w:p>
      <w:pPr>
        <w:spacing w:after="0"/>
        <w:ind w:left="0"/>
        <w:jc w:val="left"/>
      </w:pPr>
      <w:r>
        <w:rPr>
          <w:rFonts w:ascii="Times New Roman"/>
          <w:b/>
          <w:i w:val="false"/>
          <w:color w:val="000000"/>
        </w:rPr>
        <w:t xml:space="preserve"> "Одақ кәсіпорындарының тізілімін жаңарту күні мен уақыты</w:t>
      </w:r>
      <w:r>
        <w:br/>
      </w:r>
      <w:r>
        <w:rPr>
          <w:rFonts w:ascii="Times New Roman"/>
          <w:b/>
          <w:i w:val="false"/>
          <w:color w:val="000000"/>
        </w:rPr>
        <w:t>туралы ақпарат алу" (P.SS.05.PRC.004) рәсімі</w:t>
      </w:r>
    </w:p>
    <w:bookmarkEnd w:id="135"/>
    <w:bookmarkStart w:name="z138" w:id="136"/>
    <w:p>
      <w:pPr>
        <w:spacing w:after="0"/>
        <w:ind w:left="0"/>
        <w:jc w:val="both"/>
      </w:pPr>
      <w:r>
        <w:rPr>
          <w:rFonts w:ascii="Times New Roman"/>
          <w:b w:val="false"/>
          <w:i w:val="false"/>
          <w:color w:val="000000"/>
          <w:sz w:val="28"/>
        </w:rPr>
        <w:t>
      48. "Одақ кәсіпорындарының тізілімін жаңарту күні мен уақыты туралы ақпарат алу" (P.SS.05.PRC.004) рәсімін орындау схемасы 7-суретте берілген.</w:t>
      </w:r>
    </w:p>
    <w:bookmarkEnd w:id="13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7-сурет. "Одақ кәсіпорындарының тізілімін жаңарту күні мен уақыты туралы ақпарат алу" (P.SS.05.PRC.004) рәсімін орындау схемасы</w:t>
      </w:r>
    </w:p>
    <w:bookmarkStart w:name="z139" w:id="137"/>
    <w:p>
      <w:pPr>
        <w:spacing w:after="0"/>
        <w:ind w:left="0"/>
        <w:jc w:val="both"/>
      </w:pPr>
      <w:r>
        <w:rPr>
          <w:rFonts w:ascii="Times New Roman"/>
          <w:b w:val="false"/>
          <w:i w:val="false"/>
          <w:color w:val="000000"/>
          <w:sz w:val="28"/>
        </w:rPr>
        <w:t>
      49. "Одақ кәсіпорындарының тізілімін жаңарту күні мен уақыты туралы ақпарат алу" (P.SS.05.PRC.004) рәсімін мүше мемлекеттің уәкілетті органы Одақ кәсіпорындарының тізілімін өзектілендіру күнін алу қажет болған кезде орындайды.</w:t>
      </w:r>
    </w:p>
    <w:bookmarkEnd w:id="137"/>
    <w:bookmarkStart w:name="z140" w:id="138"/>
    <w:p>
      <w:pPr>
        <w:spacing w:after="0"/>
        <w:ind w:left="0"/>
        <w:jc w:val="both"/>
      </w:pPr>
      <w:r>
        <w:rPr>
          <w:rFonts w:ascii="Times New Roman"/>
          <w:b w:val="false"/>
          <w:i w:val="false"/>
          <w:color w:val="000000"/>
          <w:sz w:val="28"/>
        </w:rPr>
        <w:t xml:space="preserve">
      50. Алдымен "Одақ кәсіпорындарының тізілімін жаңарту күні мен уақыты туралы ақпаратқа сұрау салу" (P.SS.05.OPR.013) операциясы орындалады, оны орындау нәтижесі бойынша мүше мемлекеттің уәкілетті органы Одақ кәсіпорындарының тізілімін жаңарту күні мен уақыты туралы ақпарат алуға сұрау салу қалыптастырып, оны интеграцияланған жүйе арқылы Комиссияға жібереді. </w:t>
      </w:r>
    </w:p>
    <w:bookmarkEnd w:id="138"/>
    <w:bookmarkStart w:name="z141" w:id="139"/>
    <w:p>
      <w:pPr>
        <w:spacing w:after="0"/>
        <w:ind w:left="0"/>
        <w:jc w:val="both"/>
      </w:pPr>
      <w:r>
        <w:rPr>
          <w:rFonts w:ascii="Times New Roman"/>
          <w:b w:val="false"/>
          <w:i w:val="false"/>
          <w:color w:val="000000"/>
          <w:sz w:val="28"/>
        </w:rPr>
        <w:t>
      51. Комиссияға Одақ кәсіпорындарының тізілімін жаңарту күні мен уақыты туралы ақпарат алуға сұрау салу келіп түскен кезде "Одақ кәсіпорындарының тізілімін жаңарту күні мен уақыты туралы ақпаратты өңдеу және ұсыну" (P.SS.05.OPR.014) операциясы орындалады, оны орындау нәтижесі бойынша Комиссия Одақ кәсіпорындарының тізілімін жаңарту күні мен уақыты туралы ақпарат қалыптастырады және оны мүше мемлекеттің уәкілетті органына ұсынады.</w:t>
      </w:r>
    </w:p>
    <w:bookmarkEnd w:id="139"/>
    <w:bookmarkStart w:name="z142" w:id="140"/>
    <w:p>
      <w:pPr>
        <w:spacing w:after="0"/>
        <w:ind w:left="0"/>
        <w:jc w:val="both"/>
      </w:pPr>
      <w:r>
        <w:rPr>
          <w:rFonts w:ascii="Times New Roman"/>
          <w:b w:val="false"/>
          <w:i w:val="false"/>
          <w:color w:val="000000"/>
          <w:sz w:val="28"/>
        </w:rPr>
        <w:t>
      52. Мүше мемлекеттің уәкілетті органына Одақ кәсіпорындарының тізілімін жаңарту күні мен уақыты туралы ақпарат келіп түскен кезде "Одақ кәсіпорындарының тізілімін жаңарту күні мен уақыты туралы ақпаратты қабылдау және өңдеу" (P.SS.05.OPR.015) операциясы орындалады.</w:t>
      </w:r>
    </w:p>
    <w:bookmarkEnd w:id="140"/>
    <w:bookmarkStart w:name="z143" w:id="141"/>
    <w:p>
      <w:pPr>
        <w:spacing w:after="0"/>
        <w:ind w:left="0"/>
        <w:jc w:val="both"/>
      </w:pPr>
      <w:r>
        <w:rPr>
          <w:rFonts w:ascii="Times New Roman"/>
          <w:b w:val="false"/>
          <w:i w:val="false"/>
          <w:color w:val="000000"/>
          <w:sz w:val="28"/>
        </w:rPr>
        <w:t xml:space="preserve">
      53. Мүше мемлекеттің уәкілетті органының Одақ кәсіпорындарының тізілімін өзектілендіру күні мен уақыты туралы ақпарат алуы "Одақ кәсіпорындарының тізілімін жаңарту күні мен уақыты туралы ақпарат алу" (P.SS.05.PRC.004) рәсімін орындау нәтижесі болып табылады.  </w:t>
      </w:r>
    </w:p>
    <w:bookmarkEnd w:id="141"/>
    <w:bookmarkStart w:name="z144" w:id="142"/>
    <w:p>
      <w:pPr>
        <w:spacing w:after="0"/>
        <w:ind w:left="0"/>
        <w:jc w:val="both"/>
      </w:pPr>
      <w:r>
        <w:rPr>
          <w:rFonts w:ascii="Times New Roman"/>
          <w:b w:val="false"/>
          <w:i w:val="false"/>
          <w:color w:val="000000"/>
          <w:sz w:val="28"/>
        </w:rPr>
        <w:t>
      54. "Одақ кәсіпорындарының тізілімін жаңарту күні мен уақыты туралы ақпарат алу" (P.SS.05.PRC.004) рәсімінің шеңберінде орындалатын жалпы процесс операцияларының тізбесі 21-кестеде келтірілген.</w:t>
      </w:r>
    </w:p>
    <w:bookmarkEnd w:id="142"/>
    <w:bookmarkStart w:name="z145" w:id="143"/>
    <w:p>
      <w:pPr>
        <w:spacing w:after="0"/>
        <w:ind w:left="0"/>
        <w:jc w:val="both"/>
      </w:pPr>
      <w:r>
        <w:rPr>
          <w:rFonts w:ascii="Times New Roman"/>
          <w:b w:val="false"/>
          <w:i w:val="false"/>
          <w:color w:val="000000"/>
          <w:sz w:val="28"/>
        </w:rPr>
        <w:t>
      21-кесте</w:t>
      </w:r>
    </w:p>
    <w:bookmarkEnd w:id="143"/>
    <w:bookmarkStart w:name="z146" w:id="144"/>
    <w:p>
      <w:pPr>
        <w:spacing w:after="0"/>
        <w:ind w:left="0"/>
        <w:jc w:val="left"/>
      </w:pPr>
      <w:r>
        <w:rPr>
          <w:rFonts w:ascii="Times New Roman"/>
          <w:b/>
          <w:i w:val="false"/>
          <w:color w:val="000000"/>
        </w:rPr>
        <w:t xml:space="preserve"> "Одақ кәсіпорындарының тізілімін жаңарту күні мен уақыты туралы ақпарат алу"</w:t>
      </w:r>
      <w:r>
        <w:br/>
      </w:r>
      <w:r>
        <w:rPr>
          <w:rFonts w:ascii="Times New Roman"/>
          <w:b/>
          <w:i w:val="false"/>
          <w:color w:val="000000"/>
        </w:rPr>
        <w:t xml:space="preserve"> (P.SS.05.PRC.004) рәсімінің шеңберінде орындалатын жалпы процесс</w:t>
      </w:r>
      <w:r>
        <w:br/>
      </w:r>
      <w:r>
        <w:rPr>
          <w:rFonts w:ascii="Times New Roman"/>
          <w:b/>
          <w:i w:val="false"/>
          <w:color w:val="000000"/>
        </w:rPr>
        <w:t>операцияларының тізбесі</w:t>
      </w:r>
    </w:p>
    <w:bookmarkEnd w:id="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 жаңарту күні мен уақыты туралы ақпаратқа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22-кестесінде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 жаңарту күні мен уақыты туралы ақпаратты өңдеу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23-кестесінде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 жаңарту күні мен уақыты туралы ақпаратты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24-кестесінде келтірілген </w:t>
            </w:r>
          </w:p>
        </w:tc>
      </w:tr>
    </w:tbl>
    <w:bookmarkStart w:name="z147" w:id="145"/>
    <w:p>
      <w:pPr>
        <w:spacing w:after="0"/>
        <w:ind w:left="0"/>
        <w:jc w:val="both"/>
      </w:pPr>
      <w:r>
        <w:rPr>
          <w:rFonts w:ascii="Times New Roman"/>
          <w:b w:val="false"/>
          <w:i w:val="false"/>
          <w:color w:val="000000"/>
          <w:sz w:val="28"/>
        </w:rPr>
        <w:t>
      22-кесте</w:t>
      </w:r>
    </w:p>
    <w:bookmarkEnd w:id="145"/>
    <w:bookmarkStart w:name="z148" w:id="146"/>
    <w:p>
      <w:pPr>
        <w:spacing w:after="0"/>
        <w:ind w:left="0"/>
        <w:jc w:val="left"/>
      </w:pPr>
      <w:r>
        <w:rPr>
          <w:rFonts w:ascii="Times New Roman"/>
          <w:b/>
          <w:i w:val="false"/>
          <w:color w:val="000000"/>
        </w:rPr>
        <w:t xml:space="preserve"> "Одақ кәсіпорындарының тізілімін жаңарту күні мен уақыты туралы ақпаратқа</w:t>
      </w:r>
      <w:r>
        <w:br/>
      </w:r>
      <w:r>
        <w:rPr>
          <w:rFonts w:ascii="Times New Roman"/>
          <w:b/>
          <w:i w:val="false"/>
          <w:color w:val="000000"/>
        </w:rPr>
        <w:t>сұрау салу" операциясының (P.SS.05.OPR.013) сипаттамасы</w:t>
      </w:r>
    </w:p>
    <w:bookmarkEnd w:id="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 жаңарту күні мен уақыты туралы ақпаратқа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 Одақ кәсіпорындарының тізілімін жаңарту күні мен уақыты туралы ақпарат алуы қажет болған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өзара іс-қимыл регламентіне сәйкес орындаушы Комиссияға Одақ кәсіпорындары тізілімінің мәліметтерін жаңарту күні мен уақыты туралы ақпарат ұсыну жөнінде сұрау салу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 жаңарту күні мен уақыты туралы ақпаратқа сұрау салу Комиссияға жіберілді</w:t>
            </w:r>
          </w:p>
        </w:tc>
      </w:tr>
    </w:tbl>
    <w:bookmarkStart w:name="z149" w:id="147"/>
    <w:p>
      <w:pPr>
        <w:spacing w:after="0"/>
        <w:ind w:left="0"/>
        <w:jc w:val="both"/>
      </w:pPr>
      <w:r>
        <w:rPr>
          <w:rFonts w:ascii="Times New Roman"/>
          <w:b w:val="false"/>
          <w:i w:val="false"/>
          <w:color w:val="000000"/>
          <w:sz w:val="28"/>
        </w:rPr>
        <w:t>
      23-кесте</w:t>
      </w:r>
    </w:p>
    <w:bookmarkEnd w:id="147"/>
    <w:bookmarkStart w:name="z150" w:id="148"/>
    <w:p>
      <w:pPr>
        <w:spacing w:after="0"/>
        <w:ind w:left="0"/>
        <w:jc w:val="left"/>
      </w:pPr>
      <w:r>
        <w:rPr>
          <w:rFonts w:ascii="Times New Roman"/>
          <w:b/>
          <w:i w:val="false"/>
          <w:color w:val="000000"/>
        </w:rPr>
        <w:t xml:space="preserve"> "Одақ кәсіпорындарының тізілімін жаңарту күні мен уақыты туралы ақпаратты</w:t>
      </w:r>
      <w:r>
        <w:br/>
      </w:r>
      <w:r>
        <w:rPr>
          <w:rFonts w:ascii="Times New Roman"/>
          <w:b/>
          <w:i w:val="false"/>
          <w:color w:val="000000"/>
        </w:rPr>
        <w:t>өңдеу және ұсыну" операциясының (P.SS.05.OPR.014) сипаттамасы</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 жаңарту күні мен уақыты туралы ақпаратты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 кәсіпорындарының тізілімін жаңарту күні мен уақыты туралы ақпаратқа сұрау салу алған кезде орындалады ("Одақ кәсіпорындарының тізілімін жаңарту күні мен уақыты туралы ақпаратқа сұрау салу" (P.SS.05.OPR.013)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мәліметтер тек мүше мемлекеттердің уәкілетті органдарына ғана беріледі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өзара іс-қимыл регламентіне сәйкес орындаушы алынған сұрау салуды тексеруді орындайды: егер тексеруді орындау кезінде қателер анықталған болса, орындаушы мүше мемлекеттің уәкілетті органын бұл туралы хабардар етеді; егер тексеру табысты орындалса, сұрау салуға Ақпараттық өзара іс-қимыл регламентіне сәйкес жауап жолданады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органына Одақ кәсіпорындарының тізілімін жаңарту күні мен уақыты туралы ақпарат қамтылған хабар жіберілді </w:t>
            </w:r>
          </w:p>
        </w:tc>
      </w:tr>
    </w:tbl>
    <w:bookmarkStart w:name="z151" w:id="149"/>
    <w:p>
      <w:pPr>
        <w:spacing w:after="0"/>
        <w:ind w:left="0"/>
        <w:jc w:val="both"/>
      </w:pPr>
      <w:r>
        <w:rPr>
          <w:rFonts w:ascii="Times New Roman"/>
          <w:b w:val="false"/>
          <w:i w:val="false"/>
          <w:color w:val="000000"/>
          <w:sz w:val="28"/>
        </w:rPr>
        <w:t>
      24-кесте</w:t>
      </w:r>
    </w:p>
    <w:bookmarkEnd w:id="149"/>
    <w:bookmarkStart w:name="z152" w:id="150"/>
    <w:p>
      <w:pPr>
        <w:spacing w:after="0"/>
        <w:ind w:left="0"/>
        <w:jc w:val="left"/>
      </w:pPr>
      <w:r>
        <w:rPr>
          <w:rFonts w:ascii="Times New Roman"/>
          <w:b/>
          <w:i w:val="false"/>
          <w:color w:val="000000"/>
        </w:rPr>
        <w:t xml:space="preserve"> "Одақ кәсіпорындарының тізілімін жаңарту күні мен уақыты туралы ақпаратты</w:t>
      </w:r>
      <w:r>
        <w:br/>
      </w:r>
      <w:r>
        <w:rPr>
          <w:rFonts w:ascii="Times New Roman"/>
          <w:b/>
          <w:i w:val="false"/>
          <w:color w:val="000000"/>
        </w:rPr>
        <w:t>қабылдау және өңдеу" операциясының (P.SS.05.OPR.015) сипаттамасы</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 жаңарту күні мен уақыты туралы ақпаратты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 кәсіпорындарының тізілімін жаңарту күні мен уақыты туралы ақпарат қамтылған хабар алған кезде орындалады ("Одақ кәсіпорындарының тізілімін жаңарту күні мен уақыты туралы ақпаратты өңдеу және ұсыну" (P.SS.05.OPR.014)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Одақ кәсіпорындарының тізілімін жаңарту күні мен уақыты туралы алынған ақпаратты тексеруді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 жаңарту күні мен уақыты туралы ақпарат алынды</w:t>
            </w:r>
          </w:p>
        </w:tc>
      </w:tr>
    </w:tbl>
    <w:bookmarkStart w:name="z153" w:id="151"/>
    <w:p>
      <w:pPr>
        <w:spacing w:after="0"/>
        <w:ind w:left="0"/>
        <w:jc w:val="left"/>
      </w:pPr>
      <w:r>
        <w:rPr>
          <w:rFonts w:ascii="Times New Roman"/>
          <w:b/>
          <w:i w:val="false"/>
          <w:color w:val="000000"/>
        </w:rPr>
        <w:t xml:space="preserve"> "Одақ кәсіпорындарының тізілімінен мәліметтер алу" (P.SS.05.PRC.005) рәсімі</w:t>
      </w:r>
    </w:p>
    <w:bookmarkEnd w:id="151"/>
    <w:bookmarkStart w:name="z154" w:id="152"/>
    <w:p>
      <w:pPr>
        <w:spacing w:after="0"/>
        <w:ind w:left="0"/>
        <w:jc w:val="both"/>
      </w:pPr>
      <w:r>
        <w:rPr>
          <w:rFonts w:ascii="Times New Roman"/>
          <w:b w:val="false"/>
          <w:i w:val="false"/>
          <w:color w:val="000000"/>
          <w:sz w:val="28"/>
        </w:rPr>
        <w:t>
      55. "Одақ кәсіпорындарының тізілімінен мәліметтер алу" (P.SS.05.PRC.005) рәсімін орындау схемасы 8-суретте берілген.</w:t>
      </w:r>
    </w:p>
    <w:bookmarkEnd w:id="1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8-сурет. "Одақ кәсіпорындарының тізілімінен мәліметтер алу" (P.SS.05.PRC.005) рәсімін орындау схемасы</w:t>
      </w:r>
    </w:p>
    <w:bookmarkStart w:name="z155" w:id="153"/>
    <w:p>
      <w:pPr>
        <w:spacing w:after="0"/>
        <w:ind w:left="0"/>
        <w:jc w:val="both"/>
      </w:pPr>
      <w:r>
        <w:rPr>
          <w:rFonts w:ascii="Times New Roman"/>
          <w:b w:val="false"/>
          <w:i w:val="false"/>
          <w:color w:val="000000"/>
          <w:sz w:val="28"/>
        </w:rPr>
        <w:t xml:space="preserve">
      56. "Одақ кәсіпорындарының тізілімінен мәліметтер алу" (P.SS.05.PRC.005) рәсімін мүше мемлекеттің уәкілетті органы Одақ кәсіпорындарының тізілімінен мәліметтер алу қажет болған кезде орындайды. </w:t>
      </w:r>
    </w:p>
    <w:bookmarkEnd w:id="153"/>
    <w:bookmarkStart w:name="z156" w:id="154"/>
    <w:p>
      <w:pPr>
        <w:spacing w:after="0"/>
        <w:ind w:left="0"/>
        <w:jc w:val="both"/>
      </w:pPr>
      <w:r>
        <w:rPr>
          <w:rFonts w:ascii="Times New Roman"/>
          <w:b w:val="false"/>
          <w:i w:val="false"/>
          <w:color w:val="000000"/>
          <w:sz w:val="28"/>
        </w:rPr>
        <w:t xml:space="preserve">
      57. Алдымен "Одақ кәсіпорындарының тізілімінен мәліметтерге сұрау салу" (P.SS.05.OPR.016) рәсімі орындалады, оны орындау нәтижесі бойынша мүше мемлекеттің уәкілетті органы Одақ кәсіпорындарының тізілімінен мәліметтер алуға сұрау салуды қалыптастырып, оны интеграцияланған жүйе арқылы Комиссияға жібереді. </w:t>
      </w:r>
    </w:p>
    <w:bookmarkEnd w:id="154"/>
    <w:bookmarkStart w:name="z157" w:id="155"/>
    <w:p>
      <w:pPr>
        <w:spacing w:after="0"/>
        <w:ind w:left="0"/>
        <w:jc w:val="both"/>
      </w:pPr>
      <w:r>
        <w:rPr>
          <w:rFonts w:ascii="Times New Roman"/>
          <w:b w:val="false"/>
          <w:i w:val="false"/>
          <w:color w:val="000000"/>
          <w:sz w:val="28"/>
        </w:rPr>
        <w:t xml:space="preserve">
      58. Комиссияға Одақ кәсіпорындарының тізілімінен мәліметтерге сұрау салу келіп түскен кезде "Одақ кәсіпорындарының тізілімінен мәліметтерді өңдеу және ұсыну" (P.SS.05.OPR.017) операциясы орындалады, оны орындау нәтижесі бойынша Комиссия сұрау салынған мәліметтерді немесе сұрау салу параметрлерін қанағаттандыратын мәліметтердің жоқ екені туралы хабарламаны қалыптастырады және оны мүше мемлекеттің уәкілетті органына ұсынады </w:t>
      </w:r>
    </w:p>
    <w:bookmarkEnd w:id="155"/>
    <w:bookmarkStart w:name="z158" w:id="156"/>
    <w:p>
      <w:pPr>
        <w:spacing w:after="0"/>
        <w:ind w:left="0"/>
        <w:jc w:val="both"/>
      </w:pPr>
      <w:r>
        <w:rPr>
          <w:rFonts w:ascii="Times New Roman"/>
          <w:b w:val="false"/>
          <w:i w:val="false"/>
          <w:color w:val="000000"/>
          <w:sz w:val="28"/>
        </w:rPr>
        <w:t>
      59. Мүше мемлекеттің уәкілетті органына Одақ кәсіпорындарының тізілімінен мәліметтер келіп түскен кезде "Одақ кәсіпорындарының тізілімінен мәліметтерді қабылдау және өңдеу" (P.SS.05.OPR.018) операциясы орындалады.</w:t>
      </w:r>
    </w:p>
    <w:bookmarkEnd w:id="156"/>
    <w:bookmarkStart w:name="z159" w:id="157"/>
    <w:p>
      <w:pPr>
        <w:spacing w:after="0"/>
        <w:ind w:left="0"/>
        <w:jc w:val="both"/>
      </w:pPr>
      <w:r>
        <w:rPr>
          <w:rFonts w:ascii="Times New Roman"/>
          <w:b w:val="false"/>
          <w:i w:val="false"/>
          <w:color w:val="000000"/>
          <w:sz w:val="28"/>
        </w:rPr>
        <w:t>
      60. Мүше мемлекеттің уәкілетті органының Одақ кәсіпорындарының тізілімінен мәліметтер алуы "Одақ кәсіпорындарының тізілімінен мәліметтер алу" (P.SS.05.PRC.005) рәсімін орындау нәтижесі болып табылады.</w:t>
      </w:r>
    </w:p>
    <w:bookmarkEnd w:id="157"/>
    <w:bookmarkStart w:name="z160" w:id="158"/>
    <w:p>
      <w:pPr>
        <w:spacing w:after="0"/>
        <w:ind w:left="0"/>
        <w:jc w:val="both"/>
      </w:pPr>
      <w:r>
        <w:rPr>
          <w:rFonts w:ascii="Times New Roman"/>
          <w:b w:val="false"/>
          <w:i w:val="false"/>
          <w:color w:val="000000"/>
          <w:sz w:val="28"/>
        </w:rPr>
        <w:t>
      61. "Одақ кәсіпорындарының тізілімінен мәліметтер алу" (P.SS.05.PRC.005) рәсімінің шеңберінде орындалатын жалпы процесс операцияларының тізбесі 25-кестеде келтірілген.</w:t>
      </w:r>
    </w:p>
    <w:bookmarkEnd w:id="158"/>
    <w:bookmarkStart w:name="z161" w:id="159"/>
    <w:p>
      <w:pPr>
        <w:spacing w:after="0"/>
        <w:ind w:left="0"/>
        <w:jc w:val="both"/>
      </w:pPr>
      <w:r>
        <w:rPr>
          <w:rFonts w:ascii="Times New Roman"/>
          <w:b w:val="false"/>
          <w:i w:val="false"/>
          <w:color w:val="000000"/>
          <w:sz w:val="28"/>
        </w:rPr>
        <w:t>
      25-кесте</w:t>
      </w:r>
    </w:p>
    <w:bookmarkEnd w:id="159"/>
    <w:bookmarkStart w:name="z162" w:id="160"/>
    <w:p>
      <w:pPr>
        <w:spacing w:after="0"/>
        <w:ind w:left="0"/>
        <w:jc w:val="left"/>
      </w:pPr>
      <w:r>
        <w:rPr>
          <w:rFonts w:ascii="Times New Roman"/>
          <w:b/>
          <w:i w:val="false"/>
          <w:color w:val="000000"/>
        </w:rPr>
        <w:t xml:space="preserve"> "Одақ кәсіпорындарының тізілімінен мәліметтер алу" (P.SS.05.PRC.005) рәсімінің</w:t>
      </w:r>
      <w:r>
        <w:br/>
      </w:r>
      <w:r>
        <w:rPr>
          <w:rFonts w:ascii="Times New Roman"/>
          <w:b/>
          <w:i w:val="false"/>
          <w:color w:val="000000"/>
        </w:rPr>
        <w:t>шеңберінде орындалатын жалпы процесс операцияларының тізбесі</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26-кестесінде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мәліметтерді өңдеу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28-кестесінде келтірілген</w:t>
            </w:r>
          </w:p>
        </w:tc>
      </w:tr>
    </w:tbl>
    <w:bookmarkStart w:name="z163" w:id="161"/>
    <w:p>
      <w:pPr>
        <w:spacing w:after="0"/>
        <w:ind w:left="0"/>
        <w:jc w:val="both"/>
      </w:pPr>
      <w:r>
        <w:rPr>
          <w:rFonts w:ascii="Times New Roman"/>
          <w:b w:val="false"/>
          <w:i w:val="false"/>
          <w:color w:val="000000"/>
          <w:sz w:val="28"/>
        </w:rPr>
        <w:t>
      26-кесте</w:t>
      </w:r>
    </w:p>
    <w:bookmarkEnd w:id="161"/>
    <w:bookmarkStart w:name="z164" w:id="162"/>
    <w:p>
      <w:pPr>
        <w:spacing w:after="0"/>
        <w:ind w:left="0"/>
        <w:jc w:val="left"/>
      </w:pPr>
      <w:r>
        <w:rPr>
          <w:rFonts w:ascii="Times New Roman"/>
          <w:b/>
          <w:i w:val="false"/>
          <w:color w:val="000000"/>
        </w:rPr>
        <w:t xml:space="preserve"> "Одақ кәсіпорындарының тізілімінен мәліметтерге сұрау салу" операциясының</w:t>
      </w:r>
      <w:r>
        <w:br/>
      </w:r>
      <w:r>
        <w:rPr>
          <w:rFonts w:ascii="Times New Roman"/>
          <w:b/>
          <w:i w:val="false"/>
          <w:color w:val="000000"/>
        </w:rPr>
        <w:t>(P.SS.05.OPR.016) сипаттамасы</w:t>
      </w:r>
    </w:p>
    <w:bookmarkEnd w:id="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органының Одақ кәсіпорындарының тізілімінен мәліметтер алу қажет болған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өзара іс-қимыл регламентіне сәйкес орындаушы Одақ кәсіпорындарының тізілімінен мәліметтер ұсынуға сұрау салу қалыптастырады және оны Комиссияға жібереді. Орындаушы сұрау салуда оның кодын көрсете отырып, барлық мүше мемлекеттер бойынша немесе нақты бір мүше мемлекет бойынша өзектілендірілген мәліметтерді сұратады. Сұрау салуда ол бойынша өзектілендірілген мәліметтер ұсынылуы қажет күн көрсетіледі. Егер күн көрсетілмеген болса, Одақ кәсіпорындарының тізілімінде қамтылған, ағымдағы күндегі өзекті барлық мәліметтер ұсынылады.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мәліметтерге сұрау салу Комиссияға жіберілді</w:t>
            </w:r>
          </w:p>
        </w:tc>
      </w:tr>
    </w:tbl>
    <w:bookmarkStart w:name="z165" w:id="163"/>
    <w:p>
      <w:pPr>
        <w:spacing w:after="0"/>
        <w:ind w:left="0"/>
        <w:jc w:val="both"/>
      </w:pPr>
      <w:r>
        <w:rPr>
          <w:rFonts w:ascii="Times New Roman"/>
          <w:b w:val="false"/>
          <w:i w:val="false"/>
          <w:color w:val="000000"/>
          <w:sz w:val="28"/>
        </w:rPr>
        <w:t>
      27-кесте</w:t>
      </w:r>
    </w:p>
    <w:bookmarkEnd w:id="163"/>
    <w:bookmarkStart w:name="z166" w:id="164"/>
    <w:p>
      <w:pPr>
        <w:spacing w:after="0"/>
        <w:ind w:left="0"/>
        <w:jc w:val="left"/>
      </w:pPr>
      <w:r>
        <w:rPr>
          <w:rFonts w:ascii="Times New Roman"/>
          <w:b/>
          <w:i w:val="false"/>
          <w:color w:val="000000"/>
        </w:rPr>
        <w:t xml:space="preserve"> "Одақ кәсіпорындарының тізілімінен мәліметтерді өңдеу және ұсыну"</w:t>
      </w:r>
      <w:r>
        <w:br/>
      </w:r>
      <w:r>
        <w:rPr>
          <w:rFonts w:ascii="Times New Roman"/>
          <w:b/>
          <w:i w:val="false"/>
          <w:color w:val="000000"/>
        </w:rPr>
        <w:t>операциясының (P.SS.05.OPR.017) сипаттамасы</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мәліметтерді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Одақ кәсіпорындарының тізілімінен мәліметтерге сұрау салуды алған кезде ( "Одақ кәсіпорындарының тізілімінен мәліметтерге сұрау салу" (P.SS.05.OPR.016) операциясы)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мәліметтер тек мүше мемлекеттердің уәкілетті органдарына ғана беріледі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өзара іс-қимыл регламентіне сәйкес орындаушы алынған сұрау салуды тексеруді орындайды. Тексеру табысты түрде орындалған жағдайда, орындаушы Ақпараттық өзара іс-қимыл регламентіне сәйкес сұрау салуға жауап жібереді, онда:</w:t>
            </w:r>
          </w:p>
          <w:p>
            <w:pPr>
              <w:spacing w:after="20"/>
              <w:ind w:left="20"/>
              <w:jc w:val="both"/>
            </w:pPr>
            <w:r>
              <w:rPr>
                <w:rFonts w:ascii="Times New Roman"/>
                <w:b w:val="false"/>
                <w:i w:val="false"/>
                <w:color w:val="000000"/>
                <w:sz w:val="20"/>
              </w:rPr>
              <w:t xml:space="preserve">
Одақ кәсіпорындарының тізілімінен мәліметтері; </w:t>
            </w:r>
          </w:p>
          <w:p>
            <w:pPr>
              <w:spacing w:after="20"/>
              <w:ind w:left="20"/>
              <w:jc w:val="both"/>
            </w:pPr>
            <w:r>
              <w:rPr>
                <w:rFonts w:ascii="Times New Roman"/>
                <w:b w:val="false"/>
                <w:i w:val="false"/>
                <w:color w:val="000000"/>
                <w:sz w:val="20"/>
              </w:rPr>
              <w:t>
Одақ кәсіпорындарының тізілімінде сұрау салуда көрсетілген күнге мәліметтердің жоқ екені туралы хабарламасы бар хабар жіберілуі мүмкін.</w:t>
            </w:r>
          </w:p>
          <w:p>
            <w:pPr>
              <w:spacing w:after="20"/>
              <w:ind w:left="20"/>
              <w:jc w:val="both"/>
            </w:pPr>
            <w:r>
              <w:rPr>
                <w:rFonts w:ascii="Times New Roman"/>
                <w:b w:val="false"/>
                <w:i w:val="false"/>
                <w:color w:val="000000"/>
                <w:sz w:val="20"/>
              </w:rPr>
              <w:t>
Одақ кәсіпорындарының тізілімінен мәліметтері бар жауап хабарларда сұрау салуда көрсетілген күнге өзекті мәліметтер, яғни өздері үшін сұрау салуда көрсетілгеннен ерте бастапқы күн, сұрау салуда көрсетілгеннен кеш соңғы күн белгіленбеген жазбалар ұсынылады.</w:t>
            </w:r>
          </w:p>
          <w:p>
            <w:pPr>
              <w:spacing w:after="20"/>
              <w:ind w:left="20"/>
              <w:jc w:val="both"/>
            </w:pPr>
            <w:r>
              <w:rPr>
                <w:rFonts w:ascii="Times New Roman"/>
                <w:b w:val="false"/>
                <w:i w:val="false"/>
                <w:color w:val="000000"/>
                <w:sz w:val="20"/>
              </w:rPr>
              <w:t xml:space="preserve">
Егер сұрау салуда елдің коды көрсетілген болса, онда жауап хабарда Одақ кәсіпорындарының тізілімінен көрсетілген нақты мүше мемлекет бойынша, не болмаса барлық мүше мемлекеттер бойынша мәліметтер ұсынылады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органына Одақ кәсіпорындарының тізілімінен мәліметтер немесе сұрау салу параметрлерін қанағаттандыратын мәліметтердің жоқ екені туралы хабарлама ұсынылды</w:t>
            </w:r>
          </w:p>
        </w:tc>
      </w:tr>
    </w:tbl>
    <w:bookmarkStart w:name="z167" w:id="165"/>
    <w:p>
      <w:pPr>
        <w:spacing w:after="0"/>
        <w:ind w:left="0"/>
        <w:jc w:val="both"/>
      </w:pPr>
      <w:r>
        <w:rPr>
          <w:rFonts w:ascii="Times New Roman"/>
          <w:b w:val="false"/>
          <w:i w:val="false"/>
          <w:color w:val="000000"/>
          <w:sz w:val="28"/>
        </w:rPr>
        <w:t>
      28-кесте</w:t>
      </w:r>
    </w:p>
    <w:bookmarkEnd w:id="165"/>
    <w:bookmarkStart w:name="z168" w:id="166"/>
    <w:p>
      <w:pPr>
        <w:spacing w:after="0"/>
        <w:ind w:left="0"/>
        <w:jc w:val="left"/>
      </w:pPr>
      <w:r>
        <w:rPr>
          <w:rFonts w:ascii="Times New Roman"/>
          <w:b/>
          <w:i w:val="false"/>
          <w:color w:val="000000"/>
        </w:rPr>
        <w:t xml:space="preserve"> "Одақ кәсіпорындарының тізілімінен мәліметтерді қабылдау және өңдеу"</w:t>
      </w:r>
      <w:r>
        <w:br/>
      </w:r>
      <w:r>
        <w:rPr>
          <w:rFonts w:ascii="Times New Roman"/>
          <w:b/>
          <w:i w:val="false"/>
          <w:color w:val="000000"/>
        </w:rPr>
        <w:t>операциясының (P.SS.05.OPR.018) сипаттамасы</w:t>
      </w:r>
    </w:p>
    <w:bookmarkEnd w:id="1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 кәсіпорындарының тізілімінен мәліметтер немесе сұрау салу параметрлерін қанағаттандыратын мәліметтердің жоқ екені туралы хабарлама алған кезде орындалады ("Одақ кәсіпорындарының тізілімінен мәліметтерді өңдеу және ұсыну" (P.SS.05.OPR.017)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 кәсіпорындарының жалпы тізілімінен мәліметтер немесе сұрау салу параметрлерін қанағаттандыратын мәліметтердің жоқ екені туралы хабарлама алады және Ақпараттық өзара іс-қимыл регламентіне сәйкес оларды өңдеуді жүзеге асырады. Өңдеу біткеннен кейін операция аяқталады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жалпы тізілімінен мәліметтер не сұрау салу параметрлерін қанағаттандыратын мәліметтердің жоқ екені туралы хабарлама өңделді</w:t>
            </w:r>
          </w:p>
        </w:tc>
      </w:tr>
    </w:tbl>
    <w:bookmarkStart w:name="z169" w:id="167"/>
    <w:p>
      <w:pPr>
        <w:spacing w:after="0"/>
        <w:ind w:left="0"/>
        <w:jc w:val="left"/>
      </w:pPr>
      <w:r>
        <w:rPr>
          <w:rFonts w:ascii="Times New Roman"/>
          <w:b/>
          <w:i w:val="false"/>
          <w:color w:val="000000"/>
        </w:rPr>
        <w:t xml:space="preserve"> "Одақ кәсіпорындарының тізілімінен өзгертілген мәліметтер алу"</w:t>
      </w:r>
      <w:r>
        <w:br/>
      </w:r>
      <w:r>
        <w:rPr>
          <w:rFonts w:ascii="Times New Roman"/>
          <w:b/>
          <w:i w:val="false"/>
          <w:color w:val="000000"/>
        </w:rPr>
        <w:t>(P.SS.05.PRC.006) рәсімі</w:t>
      </w:r>
    </w:p>
    <w:bookmarkEnd w:id="167"/>
    <w:bookmarkStart w:name="z170" w:id="168"/>
    <w:p>
      <w:pPr>
        <w:spacing w:after="0"/>
        <w:ind w:left="0"/>
        <w:jc w:val="both"/>
      </w:pPr>
      <w:r>
        <w:rPr>
          <w:rFonts w:ascii="Times New Roman"/>
          <w:b w:val="false"/>
          <w:i w:val="false"/>
          <w:color w:val="000000"/>
          <w:sz w:val="28"/>
        </w:rPr>
        <w:t>
      62. "Одақ кәсіпорындарының тізілімінен өзгертілген мәліметтер алу" (P.SS.05.PRC.006) рәсімін орындау схемасы 9-суретте берілген.</w:t>
      </w:r>
    </w:p>
    <w:bookmarkEnd w:id="1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9-сурет. "Одақ кәсіпорындарының тізілімінен өзгертілген мәліметтер алу" (P.SS.05.PRC.006) рәсімін орындау схемасы</w:t>
      </w:r>
    </w:p>
    <w:bookmarkStart w:name="z171" w:id="169"/>
    <w:p>
      <w:pPr>
        <w:spacing w:after="0"/>
        <w:ind w:left="0"/>
        <w:jc w:val="both"/>
      </w:pPr>
      <w:r>
        <w:rPr>
          <w:rFonts w:ascii="Times New Roman"/>
          <w:b w:val="false"/>
          <w:i w:val="false"/>
          <w:color w:val="000000"/>
          <w:sz w:val="28"/>
        </w:rPr>
        <w:t>
      63. "Одақ кәсіпорындарының тізілімінен өзгертілген мәліметтер алу" (P.SS.05.PRC.006) рәсімін мүше мемлекеттің уәкілетті органы Одақ кәсіпорындарының тізілімінен өзгертілген мәліметтер алу қажет болған кезде орындайды.</w:t>
      </w:r>
    </w:p>
    <w:bookmarkEnd w:id="169"/>
    <w:bookmarkStart w:name="z172" w:id="170"/>
    <w:p>
      <w:pPr>
        <w:spacing w:after="0"/>
        <w:ind w:left="0"/>
        <w:jc w:val="both"/>
      </w:pPr>
      <w:r>
        <w:rPr>
          <w:rFonts w:ascii="Times New Roman"/>
          <w:b w:val="false"/>
          <w:i w:val="false"/>
          <w:color w:val="000000"/>
          <w:sz w:val="28"/>
        </w:rPr>
        <w:t xml:space="preserve">
      64. Алдымен "Одақ кәсіпорындарының тізілімінен өзгертілген мәліметтерге сұрау салу" (P.SS.05.OPR.019) операциясы орындалады, оны орындау нәтижесі бойынша мүше мемлекеттің уәкілетті органы Одақ кәсіпорындарының тізілімінен белгілі бір кезең үшін өзгертілген мәліметтер ұсыну туралы сұрау салу қалыптастырады және оны интеграцияланған жүйе арқылы Комиссияға жібереді.  </w:t>
      </w:r>
    </w:p>
    <w:bookmarkEnd w:id="170"/>
    <w:bookmarkStart w:name="z173" w:id="171"/>
    <w:p>
      <w:pPr>
        <w:spacing w:after="0"/>
        <w:ind w:left="0"/>
        <w:jc w:val="both"/>
      </w:pPr>
      <w:r>
        <w:rPr>
          <w:rFonts w:ascii="Times New Roman"/>
          <w:b w:val="false"/>
          <w:i w:val="false"/>
          <w:color w:val="000000"/>
          <w:sz w:val="28"/>
        </w:rPr>
        <w:t>
      65. Комиссияға Одақ кәсіпорындарының тізілімінен өзгертілген мәліметтерге сұрау салу келіп түскен кезде "Одақ кәсіпорындарының тізілімінен өзгертілген мәліметтерді өңдеу және ұсыну" (P.SS.05.OPR.020) рәсімі орындалады, оны орындау нәтижесі бойынша Комиссия Одақ кәсіпорындарының тізілімінен белгілі бір кезең үшін мәліметтерді қалыптастырады және мүше мемлекеттің уәкілетті органына оны не сұрау салу параметрлерін қанағаттандыратын мәліметтердің жоқ екені туралы хабарламаны жібереді.</w:t>
      </w:r>
    </w:p>
    <w:bookmarkEnd w:id="171"/>
    <w:bookmarkStart w:name="z174" w:id="172"/>
    <w:p>
      <w:pPr>
        <w:spacing w:after="0"/>
        <w:ind w:left="0"/>
        <w:jc w:val="both"/>
      </w:pPr>
      <w:r>
        <w:rPr>
          <w:rFonts w:ascii="Times New Roman"/>
          <w:b w:val="false"/>
          <w:i w:val="false"/>
          <w:color w:val="000000"/>
          <w:sz w:val="28"/>
        </w:rPr>
        <w:t xml:space="preserve">
      66. Мүше мемлекеттің уәкілетті органына Одақ кәсіпорындарының тізілімінен өзгертілген мәліметтер не мұндай мәліметтердің жоқ екені туралы хабарлама келіп түскен кезде, "Одақ кәсіпорындарының тізілімінен өзгертілген мәліметтерді қабылдау және өңдеу" (P.SS.05.OPR.021) операциясы орындалады, оны орындау нәтижесі бойынша Одақ кәсіпорындарының тізілімінен және ұлттық тізілімнен алынған мәліметтерді синхрондау жүзеге асырылады. </w:t>
      </w:r>
    </w:p>
    <w:bookmarkEnd w:id="172"/>
    <w:bookmarkStart w:name="z175" w:id="173"/>
    <w:p>
      <w:pPr>
        <w:spacing w:after="0"/>
        <w:ind w:left="0"/>
        <w:jc w:val="both"/>
      </w:pPr>
      <w:r>
        <w:rPr>
          <w:rFonts w:ascii="Times New Roman"/>
          <w:b w:val="false"/>
          <w:i w:val="false"/>
          <w:color w:val="000000"/>
          <w:sz w:val="28"/>
        </w:rPr>
        <w:t>
      67. Мүше мемлекеттің уәкілетті органының Одақ кәсіпорындарының тізілімінен белгілі бір кезең үшін өзгертілген мәліметтерді алуы "Одақ кәсіпорындарының тізілімінен өзгертілген мәліметтер алу" (P.SS.05.PRC.006) рәсімін орындау нәтижесі болып табылады.</w:t>
      </w:r>
    </w:p>
    <w:bookmarkEnd w:id="173"/>
    <w:bookmarkStart w:name="z176" w:id="174"/>
    <w:p>
      <w:pPr>
        <w:spacing w:after="0"/>
        <w:ind w:left="0"/>
        <w:jc w:val="both"/>
      </w:pPr>
      <w:r>
        <w:rPr>
          <w:rFonts w:ascii="Times New Roman"/>
          <w:b w:val="false"/>
          <w:i w:val="false"/>
          <w:color w:val="000000"/>
          <w:sz w:val="28"/>
        </w:rPr>
        <w:t>
      68. "Одақ кәсіпорындарының тізілімінен өзгертілген мәліметтер алу" (P.SS.05.PRC.006) рәсімінің шеңберінде орындалатын жалпы процесс операцияларының тізбесі 29-кестеде келтірілген.</w:t>
      </w:r>
    </w:p>
    <w:bookmarkEnd w:id="174"/>
    <w:bookmarkStart w:name="z177" w:id="175"/>
    <w:p>
      <w:pPr>
        <w:spacing w:after="0"/>
        <w:ind w:left="0"/>
        <w:jc w:val="both"/>
      </w:pPr>
      <w:r>
        <w:rPr>
          <w:rFonts w:ascii="Times New Roman"/>
          <w:b w:val="false"/>
          <w:i w:val="false"/>
          <w:color w:val="000000"/>
          <w:sz w:val="28"/>
        </w:rPr>
        <w:t>
      29-кесте</w:t>
      </w:r>
    </w:p>
    <w:bookmarkEnd w:id="175"/>
    <w:bookmarkStart w:name="z178" w:id="176"/>
    <w:p>
      <w:pPr>
        <w:spacing w:after="0"/>
        <w:ind w:left="0"/>
        <w:jc w:val="left"/>
      </w:pPr>
      <w:r>
        <w:rPr>
          <w:rFonts w:ascii="Times New Roman"/>
          <w:b/>
          <w:i w:val="false"/>
          <w:color w:val="000000"/>
        </w:rPr>
        <w:t xml:space="preserve"> "Одақ кәсіпорындарының тізілімінен өзгертілген мәліметтер алу" (P.SS.05.PRC.006)</w:t>
      </w:r>
      <w:r>
        <w:br/>
      </w:r>
      <w:r>
        <w:rPr>
          <w:rFonts w:ascii="Times New Roman"/>
          <w:b/>
          <w:i w:val="false"/>
          <w:color w:val="000000"/>
        </w:rPr>
        <w:t>рәсімінің шеңберінде орындалатын жалпы процесс операцияларының тізбесі</w:t>
      </w:r>
    </w:p>
    <w:bookmarkEnd w:id="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 кәсіпорындарының тізілімінен өзгертілген мәліметтерге сұрау салу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30-кестесінде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 кәсіпорындарының тізілімінен өзгертілген мәліметтерді өңдеу және ұсыну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31-кестесінде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өзгертілген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32-кестесінде келтірілген</w:t>
            </w:r>
          </w:p>
        </w:tc>
      </w:tr>
    </w:tbl>
    <w:bookmarkStart w:name="z179" w:id="177"/>
    <w:p>
      <w:pPr>
        <w:spacing w:after="0"/>
        <w:ind w:left="0"/>
        <w:jc w:val="both"/>
      </w:pPr>
      <w:r>
        <w:rPr>
          <w:rFonts w:ascii="Times New Roman"/>
          <w:b w:val="false"/>
          <w:i w:val="false"/>
          <w:color w:val="000000"/>
          <w:sz w:val="28"/>
        </w:rPr>
        <w:t>
      30-кесте</w:t>
      </w:r>
    </w:p>
    <w:bookmarkEnd w:id="177"/>
    <w:bookmarkStart w:name="z180" w:id="178"/>
    <w:p>
      <w:pPr>
        <w:spacing w:after="0"/>
        <w:ind w:left="0"/>
        <w:jc w:val="left"/>
      </w:pPr>
      <w:r>
        <w:rPr>
          <w:rFonts w:ascii="Times New Roman"/>
          <w:b/>
          <w:i w:val="false"/>
          <w:color w:val="000000"/>
        </w:rPr>
        <w:t xml:space="preserve"> "Одақ кәсіпорындарының тізілімінен өзгертілген мәліметтерге сұрау салу"</w:t>
      </w:r>
      <w:r>
        <w:br/>
      </w:r>
      <w:r>
        <w:rPr>
          <w:rFonts w:ascii="Times New Roman"/>
          <w:b/>
          <w:i w:val="false"/>
          <w:color w:val="000000"/>
        </w:rPr>
        <w:t>операциясының (P.SS.05.OPR.019) сипаттамасы</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 кәсіпорындарының тізілімінен өзгертілген мәліметтерге сұрау салу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 кәсіпорындарының тізілімінен белгілі бір кезең үшін: ұлттық тізілімді жаңарту күнінен бастап Одақ кәсіпорындарының тізілімін өзектілендіру күніне дейін мәліметтер алу қажет болған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Ақпараттық өзара іс-қимыл регламентіне сәйкес Комиссияға Одақ кәсіпорындарының тізілімінен: ұлттық тізілім жаңартылған күннен бастап Одақ кәсіпорындарының тізілімі жаңғыртылған күнге дейінгі белгілі бір кезең үшін өзгертілген мәліметтер ұсынуға сұрау салу жібереді. Одақ кәсіпорындарының тізілімінен өзгертілген мәліметтерді толық көлемде сұрату үшін сұрау салуда күн толтырылмайды. </w:t>
            </w:r>
          </w:p>
          <w:p>
            <w:pPr>
              <w:spacing w:after="20"/>
              <w:ind w:left="20"/>
              <w:jc w:val="both"/>
            </w:pPr>
            <w:r>
              <w:rPr>
                <w:rFonts w:ascii="Times New Roman"/>
                <w:b w:val="false"/>
                <w:i w:val="false"/>
                <w:color w:val="000000"/>
                <w:sz w:val="20"/>
              </w:rPr>
              <w:t>
Нақты мүше мемлекет бойынша өзгертілген мәліметтерді сұрау қажет болған кезде сұрау салуда оның коды көрсетілуге тиіс. Егер елдің коды көрсетілмесе, барлық мүше мемлекет бойынша өзгертілген мәліметтер беріледі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 кәсіпорындарының тізілімінен белгілі бір кезең үшін мәліметтер алуға сұрау салу Комиссияға жіберілді </w:t>
            </w:r>
          </w:p>
        </w:tc>
      </w:tr>
    </w:tbl>
    <w:bookmarkStart w:name="z181" w:id="179"/>
    <w:p>
      <w:pPr>
        <w:spacing w:after="0"/>
        <w:ind w:left="0"/>
        <w:jc w:val="both"/>
      </w:pPr>
      <w:r>
        <w:rPr>
          <w:rFonts w:ascii="Times New Roman"/>
          <w:b w:val="false"/>
          <w:i w:val="false"/>
          <w:color w:val="000000"/>
          <w:sz w:val="28"/>
        </w:rPr>
        <w:t>
      31-кесте</w:t>
      </w:r>
    </w:p>
    <w:bookmarkEnd w:id="179"/>
    <w:bookmarkStart w:name="z182" w:id="180"/>
    <w:p>
      <w:pPr>
        <w:spacing w:after="0"/>
        <w:ind w:left="0"/>
        <w:jc w:val="left"/>
      </w:pPr>
      <w:r>
        <w:rPr>
          <w:rFonts w:ascii="Times New Roman"/>
          <w:b/>
          <w:i w:val="false"/>
          <w:color w:val="000000"/>
        </w:rPr>
        <w:t xml:space="preserve"> "Одақ кәсіпорындарының тізілімінен өзгертілген мәліметтерді өңдеу және ұсыну"</w:t>
      </w:r>
      <w:r>
        <w:br/>
      </w:r>
      <w:r>
        <w:rPr>
          <w:rFonts w:ascii="Times New Roman"/>
          <w:b/>
          <w:i w:val="false"/>
          <w:color w:val="000000"/>
        </w:rPr>
        <w:t>операциясының (P.SS.05.OPR.020) сипаттамасы</w:t>
      </w:r>
    </w:p>
    <w:bookmarkEnd w:id="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 кәсіпорындарының тізілімінен өзгертілген мәліметтерді өңдеу және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 кәсіпорындарының тізілімінен өзгертілген мәліметтерге сұрау салу алған кезде орындалады ("Одақ кәсіпорындарының тізілімінен өзгертілген мәліметтерге сұрау салу" (P.SS.05.OPR.019)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мәліметтер тек мүше мемлекеттердің уәкілетті органдарына ғана беріледі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алынған сұрау салуды тексеруді орындайды. Тексеру табысты түрде орындалған жағдайда, орындаушы Ақпараттық өзара іс-қимыл регламентіне сәйкес сұрау салуға жауап жібереді.</w:t>
            </w:r>
          </w:p>
          <w:p>
            <w:pPr>
              <w:spacing w:after="20"/>
              <w:ind w:left="20"/>
              <w:jc w:val="both"/>
            </w:pPr>
            <w:r>
              <w:rPr>
                <w:rFonts w:ascii="Times New Roman"/>
                <w:b w:val="false"/>
                <w:i w:val="false"/>
                <w:color w:val="000000"/>
                <w:sz w:val="20"/>
              </w:rPr>
              <w:t xml:space="preserve">
Сұрау салуға жауапта: </w:t>
            </w:r>
          </w:p>
          <w:p>
            <w:pPr>
              <w:spacing w:after="20"/>
              <w:ind w:left="20"/>
              <w:jc w:val="both"/>
            </w:pPr>
            <w:r>
              <w:rPr>
                <w:rFonts w:ascii="Times New Roman"/>
                <w:b w:val="false"/>
                <w:i w:val="false"/>
                <w:color w:val="000000"/>
                <w:sz w:val="20"/>
              </w:rPr>
              <w:t>
Одақ кәсіпорындарының тізілімінен сұрау салуда көрсетілген жаңартылу күні мен уақытынан бастап өзгертілген мәліметтері;</w:t>
            </w:r>
          </w:p>
          <w:p>
            <w:pPr>
              <w:spacing w:after="20"/>
              <w:ind w:left="20"/>
              <w:jc w:val="both"/>
            </w:pPr>
            <w:r>
              <w:rPr>
                <w:rFonts w:ascii="Times New Roman"/>
                <w:b w:val="false"/>
                <w:i w:val="false"/>
                <w:color w:val="000000"/>
                <w:sz w:val="20"/>
              </w:rPr>
              <w:t>
Мәліметтердің жоқ екені (сұрау салуда көрсетілген жаңартылу күні мен уақытынан бастап өзгерістердің жоқ екені) туралы хабарламасы бар хабар жіберілуі мүмкін.</w:t>
            </w:r>
          </w:p>
          <w:p>
            <w:pPr>
              <w:spacing w:after="20"/>
              <w:ind w:left="20"/>
              <w:jc w:val="both"/>
            </w:pPr>
            <w:r>
              <w:rPr>
                <w:rFonts w:ascii="Times New Roman"/>
                <w:b w:val="false"/>
                <w:i w:val="false"/>
                <w:color w:val="000000"/>
                <w:sz w:val="20"/>
              </w:rPr>
              <w:t xml:space="preserve">
Жауап хабарда сұрау салудың шарттарына қарай, Одақ кәсіпорындарының тізілімінен барлық мүше мемлекеттер бойынша немесе нақты бір мүше мемлекет бойынша мәліметтер ұсынылады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органына Одақ кәсіпорындарының тізілімінен белгілі бір кезең үшін мәліметтер немесе сұрау салу параметрлерін қанағаттандыратын мәліметтердің жоқ екені туралы хабарлама жіберілді</w:t>
            </w:r>
          </w:p>
        </w:tc>
      </w:tr>
    </w:tbl>
    <w:bookmarkStart w:name="z183" w:id="181"/>
    <w:p>
      <w:pPr>
        <w:spacing w:after="0"/>
        <w:ind w:left="0"/>
        <w:jc w:val="both"/>
      </w:pPr>
      <w:r>
        <w:rPr>
          <w:rFonts w:ascii="Times New Roman"/>
          <w:b w:val="false"/>
          <w:i w:val="false"/>
          <w:color w:val="000000"/>
          <w:sz w:val="28"/>
        </w:rPr>
        <w:t>
      32-кесте</w:t>
      </w:r>
    </w:p>
    <w:bookmarkEnd w:id="181"/>
    <w:bookmarkStart w:name="z184" w:id="182"/>
    <w:p>
      <w:pPr>
        <w:spacing w:after="0"/>
        <w:ind w:left="0"/>
        <w:jc w:val="left"/>
      </w:pPr>
      <w:r>
        <w:rPr>
          <w:rFonts w:ascii="Times New Roman"/>
          <w:b/>
          <w:i w:val="false"/>
          <w:color w:val="000000"/>
        </w:rPr>
        <w:t xml:space="preserve"> "Одақ кәсіпорындарының тізілімінен өзгертілген мәліметтерді қабылдау және</w:t>
      </w:r>
      <w:r>
        <w:br/>
      </w:r>
      <w:r>
        <w:rPr>
          <w:rFonts w:ascii="Times New Roman"/>
          <w:b/>
          <w:i w:val="false"/>
          <w:color w:val="000000"/>
        </w:rPr>
        <w:t>өңдеу" операциясының (P.SS.05.OPR.021) сипаттамасы</w:t>
      </w:r>
    </w:p>
    <w:bookmarkEnd w:id="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өзгертілген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 кәсіпорындарының тізілімінен белгілі бір кезең үшін мәліметтер немесе сұрау салу параметрлерін қанағаттандыратын мәліметтердің жоқ екені туралы хабарлама алған кезде орындалады ("Одақ кәсіпорындарының тізілімінен өзгертілген мәліметтерді өңдеу және ұсыну" (P.SS.05.OPR.020)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өзара іс-қимыл регламентіне сәйкес орындаушы Одақ кәсіпорындарының жалпы тізілімінен өзгертілген мәліметтерді немесе сұрау салу параметрлерін қанағаттандыратын мәліметтердің жоқ екені туралы хабарламаны алады және оларды өңдеуді жүзеге асырады. Өңдеу біткеннен кейін операция аяқталады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Белгілі бір кезең үшін Одақ кәсіпорындарының тізілімінен және ұлттық тізілімнен берілген мәліметтер синхрондалды </w:t>
            </w:r>
          </w:p>
        </w:tc>
      </w:tr>
    </w:tbl>
    <w:bookmarkStart w:name="z185" w:id="183"/>
    <w:p>
      <w:pPr>
        <w:spacing w:after="0"/>
        <w:ind w:left="0"/>
        <w:jc w:val="left"/>
      </w:pPr>
      <w:r>
        <w:rPr>
          <w:rFonts w:ascii="Times New Roman"/>
          <w:b/>
          <w:i w:val="false"/>
          <w:color w:val="000000"/>
        </w:rPr>
        <w:t xml:space="preserve"> IX. Штаттан тыс жағдайлардағы іс-қимыл тәртібі</w:t>
      </w:r>
    </w:p>
    <w:bookmarkEnd w:id="183"/>
    <w:bookmarkStart w:name="z186" w:id="184"/>
    <w:p>
      <w:pPr>
        <w:spacing w:after="0"/>
        <w:ind w:left="0"/>
        <w:jc w:val="both"/>
      </w:pPr>
      <w:r>
        <w:rPr>
          <w:rFonts w:ascii="Times New Roman"/>
          <w:b w:val="false"/>
          <w:i w:val="false"/>
          <w:color w:val="000000"/>
          <w:sz w:val="28"/>
        </w:rPr>
        <w:t>
      69. Жалпы процесс рәсімдерін орындаған кезде айрықша жағдайлар орын алып, онда деректерді өңдеу әдеттегі режимде жүргізіле алмауы мүмкін. Бұл техникалық іркілістер, құрылымдық және форматтық-логикалық бақылау қателіктері туындаған кезде және өзге жағдайларда орын алуы мүмкін.</w:t>
      </w:r>
    </w:p>
    <w:bookmarkEnd w:id="184"/>
    <w:bookmarkStart w:name="z187" w:id="185"/>
    <w:p>
      <w:pPr>
        <w:spacing w:after="0"/>
        <w:ind w:left="0"/>
        <w:jc w:val="both"/>
      </w:pPr>
      <w:r>
        <w:rPr>
          <w:rFonts w:ascii="Times New Roman"/>
          <w:b w:val="false"/>
          <w:i w:val="false"/>
          <w:color w:val="000000"/>
          <w:sz w:val="28"/>
        </w:rPr>
        <w:t xml:space="preserve">
      70. Құрылымдық және форматтық-логикалық бақылау қателіктері туындаған жағдайда, мүше мемлекеттің уәкілетті органы Ақпараттық өзара іс-қимыл регламентіне сәйкес, оған қатысты қателік туралы хабарлама алынған хабардың Электрондық құжаттар мен мәліметтердің форматтары мен құрылымдарының сипаттамасына және электрондық құжаттар мен мәліметтерге қойылатын талаптарға сәйкестігін тексеруді жүзеге асырады. Мәліметтердің көрсетілген құжаттар талаптарына сәйкес келмейтіні анықталған жағдайда, мүше мемлекеттің уәкілетті органы анықталған қателікті жою үшін белгіленген тәртіппен қажетті шаралар қабылдайды. </w:t>
      </w:r>
    </w:p>
    <w:bookmarkEnd w:id="185"/>
    <w:bookmarkStart w:name="z188" w:id="186"/>
    <w:p>
      <w:pPr>
        <w:spacing w:after="0"/>
        <w:ind w:left="0"/>
        <w:jc w:val="both"/>
      </w:pPr>
      <w:r>
        <w:rPr>
          <w:rFonts w:ascii="Times New Roman"/>
          <w:b w:val="false"/>
          <w:i w:val="false"/>
          <w:color w:val="000000"/>
          <w:sz w:val="28"/>
        </w:rPr>
        <w:t>
      71. Штаттан тыс жағдайларды шешу мақсатында мүше мемлекеттер бір-біріне және Комиссияға мүше мемлекеттердің өз құзыретіне осы Қағидаларда көзделген талаптарды орындау жататын уәкілетті органдары туралы ақпарат береді, сондай-ақ жалпы процесті іске асыру кезінде техникалық сүйемелдеуді қамтамасыз етуге жауапты адамдар туралы мәліметтер ұсынады.</w:t>
      </w:r>
    </w:p>
    <w:bookmarkEnd w:id="1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2017 жылғы 30 маусымдағы</w:t>
            </w:r>
            <w:r>
              <w:br/>
            </w:r>
            <w:r>
              <w:rPr>
                <w:rFonts w:ascii="Times New Roman"/>
                <w:b w:val="false"/>
                <w:i w:val="false"/>
                <w:color w:val="000000"/>
                <w:sz w:val="20"/>
              </w:rPr>
              <w:t>№ 77 шешімімен</w:t>
            </w:r>
            <w:r>
              <w:br/>
            </w:r>
            <w:r>
              <w:rPr>
                <w:rFonts w:ascii="Times New Roman"/>
                <w:b w:val="false"/>
                <w:i w:val="false"/>
                <w:color w:val="000000"/>
                <w:sz w:val="20"/>
              </w:rPr>
              <w:t>БЕКІТІЛГЕН</w:t>
            </w:r>
          </w:p>
        </w:tc>
      </w:tr>
    </w:tbl>
    <w:bookmarkStart w:name="z190" w:id="187"/>
    <w:p>
      <w:pPr>
        <w:spacing w:after="0"/>
        <w:ind w:left="0"/>
        <w:jc w:val="left"/>
      </w:pPr>
      <w:r>
        <w:rPr>
          <w:rFonts w:ascii="Times New Roman"/>
          <w:b/>
          <w:i w:val="false"/>
          <w:color w:val="000000"/>
        </w:rPr>
        <w:t xml:space="preserve"> "Еуразиялық экономикалық одаққа бір мүше мемлекеттің аумағынан Еуразиялық</w:t>
      </w:r>
      <w:r>
        <w:br/>
      </w:r>
      <w:r>
        <w:rPr>
          <w:rFonts w:ascii="Times New Roman"/>
          <w:b/>
          <w:i w:val="false"/>
          <w:color w:val="000000"/>
        </w:rPr>
        <w:t>экономикалық одаққа басқа мүше мемлекеттің аумағына өткізілетін тауарларды</w:t>
      </w:r>
      <w:r>
        <w:br/>
      </w:r>
      <w:r>
        <w:rPr>
          <w:rFonts w:ascii="Times New Roman"/>
          <w:b/>
          <w:i w:val="false"/>
          <w:color w:val="000000"/>
        </w:rPr>
        <w:t>өндіруді, қайта өңдеуді және (немесе) сақтауды жүзеге асыратын ұйымдар мен</w:t>
      </w:r>
      <w:r>
        <w:br/>
      </w:r>
      <w:r>
        <w:rPr>
          <w:rFonts w:ascii="Times New Roman"/>
          <w:b/>
          <w:i w:val="false"/>
          <w:color w:val="000000"/>
        </w:rPr>
        <w:t>тұлғалардың тізілімін қалыптастыру, жүргізу және пайдалану" жалпы процесін</w:t>
      </w:r>
      <w:r>
        <w:br/>
      </w:r>
      <w:r>
        <w:rPr>
          <w:rFonts w:ascii="Times New Roman"/>
          <w:b/>
          <w:i w:val="false"/>
          <w:color w:val="000000"/>
        </w:rPr>
        <w:t>сыртқы және өзара сауданың интеграцияланған ақпараттық жүйесінің</w:t>
      </w:r>
      <w:r>
        <w:br/>
      </w:r>
      <w:r>
        <w:rPr>
          <w:rFonts w:ascii="Times New Roman"/>
          <w:b/>
          <w:i w:val="false"/>
          <w:color w:val="000000"/>
        </w:rPr>
        <w:t>құралдарымен іске асыру кезінде Еуразиялық экономикалық одаққа мүше</w:t>
      </w:r>
      <w:r>
        <w:br/>
      </w:r>
      <w:r>
        <w:rPr>
          <w:rFonts w:ascii="Times New Roman"/>
          <w:b/>
          <w:i w:val="false"/>
          <w:color w:val="000000"/>
        </w:rPr>
        <w:t>мемлекеттердің уәкілетті органдары мен Еуразиялық экономикалық комиссия</w:t>
      </w:r>
      <w:r>
        <w:br/>
      </w:r>
      <w:r>
        <w:rPr>
          <w:rFonts w:ascii="Times New Roman"/>
          <w:b/>
          <w:i w:val="false"/>
          <w:color w:val="000000"/>
        </w:rPr>
        <w:t>арасындағы ақпараттық өзара іс-қимыл</w:t>
      </w:r>
      <w:r>
        <w:br/>
      </w:r>
      <w:r>
        <w:rPr>
          <w:rFonts w:ascii="Times New Roman"/>
          <w:b/>
          <w:i w:val="false"/>
          <w:color w:val="000000"/>
        </w:rPr>
        <w:t>РЕГЛАМЕНТІ</w:t>
      </w:r>
    </w:p>
    <w:bookmarkEnd w:id="187"/>
    <w:bookmarkStart w:name="z191" w:id="188"/>
    <w:p>
      <w:pPr>
        <w:spacing w:after="0"/>
        <w:ind w:left="0"/>
        <w:jc w:val="left"/>
      </w:pPr>
      <w:r>
        <w:rPr>
          <w:rFonts w:ascii="Times New Roman"/>
          <w:b/>
          <w:i w:val="false"/>
          <w:color w:val="000000"/>
        </w:rPr>
        <w:t xml:space="preserve"> I. Жалпы ережелер</w:t>
      </w:r>
    </w:p>
    <w:bookmarkEnd w:id="188"/>
    <w:bookmarkStart w:name="z192" w:id="189"/>
    <w:p>
      <w:pPr>
        <w:spacing w:after="0"/>
        <w:ind w:left="0"/>
        <w:jc w:val="both"/>
      </w:pPr>
      <w:r>
        <w:rPr>
          <w:rFonts w:ascii="Times New Roman"/>
          <w:b w:val="false"/>
          <w:i w:val="false"/>
          <w:color w:val="000000"/>
          <w:sz w:val="28"/>
        </w:rPr>
        <w:t xml:space="preserve">
      1. Осы Регламент 2014 жылғы 29 мамырдағы Еуразиялық экономикалық одақ туралы шарттың ережелеріне, сондай-ақ Еуразиялық экономикалық одақ (бұдан әрі – Одақ) құқығына кіретін мына актілерге сәйкес әзірленген: </w:t>
      </w:r>
    </w:p>
    <w:bookmarkEnd w:id="189"/>
    <w:bookmarkStart w:name="z193" w:id="190"/>
    <w:p>
      <w:pPr>
        <w:spacing w:after="0"/>
        <w:ind w:left="0"/>
        <w:jc w:val="both"/>
      </w:pPr>
      <w:r>
        <w:rPr>
          <w:rFonts w:ascii="Times New Roman"/>
          <w:b w:val="false"/>
          <w:i w:val="false"/>
          <w:color w:val="000000"/>
          <w:sz w:val="28"/>
        </w:rPr>
        <w:t xml:space="preserve">
      Кеден одағы Комиссиясының "Еуразиялық экономикалық одақта ветеринариялық-санитариялық шараларды қолдану туралы" 2010 жылғы 18 маусымдағы № 317 шешімі; </w:t>
      </w:r>
    </w:p>
    <w:bookmarkEnd w:id="190"/>
    <w:bookmarkStart w:name="z194" w:id="191"/>
    <w:p>
      <w:pPr>
        <w:spacing w:after="0"/>
        <w:ind w:left="0"/>
        <w:jc w:val="both"/>
      </w:pPr>
      <w:r>
        <w:rPr>
          <w:rFonts w:ascii="Times New Roman"/>
          <w:b w:val="false"/>
          <w:i w:val="false"/>
          <w:color w:val="000000"/>
          <w:sz w:val="28"/>
        </w:rPr>
        <w:t xml:space="preserve">
      Кеден одағы Комиссиясының "Кеден одағында ветеринариялық бақылау (қадағалау) саласындағы мәселелер туралы" 2010 жылғы 17 тамыздағы № 342 шешімі; </w:t>
      </w:r>
    </w:p>
    <w:bookmarkEnd w:id="191"/>
    <w:bookmarkStart w:name="z195" w:id="192"/>
    <w:p>
      <w:pPr>
        <w:spacing w:after="0"/>
        <w:ind w:left="0"/>
        <w:jc w:val="both"/>
      </w:pPr>
      <w:r>
        <w:rPr>
          <w:rFonts w:ascii="Times New Roman"/>
          <w:b w:val="false"/>
          <w:i w:val="false"/>
          <w:color w:val="000000"/>
          <w:sz w:val="28"/>
        </w:rPr>
        <w:t xml:space="preserve">
      Еуразиялық экономикалық комиссия Кеңесінің "Ветеринариялық бақылауға (қадағалауға) жататын объектілерге бірлескен тексеру және тауарлардың (өнімнің) сынамаларын іріктеуді жүргізудің бірыңғай тәртібі туралы ереже туралы" 2014 жылғы 9 қазандағы № 94 шешімі; </w:t>
      </w:r>
    </w:p>
    <w:bookmarkEnd w:id="192"/>
    <w:bookmarkStart w:name="z196" w:id="193"/>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bookmarkEnd w:id="193"/>
    <w:bookmarkStart w:name="z197" w:id="194"/>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шешімі; </w:t>
      </w:r>
    </w:p>
    <w:bookmarkEnd w:id="194"/>
    <w:bookmarkStart w:name="z198" w:id="195"/>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 енгізу туралы" 2015 жылғы 14 сәуірдегі № 29 шешімі; </w:t>
      </w:r>
    </w:p>
    <w:bookmarkEnd w:id="195"/>
    <w:bookmarkStart w:name="z199" w:id="196"/>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шешімі;</w:t>
      </w:r>
    </w:p>
    <w:bookmarkEnd w:id="196"/>
    <w:bookmarkStart w:name="z200" w:id="197"/>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одаққа мүше мемлекеттердің мемлекеттік билік органдарының өзара және Еуразиялық экономикалық комиссиямен трансшекаралық өзара іс-қимылы кезінде электрондық құжаттар алмасу туралы ережені бекіту туралы" 2015 жылғы 28 қыркүйектегі № 125 шешімі.</w:t>
      </w:r>
    </w:p>
    <w:bookmarkEnd w:id="197"/>
    <w:bookmarkStart w:name="z201" w:id="198"/>
    <w:p>
      <w:pPr>
        <w:spacing w:after="0"/>
        <w:ind w:left="0"/>
        <w:jc w:val="left"/>
      </w:pPr>
      <w:r>
        <w:rPr>
          <w:rFonts w:ascii="Times New Roman"/>
          <w:b/>
          <w:i w:val="false"/>
          <w:color w:val="000000"/>
        </w:rPr>
        <w:t xml:space="preserve"> II. Қолданылу саласы</w:t>
      </w:r>
    </w:p>
    <w:bookmarkEnd w:id="198"/>
    <w:bookmarkStart w:name="z202" w:id="199"/>
    <w:p>
      <w:pPr>
        <w:spacing w:after="0"/>
        <w:ind w:left="0"/>
        <w:jc w:val="both"/>
      </w:pPr>
      <w:r>
        <w:rPr>
          <w:rFonts w:ascii="Times New Roman"/>
          <w:b w:val="false"/>
          <w:i w:val="false"/>
          <w:color w:val="000000"/>
          <w:sz w:val="28"/>
        </w:rPr>
        <w:t>
      2. Осы Регламент жалпы процеске қатысушылардың "Еуразиялық экономикалық одаққа бір мүше мемлекеттің аумағынан Еуразиялық экономикалық одаққа басқа мүше мемлекеттің аумағына өткізілетін тауарларды өндіруді, қайта өңдеуді және (немесе) сақтауды жүзеге асыратын ұйымдар мен тұлғалардың тізілімін қалыптастыру, жүргізу және пайдалану" жалпы процесінің (бұдан әрі – жалпы процесс) транзакцияларын орындау тәртібі мен шарттарын, сондай-ақ оларды орындау кезіндегі өз рөлін біркелкі түсінуін қамтамасыз ету мақсатында әзірленді.</w:t>
      </w:r>
    </w:p>
    <w:bookmarkEnd w:id="199"/>
    <w:bookmarkStart w:name="z203" w:id="200"/>
    <w:p>
      <w:pPr>
        <w:spacing w:after="0"/>
        <w:ind w:left="0"/>
        <w:jc w:val="both"/>
      </w:pPr>
      <w:r>
        <w:rPr>
          <w:rFonts w:ascii="Times New Roman"/>
          <w:b w:val="false"/>
          <w:i w:val="false"/>
          <w:color w:val="000000"/>
          <w:sz w:val="28"/>
        </w:rPr>
        <w:t>
      3. Осы Регламент жалпы процеске қатысушылар арасындағы ақпараттық өзара іс-қимылды іске асыруға тікелей бағытталған, жалпы процесс операцияларын орындау тәртібі мен шарттарына қойылатын талаптарды айқындайды.</w:t>
      </w:r>
    </w:p>
    <w:bookmarkEnd w:id="200"/>
    <w:bookmarkStart w:name="z204" w:id="201"/>
    <w:p>
      <w:pPr>
        <w:spacing w:after="0"/>
        <w:ind w:left="0"/>
        <w:jc w:val="both"/>
      </w:pPr>
      <w:r>
        <w:rPr>
          <w:rFonts w:ascii="Times New Roman"/>
          <w:b w:val="false"/>
          <w:i w:val="false"/>
          <w:color w:val="000000"/>
          <w:sz w:val="28"/>
        </w:rPr>
        <w:t xml:space="preserve">
      4. Осы Регламентті жалпы процеске қатысушылар жалпы процесс шеңберінде рәсімдер мен операцияларды орындау тәртібін бақылау кезінде, сондай-ақ осы жалпы процестің іске асырылуын қамтамасыз ететін ақпараттық жүйелердің компоненттерін жобалау, әзірлеу және пысықтау кезінде қолданады. </w:t>
      </w:r>
    </w:p>
    <w:bookmarkEnd w:id="201"/>
    <w:bookmarkStart w:name="z205" w:id="202"/>
    <w:p>
      <w:pPr>
        <w:spacing w:after="0"/>
        <w:ind w:left="0"/>
        <w:jc w:val="left"/>
      </w:pPr>
      <w:r>
        <w:rPr>
          <w:rFonts w:ascii="Times New Roman"/>
          <w:b/>
          <w:i w:val="false"/>
          <w:color w:val="000000"/>
        </w:rPr>
        <w:t xml:space="preserve"> III. Негізгі ұғымдар</w:t>
      </w:r>
    </w:p>
    <w:bookmarkEnd w:id="202"/>
    <w:bookmarkStart w:name="z206" w:id="203"/>
    <w:p>
      <w:pPr>
        <w:spacing w:after="0"/>
        <w:ind w:left="0"/>
        <w:jc w:val="both"/>
      </w:pPr>
      <w:r>
        <w:rPr>
          <w:rFonts w:ascii="Times New Roman"/>
          <w:b w:val="false"/>
          <w:i w:val="false"/>
          <w:color w:val="000000"/>
          <w:sz w:val="28"/>
        </w:rPr>
        <w:t>
      5. Осы Регламенттің мақсаттары үшін мынаны білдіретін ұғымдар пайдаланылады:</w:t>
      </w:r>
    </w:p>
    <w:bookmarkEnd w:id="203"/>
    <w:p>
      <w:pPr>
        <w:spacing w:after="0"/>
        <w:ind w:left="0"/>
        <w:jc w:val="both"/>
      </w:pPr>
      <w:r>
        <w:rPr>
          <w:rFonts w:ascii="Times New Roman"/>
          <w:b w:val="false"/>
          <w:i w:val="false"/>
          <w:color w:val="000000"/>
          <w:sz w:val="28"/>
        </w:rPr>
        <w:t>
      "электрондық құжаттың (мәліметтердің) деректемесі" – белгілі бір контексте бөлінбейтін болып саналатын электрондық құжат (мәліметтер) деректерінің бірлігі;</w:t>
      </w:r>
    </w:p>
    <w:p>
      <w:pPr>
        <w:spacing w:after="0"/>
        <w:ind w:left="0"/>
        <w:jc w:val="both"/>
      </w:pPr>
      <w:r>
        <w:rPr>
          <w:rFonts w:ascii="Times New Roman"/>
          <w:b w:val="false"/>
          <w:i w:val="false"/>
          <w:color w:val="000000"/>
          <w:sz w:val="28"/>
        </w:rPr>
        <w:t>
      "жалпы процестің ақпараттық объектісінің жай-күйі" – белгілі бір жұмыс істеу циклі сатысында ақпараттық объектіні сипаттайтын, жалпы процесс операцияларын орындау кезінде өзгеретін қасиет.</w:t>
      </w:r>
    </w:p>
    <w:bookmarkStart w:name="z207" w:id="204"/>
    <w:p>
      <w:pPr>
        <w:spacing w:after="0"/>
        <w:ind w:left="0"/>
        <w:jc w:val="both"/>
      </w:pPr>
      <w:r>
        <w:rPr>
          <w:rFonts w:ascii="Times New Roman"/>
          <w:b w:val="false"/>
          <w:i w:val="false"/>
          <w:color w:val="000000"/>
          <w:sz w:val="28"/>
        </w:rPr>
        <w:t xml:space="preserve">
      Осы Регламентте пайдаланылатын "бастамашы", "бастамашылық операция", "қабылдаушы операция", "респондент", "жалпы процесс хабары" және "жалпы процесс транзакциясы" деген ұғымдар Еуразиялық экономикалық комиссия Алқасының 2015 жылғы 9 маусымдағы № 63 шешімімен бекітілген Еуразиялық экономикалық одақ шеңберіндегі жалпы процестерді талдау, оңтайландыру, үндестіру және сипаттау әдістемесінде айқындалған мағыналарда қолданылады. </w:t>
      </w:r>
    </w:p>
    <w:bookmarkEnd w:id="204"/>
    <w:bookmarkStart w:name="z208" w:id="205"/>
    <w:p>
      <w:pPr>
        <w:spacing w:after="0"/>
        <w:ind w:left="0"/>
        <w:jc w:val="both"/>
      </w:pPr>
      <w:r>
        <w:rPr>
          <w:rFonts w:ascii="Times New Roman"/>
          <w:b w:val="false"/>
          <w:i w:val="false"/>
          <w:color w:val="000000"/>
          <w:sz w:val="28"/>
        </w:rPr>
        <w:t>
      Осы Регламентте пайдаланылатын өзге ұғымдар Еуразиялық экономикалық комиссия Алқасының 2017 жылғы 30 маусымдағы № 77 шешімімен бекітілген "Еуразиялық экономикалық одаққа бір мүше мемлекеттің аумағынан Еуразиялық экономикалық одаққа басқа мүше мемлекеттің аумағына өткізілетін тауарларды өндіруді, қайта өңдеуді және (немесе) сақтауды жүзеге асыратын ұйымдар мен тұлғалардың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мағыналарында қолданылады.</w:t>
      </w:r>
    </w:p>
    <w:bookmarkEnd w:id="205"/>
    <w:bookmarkStart w:name="z209" w:id="206"/>
    <w:p>
      <w:pPr>
        <w:spacing w:after="0"/>
        <w:ind w:left="0"/>
        <w:jc w:val="left"/>
      </w:pPr>
      <w:r>
        <w:rPr>
          <w:rFonts w:ascii="Times New Roman"/>
          <w:b/>
          <w:i w:val="false"/>
          <w:color w:val="000000"/>
        </w:rPr>
        <w:t xml:space="preserve"> IV. Жалпы процесс шеңберіндегі ақпараттық өзара іс-қимыл туралы негізгі</w:t>
      </w:r>
      <w:r>
        <w:br/>
      </w:r>
      <w:r>
        <w:rPr>
          <w:rFonts w:ascii="Times New Roman"/>
          <w:b/>
          <w:i w:val="false"/>
          <w:color w:val="000000"/>
        </w:rPr>
        <w:t xml:space="preserve">мәліметтер </w:t>
      </w:r>
    </w:p>
    <w:bookmarkEnd w:id="206"/>
    <w:bookmarkStart w:name="z210" w:id="207"/>
    <w:p>
      <w:pPr>
        <w:spacing w:after="0"/>
        <w:ind w:left="0"/>
        <w:jc w:val="left"/>
      </w:pPr>
      <w:r>
        <w:rPr>
          <w:rFonts w:ascii="Times New Roman"/>
          <w:b/>
          <w:i w:val="false"/>
          <w:color w:val="000000"/>
        </w:rPr>
        <w:t xml:space="preserve"> 1. Ақпараттық өзара іс-қимылға қатысушылар</w:t>
      </w:r>
    </w:p>
    <w:bookmarkEnd w:id="207"/>
    <w:bookmarkStart w:name="z211" w:id="208"/>
    <w:p>
      <w:pPr>
        <w:spacing w:after="0"/>
        <w:ind w:left="0"/>
        <w:jc w:val="both"/>
      </w:pPr>
      <w:r>
        <w:rPr>
          <w:rFonts w:ascii="Times New Roman"/>
          <w:b w:val="false"/>
          <w:i w:val="false"/>
          <w:color w:val="000000"/>
          <w:sz w:val="28"/>
        </w:rPr>
        <w:t>
      6. Жалпы процесс шеңберіндегі ақпараттық өзара іс-қимылға қатысушылардың рөлдерінің тізбесі 1-кестеде келтірілген.</w:t>
      </w:r>
    </w:p>
    <w:bookmarkEnd w:id="208"/>
    <w:bookmarkStart w:name="z212" w:id="209"/>
    <w:p>
      <w:pPr>
        <w:spacing w:after="0"/>
        <w:ind w:left="0"/>
        <w:jc w:val="both"/>
      </w:pPr>
      <w:r>
        <w:rPr>
          <w:rFonts w:ascii="Times New Roman"/>
          <w:b w:val="false"/>
          <w:i w:val="false"/>
          <w:color w:val="000000"/>
          <w:sz w:val="28"/>
        </w:rPr>
        <w:t>
      1-кесте</w:t>
      </w:r>
    </w:p>
    <w:bookmarkEnd w:id="209"/>
    <w:bookmarkStart w:name="z213" w:id="210"/>
    <w:p>
      <w:pPr>
        <w:spacing w:after="0"/>
        <w:ind w:left="0"/>
        <w:jc w:val="left"/>
      </w:pPr>
      <w:r>
        <w:rPr>
          <w:rFonts w:ascii="Times New Roman"/>
          <w:b/>
          <w:i w:val="false"/>
          <w:color w:val="000000"/>
        </w:rPr>
        <w:t xml:space="preserve"> Ақпараттық өзара іс-қимылға қатысушылар рөлдерінің тізбесі</w:t>
      </w:r>
    </w:p>
    <w:bookmarkEnd w:id="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Деректердің иесі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Одаққа бір мүше мемлекеттің аумағынан Одаққа басқа мүше мемлекеттің аумағына өткізілетін тауарларды өндіруді, қайта өңдеуді, тасымалдауды және сақтауды жүзеге асыратын ұйымдар мен тұлғалардың ұлттық тізілімін (бұдан әрі – ұлттық тізілім) жүргізуді жүзеге асырады. Одақтың ақпараттық порталында Одаққа бір мүше мемлекеттің аумағынан Одаққа басқа мүше мемлекеттің аумағына өткізілетін тауарларды өндіруді, қайта өңдеуді, тасымалдауды және сақтауды жүзеге асыратын ұйымдар мен тұлғалардың тізілімін (бұдан әрі – Одақ кәсіпорындарының тізілімі) өзектілендіру үшін ұлттық тізілімнен мәліметтер ұсынады. Интеграцияланған жүйені пайдалана отырып сұрау салулар жібереді және Одақ кәсіпорындарының тізілімінен мәліметтер алады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(P.SS.05.ACT.001)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Үйлестіруші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порталында Одақ кәсіпорындарының тізілімін қалыптастыруды және жүргізуді жүзеге асырады. Одақ кәсіпорындарының тізілімінде қамтылған өзекті мәліметтерге қолжетімділік береді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bl>
    <w:bookmarkStart w:name="z214" w:id="211"/>
    <w:p>
      <w:pPr>
        <w:spacing w:after="0"/>
        <w:ind w:left="0"/>
        <w:jc w:val="left"/>
      </w:pPr>
      <w:r>
        <w:rPr>
          <w:rFonts w:ascii="Times New Roman"/>
          <w:b/>
          <w:i w:val="false"/>
          <w:color w:val="000000"/>
        </w:rPr>
        <w:t xml:space="preserve"> 2. Ақпараттық өзара іс-қимылдың құрылымы</w:t>
      </w:r>
    </w:p>
    <w:bookmarkEnd w:id="211"/>
    <w:bookmarkStart w:name="z215" w:id="212"/>
    <w:p>
      <w:pPr>
        <w:spacing w:after="0"/>
        <w:ind w:left="0"/>
        <w:jc w:val="both"/>
      </w:pPr>
      <w:r>
        <w:rPr>
          <w:rFonts w:ascii="Times New Roman"/>
          <w:b w:val="false"/>
          <w:i w:val="false"/>
          <w:color w:val="000000"/>
          <w:sz w:val="28"/>
        </w:rPr>
        <w:t>
      7. Жалпы процесс шеңберінде Еуразиялық экономикалық одаққа мүше мемлекеттердің уәкілетті органдары мен Еуразиялық экономикалық комиссия арасындағы ақпараттық өзара іс-қимыл жалпы процестің мынадай рәсімдеріне сәйкес жүзеге асырылады:</w:t>
      </w:r>
    </w:p>
    <w:bookmarkEnd w:id="212"/>
    <w:bookmarkStart w:name="z216" w:id="213"/>
    <w:p>
      <w:pPr>
        <w:spacing w:after="0"/>
        <w:ind w:left="0"/>
        <w:jc w:val="both"/>
      </w:pPr>
      <w:r>
        <w:rPr>
          <w:rFonts w:ascii="Times New Roman"/>
          <w:b w:val="false"/>
          <w:i w:val="false"/>
          <w:color w:val="000000"/>
          <w:sz w:val="28"/>
        </w:rPr>
        <w:t xml:space="preserve">
      а) Одақ кәсіпорындарының тізілімін қалыптастыру және жүргізу кезіндегі ақпараттық өзара іс-қимыл; </w:t>
      </w:r>
    </w:p>
    <w:bookmarkEnd w:id="213"/>
    <w:bookmarkStart w:name="z217" w:id="214"/>
    <w:p>
      <w:pPr>
        <w:spacing w:after="0"/>
        <w:ind w:left="0"/>
        <w:jc w:val="both"/>
      </w:pPr>
      <w:r>
        <w:rPr>
          <w:rFonts w:ascii="Times New Roman"/>
          <w:b w:val="false"/>
          <w:i w:val="false"/>
          <w:color w:val="000000"/>
          <w:sz w:val="28"/>
        </w:rPr>
        <w:t>
      б) Одақ кәсіпорындарының тізілімінен мәліметтер алу кезіндегі ақпараттық өзара іс-қимыл.</w:t>
      </w:r>
    </w:p>
    <w:bookmarkEnd w:id="214"/>
    <w:bookmarkStart w:name="z218" w:id="215"/>
    <w:p>
      <w:pPr>
        <w:spacing w:after="0"/>
        <w:ind w:left="0"/>
        <w:jc w:val="both"/>
      </w:pPr>
      <w:r>
        <w:rPr>
          <w:rFonts w:ascii="Times New Roman"/>
          <w:b w:val="false"/>
          <w:i w:val="false"/>
          <w:color w:val="000000"/>
          <w:sz w:val="28"/>
        </w:rPr>
        <w:t>
      Мүше мемлекеттердің уәкілетті органдары мен Комиссия арасындағы ақпараттық өзара іс-қимыл құрылымы 1-суретте берілген.</w:t>
      </w:r>
    </w:p>
    <w:bookmarkEnd w:id="2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Мүше мемлекеттердің уәкілетті органдары мен Комиссия арасындағы ақпараттық өзара іс-қимылдың құрылымы</w:t>
      </w:r>
    </w:p>
    <w:bookmarkStart w:name="z219" w:id="216"/>
    <w:p>
      <w:pPr>
        <w:spacing w:after="0"/>
        <w:ind w:left="0"/>
        <w:jc w:val="both"/>
      </w:pPr>
      <w:r>
        <w:rPr>
          <w:rFonts w:ascii="Times New Roman"/>
          <w:b w:val="false"/>
          <w:i w:val="false"/>
          <w:color w:val="000000"/>
          <w:sz w:val="28"/>
        </w:rPr>
        <w:t>
      8. Мүше мемлекеттердің уәкілетті органдары мен Комиссия арасындағы ақпараттық өзара іс-қимыл жалпы процесс шеңберінде іске асырылады. Жалпы процестің құрылымы Ақпараттық өзара іс-қимыл қағидаларында айқындалған.</w:t>
      </w:r>
    </w:p>
    <w:bookmarkEnd w:id="216"/>
    <w:bookmarkStart w:name="z220" w:id="217"/>
    <w:p>
      <w:pPr>
        <w:spacing w:after="0"/>
        <w:ind w:left="0"/>
        <w:jc w:val="both"/>
      </w:pPr>
      <w:r>
        <w:rPr>
          <w:rFonts w:ascii="Times New Roman"/>
          <w:b w:val="false"/>
          <w:i w:val="false"/>
          <w:color w:val="000000"/>
          <w:sz w:val="28"/>
        </w:rPr>
        <w:t xml:space="preserve">
      9. Ақпараттық өзара іс-қимыл жалпы процесс транзакцияларын орындау тәртібін айқындайды, олардың әрбірі жалпы процеске қатысушылар арасында жалпы процестің ақпараттық объектісінің жай-күйін синхрондау мақсатында хабарлар алмасуды білдіреді. Әрбір ақпараттық өзара іс-қимыл үшін операциялар мен осындай операцияларға сәйкес келетін жалпы процесс транзакциялары арасындағы өзара байланыс айқындалған. </w:t>
      </w:r>
    </w:p>
    <w:bookmarkEnd w:id="217"/>
    <w:bookmarkStart w:name="z221" w:id="218"/>
    <w:p>
      <w:pPr>
        <w:spacing w:after="0"/>
        <w:ind w:left="0"/>
        <w:jc w:val="both"/>
      </w:pPr>
      <w:r>
        <w:rPr>
          <w:rFonts w:ascii="Times New Roman"/>
          <w:b w:val="false"/>
          <w:i w:val="false"/>
          <w:color w:val="000000"/>
          <w:sz w:val="28"/>
        </w:rPr>
        <w:t>
      10. Жалпы процесс транзакцияларын орындау кезінде бастамашы өзі жүзеге асыратын операция (бастамашылық операция) шеңберінде респондентке сұрау салу хабарын жібереді, оған жауап ретінде респондент өзі жүзеге асырып жатқан операция (қабылдаушы операция) шеңберінде жалпы процесс транзакциясының шаблонына қарай, жауап хабар жіберуі немесе жібермеуі мүмкін. Хабар құрамындағы деректердің құрылымы Еуразиялық экономикалық комиссия Алқасының 2017 жылғы 30 маусымдағы № 77 шешімімен бекітілген "Еуразиялық экономикалық одаққа бір мүше мемлекеттің аумағынан Еуразиялық экономикалық одаққа басқа мүше мемлекеттің аумағына өткізілетін тауарларды өндіруді, қайта өңдеуді және (немесе) сақтауды жүзеге асыратын ұйымдар мен тұлғалардың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сипаттамасына (бұдан әрі – Электрондық құжаттар мен мәліметтердің форматтары мен құрылымдарының сипаттамасы) сай келуге тиіс.</w:t>
      </w:r>
    </w:p>
    <w:bookmarkEnd w:id="218"/>
    <w:bookmarkStart w:name="z222" w:id="219"/>
    <w:p>
      <w:pPr>
        <w:spacing w:after="0"/>
        <w:ind w:left="0"/>
        <w:jc w:val="both"/>
      </w:pPr>
      <w:r>
        <w:rPr>
          <w:rFonts w:ascii="Times New Roman"/>
          <w:b w:val="false"/>
          <w:i w:val="false"/>
          <w:color w:val="000000"/>
          <w:sz w:val="28"/>
        </w:rPr>
        <w:t>
      11. Жалпы процестің транзакциялары осы Регламентте айқындалғандай түрде, жалпы процесс транзакцияларының берілген параметрлеріне сәйкес орындалады.</w:t>
      </w:r>
    </w:p>
    <w:bookmarkEnd w:id="219"/>
    <w:bookmarkStart w:name="z223" w:id="220"/>
    <w:p>
      <w:pPr>
        <w:spacing w:after="0"/>
        <w:ind w:left="0"/>
        <w:jc w:val="left"/>
      </w:pPr>
      <w:r>
        <w:rPr>
          <w:rFonts w:ascii="Times New Roman"/>
          <w:b/>
          <w:i w:val="false"/>
          <w:color w:val="000000"/>
        </w:rPr>
        <w:t xml:space="preserve"> V. Рәсімдер топтары шеңберіндегі ақпараттық өзара іс-қимыл</w:t>
      </w:r>
    </w:p>
    <w:bookmarkEnd w:id="220"/>
    <w:bookmarkStart w:name="z224" w:id="221"/>
    <w:p>
      <w:pPr>
        <w:spacing w:after="0"/>
        <w:ind w:left="0"/>
        <w:jc w:val="left"/>
      </w:pPr>
      <w:r>
        <w:rPr>
          <w:rFonts w:ascii="Times New Roman"/>
          <w:b/>
          <w:i w:val="false"/>
          <w:color w:val="000000"/>
        </w:rPr>
        <w:t xml:space="preserve"> 1. Одақ кәсіпорындарының тізілімін қалыптастыру және жүргізу кезіндегі</w:t>
      </w:r>
      <w:r>
        <w:br/>
      </w:r>
      <w:r>
        <w:rPr>
          <w:rFonts w:ascii="Times New Roman"/>
          <w:b/>
          <w:i w:val="false"/>
          <w:color w:val="000000"/>
        </w:rPr>
        <w:t xml:space="preserve"> ақпараттық өзара іс-қимыл</w:t>
      </w:r>
    </w:p>
    <w:bookmarkEnd w:id="221"/>
    <w:bookmarkStart w:name="z225" w:id="222"/>
    <w:p>
      <w:pPr>
        <w:spacing w:after="0"/>
        <w:ind w:left="0"/>
        <w:jc w:val="both"/>
      </w:pPr>
      <w:r>
        <w:rPr>
          <w:rFonts w:ascii="Times New Roman"/>
          <w:b w:val="false"/>
          <w:i w:val="false"/>
          <w:color w:val="000000"/>
          <w:sz w:val="28"/>
        </w:rPr>
        <w:t>
      12. Одақ кәсіпорындарының тізілімін қалыптастыру және жүргізу кезінде жалпы процесс транзакцияларын орындау схемасы 2-суретте берілген. 2-кестеде жалпы процестің әрбір рәсімі үшін операциялар, жалпы процестің ақпараттық объектілерінің аралық және нәтижелеуші кездегі жай-күйлері және жалпы процестің транзакциялары арасындағы байланыс келтірілген.</w:t>
      </w:r>
    </w:p>
    <w:bookmarkEnd w:id="22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2-сурет. Одақ кәсіпорындарының тізілімін қалыптастыру және жүргізу кезінде жалпы процесс транзакцияларын орындау схемасы </w:t>
      </w:r>
    </w:p>
    <w:bookmarkStart w:name="z226" w:id="223"/>
    <w:p>
      <w:pPr>
        <w:spacing w:after="0"/>
        <w:ind w:left="0"/>
        <w:jc w:val="both"/>
      </w:pPr>
      <w:r>
        <w:rPr>
          <w:rFonts w:ascii="Times New Roman"/>
          <w:b w:val="false"/>
          <w:i w:val="false"/>
          <w:color w:val="000000"/>
          <w:sz w:val="28"/>
        </w:rPr>
        <w:t>
      2-кесте</w:t>
      </w:r>
    </w:p>
    <w:bookmarkEnd w:id="223"/>
    <w:bookmarkStart w:name="z227" w:id="224"/>
    <w:p>
      <w:pPr>
        <w:spacing w:after="0"/>
        <w:ind w:left="0"/>
        <w:jc w:val="left"/>
      </w:pPr>
      <w:r>
        <w:rPr>
          <w:rFonts w:ascii="Times New Roman"/>
          <w:b/>
          <w:i w:val="false"/>
          <w:color w:val="000000"/>
        </w:rPr>
        <w:t xml:space="preserve"> Одақ кәсіпорындарының тізілімін қалыптастыру және жүргізу кезіндегі</w:t>
      </w:r>
      <w:r>
        <w:br/>
      </w:r>
      <w:r>
        <w:rPr>
          <w:rFonts w:ascii="Times New Roman"/>
          <w:b/>
          <w:i w:val="false"/>
          <w:color w:val="000000"/>
        </w:rPr>
        <w:t xml:space="preserve">жалпы процесс транзакцияларының тізбесі </w:t>
      </w:r>
    </w:p>
    <w:bookmarkEnd w:id="2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нәтижелеуші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 мәліметтер енгізу (P.SS.05.PRC.001)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 енгізу үшін мәліметтер ұсыну (P.SS.05.OPR.001)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 (P.SS.05.BEN.001): енгізу үшін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 енгізу үшін мәліметтерді қабылдау және өңдеу (P.SS.05.OPR.002)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 (P.SS.05.BEN.001): мәліметтер жаңартылды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 енгізу үшін мәліметтер беру (P.SS.05.TRN.001)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тізіліміндегі мәліметтерді өзгерту (P.SS.05.PRC.002)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тізіліміндегі өзгерістер үшін мәліметтер ұсыну (P.SS.05.OPR.005)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 (P.SS.05.BEN.001): өзгерту үшін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тізілімдегі өзгерістер үшін мәліметтерді қабылдау және өңдеу (P.SS.05.OPR.006)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 (P.SS.05.BEN.001): мәліметтер жаңартылды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 өзгерістер енгізу үшін мәліметтер беру (P.SS.05.TRN.002)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мәліметтерді алып тастау (P.SS.05.PRC.003)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алып тастау үшін мәліметтер ұсыну (P.SS.05.OPR.009)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 (P.SS.05.BEN.001): алып тастау үшін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алып тастау үшін мәліметтерді қабылдау және өңдеу (P.SS.05.OPR.010)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 (P.SS.05.BEN.001): мәліметтер жаңартылды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алып тастау үшін мәліметтер беру (P.SS.05.TRN.003)</w:t>
            </w:r>
          </w:p>
        </w:tc>
      </w:tr>
    </w:tbl>
    <w:bookmarkStart w:name="z228" w:id="225"/>
    <w:p>
      <w:pPr>
        <w:spacing w:after="0"/>
        <w:ind w:left="0"/>
        <w:jc w:val="left"/>
      </w:pPr>
      <w:r>
        <w:rPr>
          <w:rFonts w:ascii="Times New Roman"/>
          <w:b/>
          <w:i w:val="false"/>
          <w:color w:val="000000"/>
        </w:rPr>
        <w:t xml:space="preserve"> 2. Одақ кәсіпорындарының тізілімінен мәліметтер алу кезіндегі </w:t>
      </w:r>
      <w:r>
        <w:br/>
      </w:r>
      <w:r>
        <w:rPr>
          <w:rFonts w:ascii="Times New Roman"/>
          <w:b/>
          <w:i w:val="false"/>
          <w:color w:val="000000"/>
        </w:rPr>
        <w:t>ақпараттық өзара іс-қимыл</w:t>
      </w:r>
    </w:p>
    <w:bookmarkEnd w:id="225"/>
    <w:bookmarkStart w:name="z229" w:id="226"/>
    <w:p>
      <w:pPr>
        <w:spacing w:after="0"/>
        <w:ind w:left="0"/>
        <w:jc w:val="both"/>
      </w:pPr>
      <w:r>
        <w:rPr>
          <w:rFonts w:ascii="Times New Roman"/>
          <w:b w:val="false"/>
          <w:i w:val="false"/>
          <w:color w:val="000000"/>
          <w:sz w:val="28"/>
        </w:rPr>
        <w:t>
      13. Одақ кәсіпорындарының тізілімінен мәліметтер алу кезінде жалпы процесс транзакцияларын орындау схемасы 3-суретте берілген. 3-кестеде жалпы процестің әрбір рәсімі үшін операциялар, жалпы процестің ақпараттық объектілерінің аралық және нәтижелеуші жай-күйлері және жалпы процестің транзакциялары арасындағы байланыс келтірілген.</w:t>
      </w:r>
    </w:p>
    <w:bookmarkEnd w:id="22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3-сурет. Одақ кәсіпорындарының тізілімінен мәліметтер алу кезінде жалпы процесс транзакцияларын орындау схемасы</w:t>
      </w:r>
    </w:p>
    <w:bookmarkStart w:name="z230" w:id="227"/>
    <w:p>
      <w:pPr>
        <w:spacing w:after="0"/>
        <w:ind w:left="0"/>
        <w:jc w:val="both"/>
      </w:pPr>
      <w:r>
        <w:rPr>
          <w:rFonts w:ascii="Times New Roman"/>
          <w:b w:val="false"/>
          <w:i w:val="false"/>
          <w:color w:val="000000"/>
          <w:sz w:val="28"/>
        </w:rPr>
        <w:t>
      3-кесте</w:t>
      </w:r>
    </w:p>
    <w:bookmarkEnd w:id="227"/>
    <w:bookmarkStart w:name="z231" w:id="228"/>
    <w:p>
      <w:pPr>
        <w:spacing w:after="0"/>
        <w:ind w:left="0"/>
        <w:jc w:val="left"/>
      </w:pPr>
      <w:r>
        <w:rPr>
          <w:rFonts w:ascii="Times New Roman"/>
          <w:b/>
          <w:i w:val="false"/>
          <w:color w:val="000000"/>
        </w:rPr>
        <w:t xml:space="preserve"> Одақ кәсіпорындарының тізілімінен мәліметтер алу кезіндегі жалпы процесс</w:t>
      </w:r>
      <w:r>
        <w:br/>
      </w:r>
      <w:r>
        <w:rPr>
          <w:rFonts w:ascii="Times New Roman"/>
          <w:b/>
          <w:i w:val="false"/>
          <w:color w:val="000000"/>
        </w:rPr>
        <w:t>транзакцияларының тізбесі</w:t>
      </w:r>
    </w:p>
    <w:bookmarkEnd w:id="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нәтижелеуші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 жаңарту күні мен уақыты туралы ақпарат алу (P.SS.05.PRC.004)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 жаңарту күні мен уақыты туралы ақпаратқа сұрау салу (P.SS.05.OPR.013).</w:t>
            </w:r>
          </w:p>
          <w:p>
            <w:pPr>
              <w:spacing w:after="20"/>
              <w:ind w:left="20"/>
              <w:jc w:val="both"/>
            </w:pPr>
            <w:r>
              <w:rPr>
                <w:rFonts w:ascii="Times New Roman"/>
                <w:b w:val="false"/>
                <w:i w:val="false"/>
                <w:color w:val="000000"/>
                <w:sz w:val="20"/>
              </w:rPr>
              <w:t>
Одақ кәсіпорындарының тізілімін жаңарту күні мен уақыты туралы ақпаратты қабылдау және өңдеу (P.SS.05.OPR.015)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 кәсіпорындарының тізілімі (P.SS.05.BEN.001): күн мен уақыт туралы ақпаратқа сұрау салынды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 жаңарту күні мен уақыты туралы ақпаратты өңдеу және ұсыну (P.SS.05.OPR.014)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 (P.SS.05.BEN.001): жаңарту күні мен уақыты туралы ақпарат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 жаңарту күні мен уақыты туралы ақпарат алу (P.SS.05.TRN.004)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мәліметтер алу (P.SS.05.PRC.005)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мәліметтерге сұрау салу (P.SS.05.OPR.016).</w:t>
            </w:r>
          </w:p>
          <w:p>
            <w:pPr>
              <w:spacing w:after="20"/>
              <w:ind w:left="20"/>
              <w:jc w:val="both"/>
            </w:pPr>
            <w:r>
              <w:rPr>
                <w:rFonts w:ascii="Times New Roman"/>
                <w:b w:val="false"/>
                <w:i w:val="false"/>
                <w:color w:val="000000"/>
                <w:sz w:val="20"/>
              </w:rPr>
              <w:t>
Одақ кәсіпорындарының тізілімінен мәліметтерді қабылдау және өңдеу (P.SS.05.OPR.018)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 (P.SS.05.BEN.001): мәліметтерге сұрау салынды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мәліметтерді өңдеу және ұсыну (P.SS.05.OPR.017)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 (P.SS.05.BEN.001): мәліметтер жоқ.</w:t>
            </w:r>
          </w:p>
          <w:p>
            <w:pPr>
              <w:spacing w:after="20"/>
              <w:ind w:left="20"/>
              <w:jc w:val="both"/>
            </w:pPr>
            <w:r>
              <w:rPr>
                <w:rFonts w:ascii="Times New Roman"/>
                <w:b w:val="false"/>
                <w:i w:val="false"/>
                <w:color w:val="000000"/>
                <w:sz w:val="20"/>
              </w:rPr>
              <w:t>
Одақ кәсіпорындарының тізілімі (P.SS.05.BEN.001):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мәліметтер алу (P.SS.05.TRN.005)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өзгертілген мәліметтер алу (P.SS.05.PRC.006)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өзгертілген мәліметтерге сұрау салу (P.SS.05.OPR.019).</w:t>
            </w:r>
          </w:p>
          <w:p>
            <w:pPr>
              <w:spacing w:after="20"/>
              <w:ind w:left="20"/>
              <w:jc w:val="both"/>
            </w:pPr>
            <w:r>
              <w:rPr>
                <w:rFonts w:ascii="Times New Roman"/>
                <w:b w:val="false"/>
                <w:i w:val="false"/>
                <w:color w:val="000000"/>
                <w:sz w:val="20"/>
              </w:rPr>
              <w:t>
Одақ кәсіпорындарының тізілімінен өзгертілген мәліметтерді қабылдау және өңдеу (P.SS.05.OPR.021)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 (P.SS.05.BEN.001): мәліметтердің өзгерісіне сұрау салынды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өзгертілген мәліметтерді өңдеу және ұсыну (P.SS.05.OPR.020)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 (P.SS.05.BEN.001): мәліметтердің өзгерісі жоқ.</w:t>
            </w:r>
          </w:p>
          <w:p>
            <w:pPr>
              <w:spacing w:after="20"/>
              <w:ind w:left="20"/>
              <w:jc w:val="both"/>
            </w:pPr>
            <w:r>
              <w:rPr>
                <w:rFonts w:ascii="Times New Roman"/>
                <w:b w:val="false"/>
                <w:i w:val="false"/>
                <w:color w:val="000000"/>
                <w:sz w:val="20"/>
              </w:rPr>
              <w:t>
Одақ кәсіпорындарының тізілімі (P.SS.05.BEN.001): мәліметтердің өзгерісі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өзгертілген мәліметтер алу (P.SS.05.TRN.006)</w:t>
            </w:r>
          </w:p>
        </w:tc>
      </w:tr>
    </w:tbl>
    <w:bookmarkStart w:name="z232" w:id="229"/>
    <w:p>
      <w:pPr>
        <w:spacing w:after="0"/>
        <w:ind w:left="0"/>
        <w:jc w:val="left"/>
      </w:pPr>
      <w:r>
        <w:rPr>
          <w:rFonts w:ascii="Times New Roman"/>
          <w:b/>
          <w:i w:val="false"/>
          <w:color w:val="000000"/>
        </w:rPr>
        <w:t xml:space="preserve"> VI. Жалпы процесс хабарларының сипаттамасы </w:t>
      </w:r>
    </w:p>
    <w:bookmarkEnd w:id="229"/>
    <w:bookmarkStart w:name="z233" w:id="230"/>
    <w:p>
      <w:pPr>
        <w:spacing w:after="0"/>
        <w:ind w:left="0"/>
        <w:jc w:val="both"/>
      </w:pPr>
      <w:r>
        <w:rPr>
          <w:rFonts w:ascii="Times New Roman"/>
          <w:b w:val="false"/>
          <w:i w:val="false"/>
          <w:color w:val="000000"/>
          <w:sz w:val="28"/>
        </w:rPr>
        <w:t>
      14. Жалпы процесті іске асыру кезінде ақпараттық өзара іс-қимыл шеңберінде берілетін жалпы процесс хабарларының тізбесі 4-кестеде келтірілген. Хабар құрамындағы деректердің құрылымы Электрондық құжаттар мен мәліметтердің форматтары мен құрылымдарының сипаттамасына сай келуге тиіс. Электрондық құжаттар мен мәліметтердің форматтары мен құрылымдарының сипаттамасындағы тиісті құрылымға сілтеме 4-кестенің 3-бағанының мәні бойынша белгіленеді.</w:t>
      </w:r>
    </w:p>
    <w:bookmarkEnd w:id="230"/>
    <w:bookmarkStart w:name="z234" w:id="231"/>
    <w:p>
      <w:pPr>
        <w:spacing w:after="0"/>
        <w:ind w:left="0"/>
        <w:jc w:val="both"/>
      </w:pPr>
      <w:r>
        <w:rPr>
          <w:rFonts w:ascii="Times New Roman"/>
          <w:b w:val="false"/>
          <w:i w:val="false"/>
          <w:color w:val="000000"/>
          <w:sz w:val="28"/>
        </w:rPr>
        <w:t>
      4-кесте</w:t>
      </w:r>
    </w:p>
    <w:bookmarkEnd w:id="231"/>
    <w:bookmarkStart w:name="z235" w:id="232"/>
    <w:p>
      <w:pPr>
        <w:spacing w:after="0"/>
        <w:ind w:left="0"/>
        <w:jc w:val="left"/>
      </w:pPr>
      <w:r>
        <w:rPr>
          <w:rFonts w:ascii="Times New Roman"/>
          <w:b/>
          <w:i w:val="false"/>
          <w:color w:val="000000"/>
        </w:rPr>
        <w:t xml:space="preserve"> Жалпы процесс хабарларының тізбесі</w:t>
      </w:r>
    </w:p>
    <w:bookmarkEnd w:id="2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 енгізу үшін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кәсіпорындар туралы мәліметтер (R.SM.SS.05.001)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тізілімдегі өзгерістер үшін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кәсіпорындар туралы мәліметтер (R.SM.SS.05.001)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алып тастау үшін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кәсіпорындар туралы мәліметтер (R.SM.SS.05.001)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 жаңарту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 жаңарту күні мен уақыты туралы ақпаратқа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өзектілендірілу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 жаңарту күні мен уақыты туралы ақпарат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өзектілендірілу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өзектілендірілу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кәсіпорындар туралы мәліметтер (R.SM.SS.05.001)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мәліметтердің өзгерістеріне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өзектілендірілу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мәліметтердің өзгерістері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кәсіпорындар туралы мәліметтер (R.SM.SS.05.001)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салынған мәліметтердің жоқ екені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bl>
    <w:bookmarkStart w:name="z236" w:id="233"/>
    <w:p>
      <w:pPr>
        <w:spacing w:after="0"/>
        <w:ind w:left="0"/>
        <w:jc w:val="left"/>
      </w:pPr>
      <w:r>
        <w:rPr>
          <w:rFonts w:ascii="Times New Roman"/>
          <w:b/>
          <w:i w:val="false"/>
          <w:color w:val="000000"/>
        </w:rPr>
        <w:t xml:space="preserve"> VII. Жалпы процесс транзакцияларының сипаттамасы </w:t>
      </w:r>
    </w:p>
    <w:bookmarkEnd w:id="233"/>
    <w:bookmarkStart w:name="z237" w:id="234"/>
    <w:p>
      <w:pPr>
        <w:spacing w:after="0"/>
        <w:ind w:left="0"/>
        <w:jc w:val="left"/>
      </w:pPr>
      <w:r>
        <w:rPr>
          <w:rFonts w:ascii="Times New Roman"/>
          <w:b/>
          <w:i w:val="false"/>
          <w:color w:val="000000"/>
        </w:rPr>
        <w:t xml:space="preserve"> 1. "Одақ кәсіпорындарының тізіліміне енгізу үшін мәліметтер беру"</w:t>
      </w:r>
      <w:r>
        <w:br/>
      </w:r>
      <w:r>
        <w:rPr>
          <w:rFonts w:ascii="Times New Roman"/>
          <w:b/>
          <w:i w:val="false"/>
          <w:color w:val="000000"/>
        </w:rPr>
        <w:t>(P.SS.05.TRN.001) жалпы процесс транзакциясы</w:t>
      </w:r>
    </w:p>
    <w:bookmarkEnd w:id="234"/>
    <w:bookmarkStart w:name="z238" w:id="235"/>
    <w:p>
      <w:pPr>
        <w:spacing w:after="0"/>
        <w:ind w:left="0"/>
        <w:jc w:val="both"/>
      </w:pPr>
      <w:r>
        <w:rPr>
          <w:rFonts w:ascii="Times New Roman"/>
          <w:b w:val="false"/>
          <w:i w:val="false"/>
          <w:color w:val="000000"/>
          <w:sz w:val="28"/>
        </w:rPr>
        <w:t>
      15. "Одақ кәсіпорындарының тізіліміне енгізу үшін мәліметтер беру" (P.SS.05.TRN.001) жалпы процесс транзакциясы Одақ кәсіпорындары туралы, ұлттық тізілімге енгізілген мәліметтерді мүше мемлекеттердің уәкілетті органдарынан Комиссияға беру үшін орындалады. Көрсетілген жалпы процесс транзакциясын орындау схемасы 4-суретте берілген. Жалпы процесс транзакциясының параметрлері 5-кестеде келтірілген.</w:t>
      </w:r>
    </w:p>
    <w:bookmarkEnd w:id="23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4-сурет. "Одақ кәсіпорындарының тізіліміне енгізу үшін мәліметтер беру" (P.SS.05.TRN.001) жалпы процесс транзакциясын орындау схемасы</w:t>
      </w:r>
    </w:p>
    <w:bookmarkStart w:name="z239" w:id="236"/>
    <w:p>
      <w:pPr>
        <w:spacing w:after="0"/>
        <w:ind w:left="0"/>
        <w:jc w:val="both"/>
      </w:pPr>
      <w:r>
        <w:rPr>
          <w:rFonts w:ascii="Times New Roman"/>
          <w:b w:val="false"/>
          <w:i w:val="false"/>
          <w:color w:val="000000"/>
          <w:sz w:val="28"/>
        </w:rPr>
        <w:t>
      5-кесте</w:t>
      </w:r>
    </w:p>
    <w:bookmarkEnd w:id="236"/>
    <w:bookmarkStart w:name="z240" w:id="237"/>
    <w:p>
      <w:pPr>
        <w:spacing w:after="0"/>
        <w:ind w:left="0"/>
        <w:jc w:val="left"/>
      </w:pPr>
      <w:r>
        <w:rPr>
          <w:rFonts w:ascii="Times New Roman"/>
          <w:b/>
          <w:i w:val="false"/>
          <w:color w:val="000000"/>
        </w:rPr>
        <w:t xml:space="preserve"> "Одақ кәсіпорындарының тізіліміне енгізу үшін мәліметтер беру" (P.SS.05.TRN.001)</w:t>
      </w:r>
      <w:r>
        <w:br/>
      </w:r>
      <w:r>
        <w:rPr>
          <w:rFonts w:ascii="Times New Roman"/>
          <w:b/>
          <w:i w:val="false"/>
          <w:color w:val="000000"/>
        </w:rPr>
        <w:t>жалпы процесс транзакциясының сипаттамасы</w:t>
      </w:r>
    </w:p>
    <w:bookmarkEnd w:id="2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 енгізу үшін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 енгізу үшін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 енгізу үшін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 (P.SS.05.BEN.001): мәліметтер жаңартылды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 енгізу үшін мәліметтер (P.SS.05.MSG.001)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 жаңарту туралы хабарлама (P.SS.05.MSG.004)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(егер осы жалпы процесс шеңберінде ақпараттық өзара іс-қимылды жүзеге асыру кезінде ЭЦҚ-ны қолдану Комиссия Алқасының тиісті шешімінде көзделген жағдайларды қоспағанда) (P.SS.05.MSG.001)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жоқ (P.SS.05.MSG.004)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41" w:id="238"/>
    <w:p>
      <w:pPr>
        <w:spacing w:after="0"/>
        <w:ind w:left="0"/>
        <w:jc w:val="left"/>
      </w:pPr>
      <w:r>
        <w:rPr>
          <w:rFonts w:ascii="Times New Roman"/>
          <w:b/>
          <w:i w:val="false"/>
          <w:color w:val="000000"/>
        </w:rPr>
        <w:t xml:space="preserve"> 2. "Одақ кәсіпорындарының тізіліміне өзгерістер енгізу үшін мәліметтер беру"</w:t>
      </w:r>
      <w:r>
        <w:br/>
      </w:r>
      <w:r>
        <w:rPr>
          <w:rFonts w:ascii="Times New Roman"/>
          <w:b/>
          <w:i w:val="false"/>
          <w:color w:val="000000"/>
        </w:rPr>
        <w:t>(P.SS.05.TRN.002) жалпы процесс транзакциясы</w:t>
      </w:r>
    </w:p>
    <w:bookmarkEnd w:id="238"/>
    <w:bookmarkStart w:name="z242" w:id="239"/>
    <w:p>
      <w:pPr>
        <w:spacing w:after="0"/>
        <w:ind w:left="0"/>
        <w:jc w:val="both"/>
      </w:pPr>
      <w:r>
        <w:rPr>
          <w:rFonts w:ascii="Times New Roman"/>
          <w:b w:val="false"/>
          <w:i w:val="false"/>
          <w:color w:val="000000"/>
          <w:sz w:val="28"/>
        </w:rPr>
        <w:t>
      16. "Одақ кәсіпорындарының тізіліміне өзгерістер енгізу үшін мәліметтер беру" (P.SS.05.TRN.002) жалпы процесс транзакциясы Одақ кәсіпорындары туралы ұлттық тізілімдегі өзгертілген мәліметтерді мүше мемлекеттердің уәкілетті органдарынан Комиссияға беру үшін орындалады. Көрсетілген жалпы процесс транзакциясын орындау схемасы 5-суретте берілген. Жалпы процесс транзакциясының параметрлері 6-кестеде келтірілген.</w:t>
      </w:r>
    </w:p>
    <w:bookmarkEnd w:id="23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248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5-сурет. "Одақ кәсіпорындарының тізіліміне өзгерістер енгізу үшін мәліметтер беру" (P.SS.05.TRN.002) жалпы процесс транзакциясын орындау схемасы</w:t>
      </w:r>
    </w:p>
    <w:bookmarkStart w:name="z243" w:id="240"/>
    <w:p>
      <w:pPr>
        <w:spacing w:after="0"/>
        <w:ind w:left="0"/>
        <w:jc w:val="both"/>
      </w:pPr>
      <w:r>
        <w:rPr>
          <w:rFonts w:ascii="Times New Roman"/>
          <w:b w:val="false"/>
          <w:i w:val="false"/>
          <w:color w:val="000000"/>
          <w:sz w:val="28"/>
        </w:rPr>
        <w:t>
      6-кесте</w:t>
      </w:r>
    </w:p>
    <w:bookmarkEnd w:id="240"/>
    <w:bookmarkStart w:name="z244" w:id="241"/>
    <w:p>
      <w:pPr>
        <w:spacing w:after="0"/>
        <w:ind w:left="0"/>
        <w:jc w:val="left"/>
      </w:pPr>
      <w:r>
        <w:rPr>
          <w:rFonts w:ascii="Times New Roman"/>
          <w:b/>
          <w:i w:val="false"/>
          <w:color w:val="000000"/>
        </w:rPr>
        <w:t xml:space="preserve"> "Одақ кәсіпорындарының тізіліміне өзгерістер енгізу үшін мәліметтер беру"</w:t>
      </w:r>
      <w:r>
        <w:br/>
      </w:r>
      <w:r>
        <w:rPr>
          <w:rFonts w:ascii="Times New Roman"/>
          <w:b/>
          <w:i w:val="false"/>
          <w:color w:val="000000"/>
        </w:rPr>
        <w:t>(P.SS.05.TRN.002) жалпы процесс транзакциясының сипаттамасы</w:t>
      </w:r>
    </w:p>
    <w:bookmarkEnd w:id="2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 өзгерістер енгізу үшін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тізілімдегі өзгерістер үшін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тізілімдегі өзгерістер үшін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 (P.SS.05.BEN.001): мәліметтер жаңартылды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тізілімдегі өзгерістер үшін мәліметтер (P.SS.05.MSG.002)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 жаңарту туралы хабарлама (P.SS.05.MSG.004)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(егер осы жалпы процесс шеңберінде ақпараттық өзара іс-қимылды жүзеге асыру кезінде ЭЦҚ-ны қолдану Комиссия Алқасының тиісті шешімінде көзделген жағдайларды қоспағанда) (P.SS.05.MSG.002)</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жоқ (P.SS.05.MSG.004)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45" w:id="242"/>
    <w:p>
      <w:pPr>
        <w:spacing w:after="0"/>
        <w:ind w:left="0"/>
        <w:jc w:val="left"/>
      </w:pPr>
      <w:r>
        <w:rPr>
          <w:rFonts w:ascii="Times New Roman"/>
          <w:b/>
          <w:i w:val="false"/>
          <w:color w:val="000000"/>
        </w:rPr>
        <w:t xml:space="preserve"> 3. "Одақ кәсіпорындарының тізілімінен алып тастау үшін мәліметтер беру"</w:t>
      </w:r>
      <w:r>
        <w:br/>
      </w:r>
      <w:r>
        <w:rPr>
          <w:rFonts w:ascii="Times New Roman"/>
          <w:b/>
          <w:i w:val="false"/>
          <w:color w:val="000000"/>
        </w:rPr>
        <w:t>(P.SS.05.TRN.003) жалпы процесс транзакциясы</w:t>
      </w:r>
    </w:p>
    <w:bookmarkEnd w:id="242"/>
    <w:bookmarkStart w:name="z246" w:id="243"/>
    <w:p>
      <w:pPr>
        <w:spacing w:after="0"/>
        <w:ind w:left="0"/>
        <w:jc w:val="both"/>
      </w:pPr>
      <w:r>
        <w:rPr>
          <w:rFonts w:ascii="Times New Roman"/>
          <w:b w:val="false"/>
          <w:i w:val="false"/>
          <w:color w:val="000000"/>
          <w:sz w:val="28"/>
        </w:rPr>
        <w:t>
      17. "Одақ кәсіпорындарының тізілімінен алып тастау үшін мәліметтер беру" (P.SS.05.TRN.003) жалпы процесс транзакциясы Одақ кәсіпорындары туралы ұлттық тізілімдерден алып тасталған мәліметтерді мүше мемлекеттердің уәкілетті органдарынан Комиссияға беру үшін орындалады. Көрсетілген жалпы процесс транзакциясын орындау схемасы 6-суретте берілген. Жалпы процесс транзакциясының параметрлері 7-кестеде келтірілген.</w:t>
      </w:r>
    </w:p>
    <w:bookmarkEnd w:id="2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6-сурет. "Одақ кәсіпорындарының тізілімінен алып тастау үшін мәліметтер беру" (P.SS.05.TRN.003) жалпы процесс транзакциясын орындау схемасы</w:t>
      </w:r>
    </w:p>
    <w:bookmarkStart w:name="z247" w:id="244"/>
    <w:p>
      <w:pPr>
        <w:spacing w:after="0"/>
        <w:ind w:left="0"/>
        <w:jc w:val="both"/>
      </w:pPr>
      <w:r>
        <w:rPr>
          <w:rFonts w:ascii="Times New Roman"/>
          <w:b w:val="false"/>
          <w:i w:val="false"/>
          <w:color w:val="000000"/>
          <w:sz w:val="28"/>
        </w:rPr>
        <w:t>
      7-кесте</w:t>
      </w:r>
    </w:p>
    <w:bookmarkEnd w:id="244"/>
    <w:bookmarkStart w:name="z248" w:id="245"/>
    <w:p>
      <w:pPr>
        <w:spacing w:after="0"/>
        <w:ind w:left="0"/>
        <w:jc w:val="left"/>
      </w:pPr>
      <w:r>
        <w:rPr>
          <w:rFonts w:ascii="Times New Roman"/>
          <w:b/>
          <w:i w:val="false"/>
          <w:color w:val="000000"/>
        </w:rPr>
        <w:t xml:space="preserve"> "Одақ кәсіпорындарының тізілімінен алып тастау үшін мәліметтер беру"</w:t>
      </w:r>
      <w:r>
        <w:br/>
      </w:r>
      <w:r>
        <w:rPr>
          <w:rFonts w:ascii="Times New Roman"/>
          <w:b/>
          <w:i w:val="false"/>
          <w:color w:val="000000"/>
        </w:rPr>
        <w:t>(P.SS.05.TRN.003) жалпы процесс транзакциясының сипаттамасы</w:t>
      </w:r>
    </w:p>
    <w:bookmarkEnd w:id="2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алып тастау үшін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алып тастау үшін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алып тастау үшін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 (P.SS.05.BEN.001): мәліметтер жаңартылды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алып тастау үшін мәліметтер (P.SS.05.MSG.003)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 жаңарту туралы хабарлама (P.SS.05.MSG.004)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(егер осы жалпы процесс шеңберінде ақпараттық өзара іс-қимылды жүзеге асыру кезінде ЭЦҚ-ны қолдану Комиссия Алқасының тиісті шешімінде көзделген жағдайларды қоспағанда) (P.SS.05.MSG.003)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жоқ (P.SS.05.MSG.004)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49" w:id="246"/>
    <w:p>
      <w:pPr>
        <w:spacing w:after="0"/>
        <w:ind w:left="0"/>
        <w:jc w:val="left"/>
      </w:pPr>
      <w:r>
        <w:rPr>
          <w:rFonts w:ascii="Times New Roman"/>
          <w:b/>
          <w:i w:val="false"/>
          <w:color w:val="000000"/>
        </w:rPr>
        <w:t xml:space="preserve"> 4. "Одақ кәсіпорындарының тізілімін жаңарту күні мен уақыты туралы ақпарат</w:t>
      </w:r>
      <w:r>
        <w:br/>
      </w:r>
      <w:r>
        <w:rPr>
          <w:rFonts w:ascii="Times New Roman"/>
          <w:b/>
          <w:i w:val="false"/>
          <w:color w:val="000000"/>
        </w:rPr>
        <w:t>алу" (P.SS.05.TRN.004) жалпы процесс транзакциясы</w:t>
      </w:r>
    </w:p>
    <w:bookmarkEnd w:id="246"/>
    <w:bookmarkStart w:name="z250" w:id="247"/>
    <w:p>
      <w:pPr>
        <w:spacing w:after="0"/>
        <w:ind w:left="0"/>
        <w:jc w:val="both"/>
      </w:pPr>
      <w:r>
        <w:rPr>
          <w:rFonts w:ascii="Times New Roman"/>
          <w:b w:val="false"/>
          <w:i w:val="false"/>
          <w:color w:val="000000"/>
          <w:sz w:val="28"/>
        </w:rPr>
        <w:t>
      18. "Одақ кәсіпорындарының тізілімін жаңарту күні мен уақыты туралы ақпарат алу" (P.SS.05.TRN.004) жалпы процесс транзакциясы мүше мемлекеттің уәкілетті органының сұрау салуы бойынша Комиссиядан Одақ кәсіпорындарының тізілімін жаңарту күні мен уақытын алу үшін орындалады. Көрсетілген жалпы процесс транзакциясын орындау схемасы 7-суретте берілген. Жалпы процесс транзакциясының параметрлері 8-кестеде келтірілген.</w:t>
      </w:r>
    </w:p>
    <w:bookmarkEnd w:id="24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7-сурет. "Одақ кәсіпорындарының тізілімін жаңарту күні мен уақыты туралы ақпарат алу" (P.SS.05.TRN.004) жалпы процесс транзакциясын орындау схемасы</w:t>
      </w:r>
    </w:p>
    <w:bookmarkStart w:name="z251" w:id="248"/>
    <w:p>
      <w:pPr>
        <w:spacing w:after="0"/>
        <w:ind w:left="0"/>
        <w:jc w:val="both"/>
      </w:pPr>
      <w:r>
        <w:rPr>
          <w:rFonts w:ascii="Times New Roman"/>
          <w:b w:val="false"/>
          <w:i w:val="false"/>
          <w:color w:val="000000"/>
          <w:sz w:val="28"/>
        </w:rPr>
        <w:t>
      8-кесте</w:t>
      </w:r>
    </w:p>
    <w:bookmarkEnd w:id="248"/>
    <w:bookmarkStart w:name="z252" w:id="249"/>
    <w:p>
      <w:pPr>
        <w:spacing w:after="0"/>
        <w:ind w:left="0"/>
        <w:jc w:val="left"/>
      </w:pPr>
      <w:r>
        <w:rPr>
          <w:rFonts w:ascii="Times New Roman"/>
          <w:b/>
          <w:i w:val="false"/>
          <w:color w:val="000000"/>
        </w:rPr>
        <w:t xml:space="preserve"> "Одақ кәсіпорындарының тізілімін жаңарту күні мен уақыты туралы ақпарат алу"</w:t>
      </w:r>
      <w:r>
        <w:br/>
      </w:r>
      <w:r>
        <w:rPr>
          <w:rFonts w:ascii="Times New Roman"/>
          <w:b/>
          <w:i w:val="false"/>
          <w:color w:val="000000"/>
        </w:rPr>
        <w:t>(P.SS.05.TRN.004) жалпы процесс транзакциясының сипаттамасы</w:t>
      </w:r>
    </w:p>
    <w:bookmarkEnd w:id="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 жаңарту күні мен уақыты туралы ақпарат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сұрақ/жауап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 жаңарту күні мен уақыты туралы ақпаратқа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 жаңарту күні мен уақыты туралы ақпаратты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 (P.SS.05.BEN.001): жаңарту күні мен уақыты туралы ақпарат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 жаңарту күні мен уақыты туралы ақпаратқа сұрау салу (P.SS.05.MSG.005)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 жаңарту күні мен уақыты туралы ақпарат (P.SS.05.MSG.006)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53" w:id="250"/>
    <w:p>
      <w:pPr>
        <w:spacing w:after="0"/>
        <w:ind w:left="0"/>
        <w:jc w:val="left"/>
      </w:pPr>
      <w:r>
        <w:rPr>
          <w:rFonts w:ascii="Times New Roman"/>
          <w:b/>
          <w:i w:val="false"/>
          <w:color w:val="000000"/>
        </w:rPr>
        <w:t xml:space="preserve"> 5. "Одақ кәсіпорындарының тізілімінен мәліметтер алу"</w:t>
      </w:r>
      <w:r>
        <w:br/>
      </w:r>
      <w:r>
        <w:rPr>
          <w:rFonts w:ascii="Times New Roman"/>
          <w:b/>
          <w:i w:val="false"/>
          <w:color w:val="000000"/>
        </w:rPr>
        <w:t>(P.SS.05.TRN.005) жалпы процесс транзакциясы</w:t>
      </w:r>
    </w:p>
    <w:bookmarkEnd w:id="250"/>
    <w:bookmarkStart w:name="z254" w:id="251"/>
    <w:p>
      <w:pPr>
        <w:spacing w:after="0"/>
        <w:ind w:left="0"/>
        <w:jc w:val="both"/>
      </w:pPr>
      <w:r>
        <w:rPr>
          <w:rFonts w:ascii="Times New Roman"/>
          <w:b w:val="false"/>
          <w:i w:val="false"/>
          <w:color w:val="000000"/>
          <w:sz w:val="28"/>
        </w:rPr>
        <w:t>
      19. "Одақ кәсіпорындарының тізілімінен мәліметтер алу" (P.SS.05.TRN.005) жалпы процесс транзакциясы мүше мемлекеттің уәкілетті органының сұрау салуы бойынша Комиссиядан Одақ кәсіпорындарының тізілімінен мәліметтер алу үшін орындалады. Көрсетілген жалпы процесс транзакциясын орындау схемасы 8-суретте берілген. Жалпы процесс транзакциясының параметрлері 9-кестеде келтірілген.</w:t>
      </w:r>
    </w:p>
    <w:bookmarkEnd w:id="25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8-сурет. "Одақ кәсіпорындарының тізілімінен мәліметтер алу" (P.SS.05.TRN.005) жалпы процесс транзакциясын орындау схемасы</w:t>
      </w:r>
    </w:p>
    <w:bookmarkStart w:name="z255" w:id="252"/>
    <w:p>
      <w:pPr>
        <w:spacing w:after="0"/>
        <w:ind w:left="0"/>
        <w:jc w:val="both"/>
      </w:pPr>
      <w:r>
        <w:rPr>
          <w:rFonts w:ascii="Times New Roman"/>
          <w:b w:val="false"/>
          <w:i w:val="false"/>
          <w:color w:val="000000"/>
          <w:sz w:val="28"/>
        </w:rPr>
        <w:t>
      9-кесте</w:t>
      </w:r>
    </w:p>
    <w:bookmarkEnd w:id="252"/>
    <w:bookmarkStart w:name="z256" w:id="253"/>
    <w:p>
      <w:pPr>
        <w:spacing w:after="0"/>
        <w:ind w:left="0"/>
        <w:jc w:val="left"/>
      </w:pPr>
      <w:r>
        <w:rPr>
          <w:rFonts w:ascii="Times New Roman"/>
          <w:b/>
          <w:i w:val="false"/>
          <w:color w:val="000000"/>
        </w:rPr>
        <w:t xml:space="preserve"> "Одақ кәсіпорындарының тізілімінен мәліметтер алу" </w:t>
      </w:r>
      <w:r>
        <w:br/>
      </w:r>
      <w:r>
        <w:rPr>
          <w:rFonts w:ascii="Times New Roman"/>
          <w:b/>
          <w:i w:val="false"/>
          <w:color w:val="000000"/>
        </w:rPr>
        <w:t>(P.SS.05.TRN.005) жалпы процесс транзакциясының сипаттамасы</w:t>
      </w:r>
    </w:p>
    <w:bookmarkEnd w:id="2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мәліметтер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мәліметтерді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 (P.SS.05.BEN.001): мәліметтер жоқ</w:t>
            </w:r>
          </w:p>
          <w:p>
            <w:pPr>
              <w:spacing w:after="20"/>
              <w:ind w:left="20"/>
              <w:jc w:val="both"/>
            </w:pPr>
            <w:r>
              <w:rPr>
                <w:rFonts w:ascii="Times New Roman"/>
                <w:b w:val="false"/>
                <w:i w:val="false"/>
                <w:color w:val="000000"/>
                <w:sz w:val="20"/>
              </w:rPr>
              <w:t>
Одақ кәсіпорындарының тізілімі (P.SS.05.BEN.001):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мәліметтерге сұрау салу (P.SS.05.MSG.007)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салынған мәліметтердің жоқ екені туралы хабарлама (P.SS.05.MSG.011)</w:t>
            </w:r>
          </w:p>
          <w:p>
            <w:pPr>
              <w:spacing w:after="20"/>
              <w:ind w:left="20"/>
              <w:jc w:val="both"/>
            </w:pPr>
            <w:r>
              <w:rPr>
                <w:rFonts w:ascii="Times New Roman"/>
                <w:b w:val="false"/>
                <w:i w:val="false"/>
                <w:color w:val="000000"/>
                <w:sz w:val="20"/>
              </w:rPr>
              <w:t>
Одақ кәсіпорындарының тізілімінен мәліметтер (P.SS.05.MSG.008)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57" w:id="254"/>
    <w:p>
      <w:pPr>
        <w:spacing w:after="0"/>
        <w:ind w:left="0"/>
        <w:jc w:val="left"/>
      </w:pPr>
      <w:r>
        <w:rPr>
          <w:rFonts w:ascii="Times New Roman"/>
          <w:b/>
          <w:i w:val="false"/>
          <w:color w:val="000000"/>
        </w:rPr>
        <w:t xml:space="preserve"> 6. "Одақ кәсіпорындарының тізілімінен өзгертілген мәліметтер алу"</w:t>
      </w:r>
      <w:r>
        <w:br/>
      </w:r>
      <w:r>
        <w:rPr>
          <w:rFonts w:ascii="Times New Roman"/>
          <w:b/>
          <w:i w:val="false"/>
          <w:color w:val="000000"/>
        </w:rPr>
        <w:t>(P.SS.05.TRN.006) жалпы процесс транзакциясы</w:t>
      </w:r>
    </w:p>
    <w:bookmarkEnd w:id="254"/>
    <w:bookmarkStart w:name="z258" w:id="255"/>
    <w:p>
      <w:pPr>
        <w:spacing w:after="0"/>
        <w:ind w:left="0"/>
        <w:jc w:val="both"/>
      </w:pPr>
      <w:r>
        <w:rPr>
          <w:rFonts w:ascii="Times New Roman"/>
          <w:b w:val="false"/>
          <w:i w:val="false"/>
          <w:color w:val="000000"/>
          <w:sz w:val="28"/>
        </w:rPr>
        <w:t>
      20. "Одақ кәсіпорындарының тізілімінен өзгертілген мәліметтер алу" (P.SS.05.TRN.006) жалпы процесс транзакциясы мүше мемлекеттің уәкілетті органының сұрау салуы бойынша Комиссиядан Одақ кәсіпорындарының тізілімі мәліметтерінің өзгерістерін алу үшін орындалады. Көрсетілген жалпы процесс транзакциясын орындау схемасы 9-суретте берілген. Жалпы процесс транзакциясының параметрлері 10-кестеде келтірілген.</w:t>
      </w:r>
    </w:p>
    <w:bookmarkEnd w:id="25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9-сурет. "Одақ кәсіпорындарының тізілімінен өзгертілген мәліметтер алу" (P.SS.05.TRN.006) жалпы процесс транзакциясын орындау схемасы</w:t>
      </w:r>
    </w:p>
    <w:bookmarkStart w:name="z259" w:id="256"/>
    <w:p>
      <w:pPr>
        <w:spacing w:after="0"/>
        <w:ind w:left="0"/>
        <w:jc w:val="both"/>
      </w:pPr>
      <w:r>
        <w:rPr>
          <w:rFonts w:ascii="Times New Roman"/>
          <w:b w:val="false"/>
          <w:i w:val="false"/>
          <w:color w:val="000000"/>
          <w:sz w:val="28"/>
        </w:rPr>
        <w:t>
      10-кесте</w:t>
      </w:r>
    </w:p>
    <w:bookmarkEnd w:id="256"/>
    <w:bookmarkStart w:name="z260" w:id="257"/>
    <w:p>
      <w:pPr>
        <w:spacing w:after="0"/>
        <w:ind w:left="0"/>
        <w:jc w:val="left"/>
      </w:pPr>
      <w:r>
        <w:rPr>
          <w:rFonts w:ascii="Times New Roman"/>
          <w:b/>
          <w:i w:val="false"/>
          <w:color w:val="000000"/>
        </w:rPr>
        <w:t xml:space="preserve"> "Одақ кәсіпорындарының тізілімінен өзгертілген мәліметтер алу"</w:t>
      </w:r>
      <w:r>
        <w:br/>
      </w:r>
      <w:r>
        <w:rPr>
          <w:rFonts w:ascii="Times New Roman"/>
          <w:b/>
          <w:i w:val="false"/>
          <w:color w:val="000000"/>
        </w:rPr>
        <w:t>(P.SS.05.TRN.006) жалпы процесс транзакциясының сипаттамасы</w:t>
      </w:r>
    </w:p>
    <w:bookmarkEnd w:id="2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өзгертілген мәліметтер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өзгертілген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өзгертілген мәліметтерді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 (P.SS.05.BEN.001): мәліметтердің өзгерістері жоқ</w:t>
            </w:r>
          </w:p>
          <w:p>
            <w:pPr>
              <w:spacing w:after="20"/>
              <w:ind w:left="20"/>
              <w:jc w:val="both"/>
            </w:pPr>
            <w:r>
              <w:rPr>
                <w:rFonts w:ascii="Times New Roman"/>
                <w:b w:val="false"/>
                <w:i w:val="false"/>
                <w:color w:val="000000"/>
                <w:sz w:val="20"/>
              </w:rPr>
              <w:t>
Одақ кәсіпорындарының тізілімі (P.SS.05.BEN.001): мәліметтердің өзгерістері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қайталану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өзгертілген мәліметтерге сұрау салу (P.SS.05.MSG.009)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кәсіпорындарының тізілімінен өзгертілген мәліметтер (P.SS.05.MSG.010)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Сұрау салынған мәліметтердің жоқ екені туралы хабарлама (P.SS.05.MSG.011)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61" w:id="258"/>
    <w:p>
      <w:pPr>
        <w:spacing w:after="0"/>
        <w:ind w:left="0"/>
        <w:jc w:val="left"/>
      </w:pPr>
      <w:r>
        <w:rPr>
          <w:rFonts w:ascii="Times New Roman"/>
          <w:b/>
          <w:i w:val="false"/>
          <w:color w:val="000000"/>
        </w:rPr>
        <w:t xml:space="preserve"> VIII. Штаттан тыс жағдайлардағы іс-қимыл тәртібі</w:t>
      </w:r>
    </w:p>
    <w:bookmarkEnd w:id="258"/>
    <w:bookmarkStart w:name="z262" w:id="259"/>
    <w:p>
      <w:pPr>
        <w:spacing w:after="0"/>
        <w:ind w:left="0"/>
        <w:jc w:val="both"/>
      </w:pPr>
      <w:r>
        <w:rPr>
          <w:rFonts w:ascii="Times New Roman"/>
          <w:b w:val="false"/>
          <w:i w:val="false"/>
          <w:color w:val="000000"/>
          <w:sz w:val="28"/>
        </w:rPr>
        <w:t>
      21. Жалпы процесс шеңберінде ақпараттық өзара іс-қимыл кезінде штаттан тыс жағдайлар болып, онда деректерді өңдеу әдеттегі режимде жүргізіле алмауы мүмкін. Штаттан тыс жағдайлар техникалық іркілістер, күту уақыты өткен кезде және өзге жағдайларда туындайды. Жалпы процесс қатысушысының штаттан тыс жағдайдың туындау себептері туралы түсініктемелер және оны шешу жөнінде ұсынымдар алуы үшін сыртқы және өзара сауданың интеграцияланған ақпараттық жүйесін қолдау қызметіне тиісті сұрау салу жолдау мүмкіндігі көзделген. Штаттан тыс жағдайды шешу жөніндегі жалпы ұсынымдар 11-кестеде келтірілген.</w:t>
      </w:r>
    </w:p>
    <w:bookmarkEnd w:id="259"/>
    <w:bookmarkStart w:name="z263" w:id="260"/>
    <w:p>
      <w:pPr>
        <w:spacing w:after="0"/>
        <w:ind w:left="0"/>
        <w:jc w:val="both"/>
      </w:pPr>
      <w:r>
        <w:rPr>
          <w:rFonts w:ascii="Times New Roman"/>
          <w:b w:val="false"/>
          <w:i w:val="false"/>
          <w:color w:val="000000"/>
          <w:sz w:val="28"/>
        </w:rPr>
        <w:t xml:space="preserve">
      22. Мүше мемлекеттің уәкілетті органы оған байланысты қате туралы хабарлама алынған хабардың Электрондық құжаттар мен мәліметтердің форматтары мен құрылымдарының сипаттамасына және осы Регламенттің ІХ бөлімінде көрсетілген хабарларды бақылауға қойылатын талаптарға сәйкестігіне тексеру жүргізеді. Егер көрсетілген талаптарға сәйкессіздік анықталған болса, мүше мемлекеттің уәкілетті органы анықталған қатені жою үшін барлық қажетті шараны қабылдайды. Егер сәйкессіздік анықталмаса, мүше мемлекеттің уәкілетті органы сыртқы және өзара сауданың интеграцияланған ақпараттық жүйесін қолдау қызметіне осы штаттан тыс жағдайды сипаттай отырып, хабар жібереді. </w:t>
      </w:r>
    </w:p>
    <w:bookmarkEnd w:id="260"/>
    <w:bookmarkStart w:name="z264" w:id="261"/>
    <w:p>
      <w:pPr>
        <w:spacing w:after="0"/>
        <w:ind w:left="0"/>
        <w:jc w:val="both"/>
      </w:pPr>
      <w:r>
        <w:rPr>
          <w:rFonts w:ascii="Times New Roman"/>
          <w:b w:val="false"/>
          <w:i w:val="false"/>
          <w:color w:val="000000"/>
          <w:sz w:val="28"/>
        </w:rPr>
        <w:t>
      11-кесте</w:t>
      </w:r>
    </w:p>
    <w:bookmarkEnd w:id="261"/>
    <w:bookmarkStart w:name="z265" w:id="262"/>
    <w:p>
      <w:pPr>
        <w:spacing w:after="0"/>
        <w:ind w:left="0"/>
        <w:jc w:val="left"/>
      </w:pPr>
      <w:r>
        <w:rPr>
          <w:rFonts w:ascii="Times New Roman"/>
          <w:b/>
          <w:i w:val="false"/>
          <w:color w:val="000000"/>
        </w:rPr>
        <w:t xml:space="preserve"> Штаттан тыс жағдайлардағы іс-қимыл</w:t>
      </w:r>
    </w:p>
    <w:bookmarkEnd w:id="2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 туған кездегі іс-қимылдың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екіжақты транзакциясының бастамашысы қайталанудың келісілген саны аяқталғаннан кейін жауап хабар </w:t>
            </w:r>
          </w:p>
          <w:p>
            <w:pPr>
              <w:spacing w:after="20"/>
              <w:ind w:left="20"/>
              <w:jc w:val="both"/>
            </w:pPr>
            <w:r>
              <w:rPr>
                <w:rFonts w:ascii="Times New Roman"/>
                <w:b w:val="false"/>
                <w:i w:val="false"/>
                <w:color w:val="000000"/>
                <w:sz w:val="20"/>
              </w:rPr>
              <w:t xml:space="preserve">
алмады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көліктік жүйедегі техникалық іркілістер немесе бағдарламалық қамтымның жүйелі қатесі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ұлттық сегментті техникалық қолдау қызметіне хабар қалыптастырылған сұрау салу жіберу қажет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бастамашысы қате туралы хабарлама алды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анықтамалықтар мен сыныптауыштар синхрондалмаған немесе электрондық құжаттардың (мәліметтердің) XML-схемалары жаңартылмаған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бастамашысының пайдаланылатын анықтамалықтар мен сыныптауыштарды синхрондауы немесе электрондық құжаттардың (мәліметтердің) XML-схемаларын жаңартуы қажет.</w:t>
            </w:r>
          </w:p>
          <w:p>
            <w:pPr>
              <w:spacing w:after="20"/>
              <w:ind w:left="20"/>
              <w:jc w:val="both"/>
            </w:pPr>
            <w:r>
              <w:rPr>
                <w:rFonts w:ascii="Times New Roman"/>
                <w:b w:val="false"/>
                <w:i w:val="false"/>
                <w:color w:val="000000"/>
                <w:sz w:val="20"/>
              </w:rPr>
              <w:t xml:space="preserve">
Егер анықтамалықтар мен сыныптауыштар синхрондалған, электрондық құжаттардың (мәліметтердің) XML-схемалары жаңартылған болса, қабылдаушы қатысушының қолдау қызметіне сұрау салу жіберу қажет </w:t>
            </w:r>
          </w:p>
        </w:tc>
      </w:tr>
    </w:tbl>
    <w:bookmarkStart w:name="z266" w:id="263"/>
    <w:p>
      <w:pPr>
        <w:spacing w:after="0"/>
        <w:ind w:left="0"/>
        <w:jc w:val="left"/>
      </w:pPr>
      <w:r>
        <w:rPr>
          <w:rFonts w:ascii="Times New Roman"/>
          <w:b/>
          <w:i w:val="false"/>
          <w:color w:val="000000"/>
        </w:rPr>
        <w:t xml:space="preserve"> IX. Электрондық құжаттар мен мәліметтерді толтыруға қойылатын талаптар</w:t>
      </w:r>
    </w:p>
    <w:bookmarkEnd w:id="263"/>
    <w:bookmarkStart w:name="z267" w:id="264"/>
    <w:p>
      <w:pPr>
        <w:spacing w:after="0"/>
        <w:ind w:left="0"/>
        <w:jc w:val="both"/>
      </w:pPr>
      <w:r>
        <w:rPr>
          <w:rFonts w:ascii="Times New Roman"/>
          <w:b w:val="false"/>
          <w:i w:val="false"/>
          <w:color w:val="000000"/>
          <w:sz w:val="28"/>
        </w:rPr>
        <w:t>
      23. "Одақ кәсіпорындарының тізіліміне енгізу үшін мәліметтер" (P.SS.05.MSG.001) хабары арқылы берілетін "Кәсіпорындар туралы мәліметтер" (R.SM.SS.05.001) электрондық құжаттар (мәліметтер) деректемелерін толтыруға қойылатын талаптар 12-кестеде келтірілген.</w:t>
      </w:r>
    </w:p>
    <w:bookmarkEnd w:id="264"/>
    <w:bookmarkStart w:name="z268" w:id="265"/>
    <w:p>
      <w:pPr>
        <w:spacing w:after="0"/>
        <w:ind w:left="0"/>
        <w:jc w:val="both"/>
      </w:pPr>
      <w:r>
        <w:rPr>
          <w:rFonts w:ascii="Times New Roman"/>
          <w:b w:val="false"/>
          <w:i w:val="false"/>
          <w:color w:val="000000"/>
          <w:sz w:val="28"/>
        </w:rPr>
        <w:t>
      12-кесте</w:t>
      </w:r>
    </w:p>
    <w:bookmarkEnd w:id="265"/>
    <w:bookmarkStart w:name="z269" w:id="266"/>
    <w:p>
      <w:pPr>
        <w:spacing w:after="0"/>
        <w:ind w:left="0"/>
        <w:jc w:val="left"/>
      </w:pPr>
      <w:r>
        <w:rPr>
          <w:rFonts w:ascii="Times New Roman"/>
          <w:b/>
          <w:i w:val="false"/>
          <w:color w:val="000000"/>
        </w:rPr>
        <w:t xml:space="preserve"> "Одақ кәсіпорындарының тізіліміне енгізу үшін мәліметтер" (P.SS.05.MSG.001)</w:t>
      </w:r>
      <w:r>
        <w:br/>
      </w:r>
      <w:r>
        <w:rPr>
          <w:rFonts w:ascii="Times New Roman"/>
          <w:b/>
          <w:i w:val="false"/>
          <w:color w:val="000000"/>
        </w:rPr>
        <w:t>хабары арқылы берілетін "Кәсіпорындар туралы мәліметтер" (R.SM.SS.05.001)</w:t>
      </w:r>
      <w:r>
        <w:br/>
      </w:r>
      <w:r>
        <w:rPr>
          <w:rFonts w:ascii="Times New Roman"/>
          <w:b/>
          <w:i w:val="false"/>
          <w:color w:val="000000"/>
        </w:rPr>
        <w:t>электрондық құжаттар (мәліметтер) деректемелерін толтыруға қойылатын талаптар</w:t>
      </w:r>
    </w:p>
    <w:bookmarkEnd w:id="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 тұжырымдау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 құрылымында деректемесінің бір данасы беріледі "Кәсіпорындар туралы мәліметтер" (smcdo:VetOrganizationDetails)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 және уақыт" деректемесі (csdo:StartDateTime) толтыруға міндетті болып табылады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 және уақыт" деректемесі (csdo:EndDateTime)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"Кәсіпорынның тіркеу нөмірі" (smsdo:VeterinaryOrganizationId) деректемесі Одақ кәсіпорындары тізілімінің ешбір жазбасына сәйкес келуге тиіс емес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(ccdo:SubjectAddressDetails) күрделі деректемесінің құрамындағы "Мекенжай түрінің коды" (csdo:AddressKindCode) деректемесі мекенжай түрлерінің сыныптауышына сәйкес кодты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нормативтік-анықтамалық ақпарат тізілімінде ветеринариялық-санитариялық қадағалаудың бақылауындағы өнімге қатысты ұйым қызметі түрлерінің сыныптауышы болмаған жағдайда, "Ветеринариялық-санитариялық қадағалаудың бақылауындағы өнімге қатысты кәсіпорын қызметінің түрі туралы мәліметтер" (smcdo:VeterinaryOrganizationActivityKindDetails) күрделі деректемесінің құрамындағы "Ветеринариялық-санитариялық қадағалаудың бақылауындағы өнімге қатысты кәсіпорынның қызмет түрінің атауы" (smsdo:VeterinaryOrganizationActivityKindName) деректемесі толтырылуға тиіс, не болмаса "Ветеринариялық-санитариялық қадағалаудың бақылауындағы өнімге қатысты кәсіпорынның қызмет түрінің коды" (smsdo:VeterinaryOrganizationActivityKindCode)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нормативтік-анықтамалық ақпарат тізілімінде ветеринариялық бақылауға жататын өнім түрлерінің сыныптауышы болмаған жағдайда, "Ветеринариялық өнімнің типі" (smcdo:VeterinaryProductTypeDetails) күрделі деректемесінің құрамындағы "Ветеринариялық бақылауға жататын өнімнің атауы" (smsdo:VeterinaryProductName) деректемесі толтырылуға тиіс, не болмаса "Ветеринариялық бақылауға жататын өнімнің коды" (smsdo:VeterinaryProductCode)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нормативтік-анықтамалық ақпарат тізілімінде кәсіпорындардың ветеринариялық-санитариялық мәртебелерінің анықтамалығы болмаған жағдайда, "Ветеринариялық-санитариялық қадағалаудың бақылауындағы өнімге қатысты ұйымның мәртебесі"</w:t>
            </w:r>
          </w:p>
          <w:p>
            <w:pPr>
              <w:spacing w:after="20"/>
              <w:ind w:left="20"/>
              <w:jc w:val="both"/>
            </w:pPr>
            <w:r>
              <w:rPr>
                <w:rFonts w:ascii="Times New Roman"/>
                <w:b w:val="false"/>
                <w:i w:val="false"/>
                <w:color w:val="000000"/>
                <w:sz w:val="20"/>
              </w:rPr>
              <w:t>
(smcdo:‌Veterinary‌Organization‌State‌Details) күрделі деректемесінің құрамындағы "Ветеринариялық-санитариялық қадағалаудың бақылауындағы өнімге қатысты ұйым мәртебесінің атауы" (smsdo:VeterinaryStateName) деректемесі толтырылуға тиіс, не болмаса "Ветеринариялық-санитариялық қадағалаудың бақылауындағы өнімге қатысты ұйым мәртебеснің коды" (smsdo:VeterinaryStateCode)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"Ветеринариялық-санитариялық қадағалаудың бақылауындағы өнімге қатысты ұйымның мәртебесі" (smcdo:VeterinaryOrganizationStateDetails)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"Шаруашылық жүргізуші субъект - кәсіпорынның иесі" (smcdo:VeterinaryOrganizationOwnerDetails) деректемесі толтырылған болса, оның құрамындағы "Шаруашылық жүргізуші субъектінің атауы" (csdo:BusinessEntityName) деректемесінің толтырылуы міндетті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"Шаруашылық жүргізуші субъектінің сәйкестендіргіші" (csdo:BusinessEntityId) деректемесі толтырылған болса, шаруашылық жүргізуші субъектілерді сәйкестендіру әдісі сәйкестендіргішінің мәні (kindId атрибуты) шаруашылық жүргізуші субъектілерді сәйкестендіру әдістерінің анықтамалығына сәйкес келуге міндетті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деректемесі" (ccdo:CommunicationDetails) күрделі деректемесінің құрамындағы "Байланыс түрінің коды" (csdo:CommunicationChannelCode) деректемесі байланыс түрлерінің сыныптауышына сәйкес кодты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(ccdo:SubjectAddressDetails) деректемесінің құрамында: "Елдің коды" (csdo:UnifiedCountryCode) және "Өңір" (csdo:RegionName) деректемелері, сондай-ақ: "Аудан" (csdo:DistrictName) немесе "Қала" (csdo:CityName) деректемелерінің бірі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нормативтік-анықтамалық ақпарат тізілімінде Еуразиялық экономикалық одаққа мүше мемлекеттердің әкімшілік бөлініс объектілерінің сыныптауышы болған жағдайда, "Әкімшілік-аумақтық бөлініс объектісінің коды" (csdo:AdministrativeDivisionCode) деректемесінің толтырылуы міндетті. "Әкімшілік-аумақтық бөлініс объектісінің коды" (csdo:AdministrativeDivisionCode) деректемесі, толтырылған жағдайда, осы сыныптауышқа сәйкес кодты қамтуға тиіс </w:t>
            </w:r>
          </w:p>
        </w:tc>
      </w:tr>
    </w:tbl>
    <w:bookmarkStart w:name="z270" w:id="267"/>
    <w:p>
      <w:pPr>
        <w:spacing w:after="0"/>
        <w:ind w:left="0"/>
        <w:jc w:val="both"/>
      </w:pPr>
      <w:r>
        <w:rPr>
          <w:rFonts w:ascii="Times New Roman"/>
          <w:b w:val="false"/>
          <w:i w:val="false"/>
          <w:color w:val="000000"/>
          <w:sz w:val="28"/>
        </w:rPr>
        <w:t>
      24. "Одақ кәсіпорындарының тізілімдегі өзгерістер үшін мәліметтер" (P.SS.05.MSG.002) хабары арқылы берілетін "Кәсіпорындар туралы мәліметтер" (R.SM.SS.05.001) электрондық құжаттар (мәліметтер) деректемелерін толтыруға қойылатын талаптар 13-кестеде келтірілген.</w:t>
      </w:r>
    </w:p>
    <w:bookmarkEnd w:id="267"/>
    <w:bookmarkStart w:name="z271" w:id="268"/>
    <w:p>
      <w:pPr>
        <w:spacing w:after="0"/>
        <w:ind w:left="0"/>
        <w:jc w:val="both"/>
      </w:pPr>
      <w:r>
        <w:rPr>
          <w:rFonts w:ascii="Times New Roman"/>
          <w:b w:val="false"/>
          <w:i w:val="false"/>
          <w:color w:val="000000"/>
          <w:sz w:val="28"/>
        </w:rPr>
        <w:t>
      13-кесте</w:t>
      </w:r>
    </w:p>
    <w:bookmarkEnd w:id="268"/>
    <w:bookmarkStart w:name="z272" w:id="269"/>
    <w:p>
      <w:pPr>
        <w:spacing w:after="0"/>
        <w:ind w:left="0"/>
        <w:jc w:val="left"/>
      </w:pPr>
      <w:r>
        <w:rPr>
          <w:rFonts w:ascii="Times New Roman"/>
          <w:b/>
          <w:i w:val="false"/>
          <w:color w:val="000000"/>
        </w:rPr>
        <w:t xml:space="preserve"> "Одақ кәсіпорындарының тізілімдегі өзгерістер үшін мәліметтер" (P.SS.05.MSG.002)</w:t>
      </w:r>
      <w:r>
        <w:br/>
      </w:r>
      <w:r>
        <w:rPr>
          <w:rFonts w:ascii="Times New Roman"/>
          <w:b/>
          <w:i w:val="false"/>
          <w:color w:val="000000"/>
        </w:rPr>
        <w:t>хабары арқылы берілетін "Кәсіпорындар туралы мәліметтер" (R.SM.SS.05.001)</w:t>
      </w:r>
      <w:r>
        <w:br/>
      </w:r>
      <w:r>
        <w:rPr>
          <w:rFonts w:ascii="Times New Roman"/>
          <w:b/>
          <w:i w:val="false"/>
          <w:color w:val="000000"/>
        </w:rPr>
        <w:t>электрондық құжаттар (мәліметтер) деректемелерін толтыруға қойылатын талаптар</w:t>
      </w:r>
    </w:p>
    <w:bookmarkEnd w:id="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 тұжырымдау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 құрылымында "Кәсіпорындар туралы мәліметтер" деректемесінің (smcdo:VetOrganizationDetails) бір данасы беріледі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 және уақыт" деректемесі (csdo:StartDateTime) толтыруға міндетті болып табылады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 және уақыт" деректемесі (csdo:EndDateTime) толтырылмайды, бұл ретте Одақ кәсіпорындарының тізілімінде осындай "Кәсіпорынның тіркеу нөмірі" (smsdo:VeterinaryOrganizationId) деректемесі және толтырылмаған "Соңғы күн және уақыт" (csdo:EndDateTime) деректемесі бар жазба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"Ветеринариялық ұйымның мәртебесі" (smcdo:VeterinaryOrganizationStateDetails) деректемесі өзекті мәртебе туралы ғана мәліметті қамтиды, бұл ретте "Ветеринариялық ұйымның мәртебесі" (smcdo:VeterinaryOrganizationStateDetails) деректемесінің құрамындағы "Бастапқы күн" (csdo:StartDate) деректемесінің мәні Одақ кәсіпорындарының тізілімінде сақталатын жазбадағы ұқсас деректеменің мәнінен аз болмауға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 құрылымындағы қызмет түрлерінің саны (smcdo:VeterinaryOrganizationActivityKindDetails) Одақ кәсіпорындарының тізіліміндегіжазбадағыдан аз болмауға тиіс, бұл ретте "Кәсіпорын-ветеринариялық ұйым қызметінің түрі" (smcdo:VeterinaryOrganizationActivityKindDetails) деректемесінің құрамындағы "Ветеринариялық-санитариялық қадағалаудың бақылауындағы өнімге қатысты кәсіпорынның-ұйымның қызмет түрінің коды" (smsdo:VeterinaryOrganizationActivityKindCode), "Ветеринариялық-санитариялық қадағалаудың бақылауындағы өнімге қатысты кәсіпорынның-ұйымның қызмет түрінің атауы" (smsdo:VeterinaryOrganizationActivityKindName) деректемелерінің мәні және "Өнім" (smcdo:VeterinaryProductDetails) деректемесінің құрамындағы "Ветеринариялық бақылауға жататын өнімнің коды" (smcdo:VeterinaryProductCode), "Ветеринариялық бақылауға жататын өнімнің атауы" (smcdo:VeterinaryProductName), "Өнімнің атауы" (csdo:ProductName) деректемелерінің мәні Одақ кәсіпорындары тізілімінің жазбасындағы ұқсас деректемелердің мәндеріне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"Мекенжай" (ccdo:SubjectAddressDetails) күрделі деректемесінің құрамындағы "Мекенжай түрінің коды" (csdo:AddressKindCode) деректемесі мекенжай түрлерінің сыныптауышына сәйкес кодты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нормативтік-анықтамалық ақпарат тізілімінде ветеринариялық-санитариялық қадағалаудың бақылауындағы өнімге қатысты ұйым қызметі түрлерінің сыныптауышы болмаған жағдайда, "Ветеринариялық-санитариялық қадағалаудың бақылауындағы өнімге қатысты кәсіпорын қызметінің түрі туралы мәліметтер" (smcdo:VeterinaryOrganizationActivityKindDetails) күрделі деректемесінің құрамындағы "Ветеринариялық-санитариялық қадағалаудың бақылауындағы өнімге қатысты кәсіпорынның қызмет түрінің атауы" (smsdo:VeterinaryOrganizationActivityKindName) деректемесі толтырылуға тиіс, не болмаса "Ветеринариялық-санитариялық қадағалаудың бақылауындағы өнімге қатысты кәсіпорынның қызмет түрінің коды" (smsdo:VeterinaryOrganizationActivityKindCode)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нормативтік-анықтамалық ақпарат тізілімінде ветеринариялық бақылауға жататын өнім түрлерінің сыныптауышы болмаған жағдайда, "Ветеринариялық өнімнің типі" (smcdo:VeterinaryProductTypeDetails) күрделі деректемесінің құрамындағы "Ветеринариялық бақылауға жататын өнімнің атауы" (smsdo:VeterinaryProductName) деректемесі толтырылуға тиіс, не болмаса "Ветеринариялық бақылауға жататын өнімнің коды" (smsdo:VeterinaryProductCode)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нормативтік-анықтамалық ақпарат тізілімінде кәсіпорындардың ветеринариялық-санитариялық мәртебелерінің анықтамалығы болмаған жағдайда, "Ветеринариялық-санитариялық қадағалаудың бақылауындағы өнімге қатысты ұйымның мәртебесі"</w:t>
            </w:r>
          </w:p>
          <w:p>
            <w:pPr>
              <w:spacing w:after="20"/>
              <w:ind w:left="20"/>
              <w:jc w:val="both"/>
            </w:pPr>
            <w:r>
              <w:rPr>
                <w:rFonts w:ascii="Times New Roman"/>
                <w:b w:val="false"/>
                <w:i w:val="false"/>
                <w:color w:val="000000"/>
                <w:sz w:val="20"/>
              </w:rPr>
              <w:t>
(smcdo:‌Veterinary‌Organization‌State‌Details) күрделі деректемесінің құрамындағы "Ветеринариялық-санитариялық қадағалаудың бақылауындағы өнімге қатысты ұйым мәртебесінің атауы" (smsdo:VeterinaryStateName) деректемесі толтырылуға тиіс, не болмаса "Ветеринариялық-санитариялық қадағалаудың бақылауындағы өнімге қатысты ұйым мәртебеснің коды" (smsdo:VeterinaryStateCode)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"Ветеринариялық-санитариялық қадағалаудың бақылауындағы өнімге қатысты ұйымның мәртебесі" (smcdo:VeterinaryOrganizationStateDetails)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"Шаруашылық жүргізуші субъект - кәсіпорынның иесі" (smcdo:VeterinaryOrganizationOwnerDetails) деректемесі толтырылған болса, оның құрамындағы "Шаруашылық жүргізуші субъектінің атауы" (csdo:BusinessEntityName) деректемесінің толтырылуы міндетті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"Шаруашылық жүргізуші субъектінің сәйкестендіргіші" (csdo:BusinessEntityId) деректемесі толтырылған болса, шаруашылық жүргізуші субъектілерді сәйкестендіру әдісі сәйкестендіргішінің мәні (kindId атрибуты) шаруашылық жүргізуші субъектілерді сәйкестендіру әдістерінің анықтамалығына сәйкес келуге міндетті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деректемесі" (ccdo:CommunicationDetails) күрделі деректемесінің құрамындағы "Байланыс түрінің коды" (csdo:CommunicationChannelCode) деректемесі байланыс түрлерінің сыныптауышына сәйкес кодты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"Мекенжай" (ccdo:SubjectAddressDetails) деректемесінің құрамында: "Елдің коды" (csdo:UnifiedCountryCode) және "Өңір" (csdo:RegionName) деректемелері, сондай-ақ: "Аудан" (csdo:DistrictName) немесе "Қала" (csdo:CityName) деректемелерінің бірі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нормативтік-анықтамалық ақпарат тізілімінде Еуразиялық экономикалық одаққа мүше мемлекеттердің әкімшілік бөлініс объектілерінің сыныптауышы болған жағдайда, "Әкімшілік-аумақтық бөлініс объектісінің коды" (csdo:AdministrativeDivisionCode) деректемесінің толтырылуы міндетті. "Әкімшілік-аумақтық бөлініс объектісінің коды" (csdo:AdministrativeDivisionCode) деректемесі, толтырылған жағдайда, осы сыныптауышқа сәйкес кодты қамтуға тиіс</w:t>
            </w:r>
          </w:p>
        </w:tc>
      </w:tr>
    </w:tbl>
    <w:bookmarkStart w:name="z273" w:id="270"/>
    <w:p>
      <w:pPr>
        <w:spacing w:after="0"/>
        <w:ind w:left="0"/>
        <w:jc w:val="both"/>
      </w:pPr>
      <w:r>
        <w:rPr>
          <w:rFonts w:ascii="Times New Roman"/>
          <w:b w:val="false"/>
          <w:i w:val="false"/>
          <w:color w:val="000000"/>
          <w:sz w:val="28"/>
        </w:rPr>
        <w:t>
      25. "Одақ кәсіпорындарының тізілімінен алып тастау үшін мәліметтер" (P.SS.05.MSG.003) хабары арқылы берілетін "Кәсіпорындар туралы мәліметтер" (R.SM.SS.05.001) электрондық құжаттар (мәліметтер) деректемелерін толтыруға қойылатын талаптар 14-кестеде келтірілген.</w:t>
      </w:r>
    </w:p>
    <w:bookmarkEnd w:id="270"/>
    <w:bookmarkStart w:name="z274" w:id="271"/>
    <w:p>
      <w:pPr>
        <w:spacing w:after="0"/>
        <w:ind w:left="0"/>
        <w:jc w:val="both"/>
      </w:pPr>
      <w:r>
        <w:rPr>
          <w:rFonts w:ascii="Times New Roman"/>
          <w:b w:val="false"/>
          <w:i w:val="false"/>
          <w:color w:val="000000"/>
          <w:sz w:val="28"/>
        </w:rPr>
        <w:t>
      14-кесте</w:t>
      </w:r>
    </w:p>
    <w:bookmarkEnd w:id="271"/>
    <w:bookmarkStart w:name="z275" w:id="272"/>
    <w:p>
      <w:pPr>
        <w:spacing w:after="0"/>
        <w:ind w:left="0"/>
        <w:jc w:val="left"/>
      </w:pPr>
      <w:r>
        <w:rPr>
          <w:rFonts w:ascii="Times New Roman"/>
          <w:b/>
          <w:i w:val="false"/>
          <w:color w:val="000000"/>
        </w:rPr>
        <w:t xml:space="preserve"> "Одақ кәсіпорындарының тізілімінен алып тастау үшін мәліметтер"</w:t>
      </w:r>
      <w:r>
        <w:br/>
      </w:r>
      <w:r>
        <w:rPr>
          <w:rFonts w:ascii="Times New Roman"/>
          <w:b/>
          <w:i w:val="false"/>
          <w:color w:val="000000"/>
        </w:rPr>
        <w:t>(P.SS.05.MSG.003) хабары арқылы берілетін "Кәсіпорындар туралы мәліметтер"</w:t>
      </w:r>
      <w:r>
        <w:br/>
      </w:r>
      <w:r>
        <w:rPr>
          <w:rFonts w:ascii="Times New Roman"/>
          <w:b/>
          <w:i w:val="false"/>
          <w:color w:val="000000"/>
        </w:rPr>
        <w:t>(R.SM.SS.05.001) электрондық құжаттар (мәліметтер) деректемелерін толтыруға</w:t>
      </w:r>
      <w:r>
        <w:br/>
      </w:r>
      <w:r>
        <w:rPr>
          <w:rFonts w:ascii="Times New Roman"/>
          <w:b/>
          <w:i w:val="false"/>
          <w:color w:val="000000"/>
        </w:rPr>
        <w:t>қойылатын талаптар</w:t>
      </w:r>
    </w:p>
    <w:bookmarkEnd w:id="2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 тұжырымдау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 құрылымында "Кәсіпорындар туралы мәліметтер" (smcdo:VetOrganizationDetails) деректемесінің бір данасы беріледі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 және уақыт" деректемесі (csdo:StartDateTime) толтыруға міндетті болып табылады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 және уақыт" деректемесі (csdo:EndDateTime) толтыруға міндетті болып табылады, бұл ретте Одақ кәсіпорындарының тізілімінде осындай "Кәсіпорынның тіркеу нөмірі" (smsdo:VeterinaryOrganizationId) деген деректемесі, осындай "Бастапқы күн және уақыт" деген деректемесі (csdo:StartDateTime) және толтырылмаған "Соңғы күн және уақыт" (csdo:EndDateTime) деректемесі бар жазба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 және уақыт" (csdo:EndDateTime) деректемесінің мәні "Бастапқы күн және уақыт" (csdo:StartDateTime) деректемесінің мәнінен үлкен болуға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2017 жылғы 30 маусымдағы</w:t>
            </w:r>
            <w:r>
              <w:br/>
            </w:r>
            <w:r>
              <w:rPr>
                <w:rFonts w:ascii="Times New Roman"/>
                <w:b w:val="false"/>
                <w:i w:val="false"/>
                <w:color w:val="000000"/>
                <w:sz w:val="20"/>
              </w:rPr>
              <w:t>№ 77 шешімімен</w:t>
            </w:r>
            <w:r>
              <w:br/>
            </w:r>
            <w:r>
              <w:rPr>
                <w:rFonts w:ascii="Times New Roman"/>
                <w:b w:val="false"/>
                <w:i w:val="false"/>
                <w:color w:val="000000"/>
                <w:sz w:val="20"/>
              </w:rPr>
              <w:t>БЕКІТІЛГЕН</w:t>
            </w:r>
          </w:p>
        </w:tc>
      </w:tr>
    </w:tbl>
    <w:bookmarkStart w:name="z277" w:id="273"/>
    <w:p>
      <w:pPr>
        <w:spacing w:after="0"/>
        <w:ind w:left="0"/>
        <w:jc w:val="left"/>
      </w:pPr>
      <w:r>
        <w:rPr>
          <w:rFonts w:ascii="Times New Roman"/>
          <w:b/>
          <w:i w:val="false"/>
          <w:color w:val="000000"/>
        </w:rPr>
        <w:t xml:space="preserve"> "Еуразиялық экономикалық одаққа бір мүше мемлекеттің аумағынан Еуразиялық</w:t>
      </w:r>
      <w:r>
        <w:br/>
      </w:r>
      <w:r>
        <w:rPr>
          <w:rFonts w:ascii="Times New Roman"/>
          <w:b/>
          <w:i w:val="false"/>
          <w:color w:val="000000"/>
        </w:rPr>
        <w:t>экономикалық одаққа басқа мүше мемлекеттің аумағына өткізілетін тауарларды</w:t>
      </w:r>
      <w:r>
        <w:br/>
      </w:r>
      <w:r>
        <w:rPr>
          <w:rFonts w:ascii="Times New Roman"/>
          <w:b/>
          <w:i w:val="false"/>
          <w:color w:val="000000"/>
        </w:rPr>
        <w:t>өндіруді, қайта өңдеуді және (немесе) сақтауды жүзеге асыратын ұйымдар мен</w:t>
      </w:r>
      <w:r>
        <w:br/>
      </w:r>
      <w:r>
        <w:rPr>
          <w:rFonts w:ascii="Times New Roman"/>
          <w:b/>
          <w:i w:val="false"/>
          <w:color w:val="000000"/>
        </w:rPr>
        <w:t>тұлғалардың тізілімін қалыптастыру, жүргізу және пайдалану" жалпы процесін</w:t>
      </w:r>
      <w:r>
        <w:br/>
      </w:r>
      <w:r>
        <w:rPr>
          <w:rFonts w:ascii="Times New Roman"/>
          <w:b/>
          <w:i w:val="false"/>
          <w:color w:val="000000"/>
        </w:rPr>
        <w:t>сыртқы және өзара сауданың интеграцияланған ақпараттық жүйесінің</w:t>
      </w:r>
      <w:r>
        <w:br/>
      </w:r>
      <w:r>
        <w:rPr>
          <w:rFonts w:ascii="Times New Roman"/>
          <w:b/>
          <w:i w:val="false"/>
          <w:color w:val="000000"/>
        </w:rPr>
        <w:t>құралдарымен іске асыру үшін пайдаланылатын электрондық құжаттар мен</w:t>
      </w:r>
      <w:r>
        <w:br/>
      </w:r>
      <w:r>
        <w:rPr>
          <w:rFonts w:ascii="Times New Roman"/>
          <w:b/>
          <w:i w:val="false"/>
          <w:color w:val="000000"/>
        </w:rPr>
        <w:t>мәліметтердің форматтары мен құрылымдарының</w:t>
      </w:r>
      <w:r>
        <w:br/>
      </w:r>
      <w:r>
        <w:rPr>
          <w:rFonts w:ascii="Times New Roman"/>
          <w:b/>
          <w:i w:val="false"/>
          <w:color w:val="000000"/>
        </w:rPr>
        <w:t>СИПАТТАМАСЫ</w:t>
      </w:r>
    </w:p>
    <w:bookmarkEnd w:id="273"/>
    <w:bookmarkStart w:name="z278" w:id="274"/>
    <w:p>
      <w:pPr>
        <w:spacing w:after="0"/>
        <w:ind w:left="0"/>
        <w:jc w:val="left"/>
      </w:pPr>
      <w:r>
        <w:rPr>
          <w:rFonts w:ascii="Times New Roman"/>
          <w:b/>
          <w:i w:val="false"/>
          <w:color w:val="000000"/>
        </w:rPr>
        <w:t xml:space="preserve"> I. Жалпы ережелер</w:t>
      </w:r>
    </w:p>
    <w:bookmarkEnd w:id="274"/>
    <w:bookmarkStart w:name="z279" w:id="275"/>
    <w:p>
      <w:pPr>
        <w:spacing w:after="0"/>
        <w:ind w:left="0"/>
        <w:jc w:val="both"/>
      </w:pPr>
      <w:r>
        <w:rPr>
          <w:rFonts w:ascii="Times New Roman"/>
          <w:b w:val="false"/>
          <w:i w:val="false"/>
          <w:color w:val="000000"/>
          <w:sz w:val="28"/>
        </w:rPr>
        <w:t xml:space="preserve">
      1. Осы Сипаттама 2014 жылғы 29 мамырдағы Еуразиялық экономикалық одақ туралы шарттың ережелеріне, сондай-ақ Еуразиялық экономикалық одақ (бұдан әрі – Одақ) құқығына кіретін мына актілерге сәйкес әзірленген: </w:t>
      </w:r>
    </w:p>
    <w:bookmarkEnd w:id="275"/>
    <w:bookmarkStart w:name="z280" w:id="276"/>
    <w:p>
      <w:pPr>
        <w:spacing w:after="0"/>
        <w:ind w:left="0"/>
        <w:jc w:val="both"/>
      </w:pPr>
      <w:r>
        <w:rPr>
          <w:rFonts w:ascii="Times New Roman"/>
          <w:b w:val="false"/>
          <w:i w:val="false"/>
          <w:color w:val="000000"/>
          <w:sz w:val="28"/>
        </w:rPr>
        <w:t xml:space="preserve">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 </w:t>
      </w:r>
    </w:p>
    <w:bookmarkEnd w:id="276"/>
    <w:bookmarkStart w:name="z281" w:id="277"/>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шешімі; </w:t>
      </w:r>
    </w:p>
    <w:bookmarkEnd w:id="277"/>
    <w:bookmarkStart w:name="z282" w:id="278"/>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 енгізу туралы" 2015 жылғы 14 сәуірдегі № 29 шешімі;</w:t>
      </w:r>
    </w:p>
    <w:bookmarkEnd w:id="278"/>
    <w:bookmarkStart w:name="z283" w:id="279"/>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шешімі; </w:t>
      </w:r>
    </w:p>
    <w:bookmarkEnd w:id="279"/>
    <w:bookmarkStart w:name="z284" w:id="280"/>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одаққа мүше мемлекеттердің мемлекеттік билік органдарының өзара және Еуразиялық экономикалық комиссиямен трансшекаралық өзара іс-қимылы кезінде электрондық құжаттар алмасу туралы ережені бекіту туралы" 2015 жылғы 28 қыркүйектегі № 125 шешімі.</w:t>
      </w:r>
    </w:p>
    <w:bookmarkEnd w:id="280"/>
    <w:bookmarkStart w:name="z285" w:id="281"/>
    <w:p>
      <w:pPr>
        <w:spacing w:after="0"/>
        <w:ind w:left="0"/>
        <w:jc w:val="left"/>
      </w:pPr>
      <w:r>
        <w:rPr>
          <w:rFonts w:ascii="Times New Roman"/>
          <w:b/>
          <w:i w:val="false"/>
          <w:color w:val="000000"/>
        </w:rPr>
        <w:t xml:space="preserve"> II. Қолданылу саласы</w:t>
      </w:r>
    </w:p>
    <w:bookmarkEnd w:id="281"/>
    <w:bookmarkStart w:name="z286" w:id="282"/>
    <w:p>
      <w:pPr>
        <w:spacing w:after="0"/>
        <w:ind w:left="0"/>
        <w:jc w:val="both"/>
      </w:pPr>
      <w:r>
        <w:rPr>
          <w:rFonts w:ascii="Times New Roman"/>
          <w:b w:val="false"/>
          <w:i w:val="false"/>
          <w:color w:val="000000"/>
          <w:sz w:val="28"/>
        </w:rPr>
        <w:t>
      2. Осы Сипаттама "Еуразиялық экономикалық одаққа бір мүше мемлекеттің аумағынан Еуразиялық экономикалық одаққа басқа мүше мемлекеттің аумағына өткізілетін тауарларды өндіруді, қайта өңдеуді және (немесе) сақтауды жүзеге асыратын ұйымдар мен тұлғалардың тізілімін қалыптастыру, жүргізу және пайдалану" жалпы процесі (бұдан әрі – жалпы процесс) шеңберіндегі ақпараттық өзара іс-қимыл кезінде пайдаланылатын электрондық құжаттар мен мәліметтердің форматтары мен құрылымдарына қойылатын талаптарды айқындайды.</w:t>
      </w:r>
    </w:p>
    <w:bookmarkEnd w:id="282"/>
    <w:bookmarkStart w:name="z287" w:id="283"/>
    <w:p>
      <w:pPr>
        <w:spacing w:after="0"/>
        <w:ind w:left="0"/>
        <w:jc w:val="both"/>
      </w:pPr>
      <w:r>
        <w:rPr>
          <w:rFonts w:ascii="Times New Roman"/>
          <w:b w:val="false"/>
          <w:i w:val="false"/>
          <w:color w:val="000000"/>
          <w:sz w:val="28"/>
        </w:rPr>
        <w:t>
      3. Осы Сипаттама жалпы процесс рәсімдерін сыртқы және өзара сауданың интеграцияланған ақпараттық жүйесінің (бұлан әрі – интеграцияланған жүйе) құралдарымен іске асыру кезінде ақпараттық жүйелердің компоненттерін жобалау, әзірлеу және пысықтау кезінде қолданылады.</w:t>
      </w:r>
    </w:p>
    <w:bookmarkEnd w:id="283"/>
    <w:bookmarkStart w:name="z288" w:id="284"/>
    <w:p>
      <w:pPr>
        <w:spacing w:after="0"/>
        <w:ind w:left="0"/>
        <w:jc w:val="both"/>
      </w:pPr>
      <w:r>
        <w:rPr>
          <w:rFonts w:ascii="Times New Roman"/>
          <w:b w:val="false"/>
          <w:i w:val="false"/>
          <w:color w:val="000000"/>
          <w:sz w:val="28"/>
        </w:rPr>
        <w:t xml:space="preserve">
      4. Электрондық құжаттар мен мәліметтердің форматтары мен құрылымдарының сипаттамасы қарапайым (атомарлық) деректемелерге дейінгі иерархия деңгейлері ескеріле отырып, толық деректемелік құрамды көрсете келе кесте нысанында беріледі. </w:t>
      </w:r>
    </w:p>
    <w:bookmarkEnd w:id="284"/>
    <w:bookmarkStart w:name="z289" w:id="285"/>
    <w:p>
      <w:pPr>
        <w:spacing w:after="0"/>
        <w:ind w:left="0"/>
        <w:jc w:val="both"/>
      </w:pPr>
      <w:r>
        <w:rPr>
          <w:rFonts w:ascii="Times New Roman"/>
          <w:b w:val="false"/>
          <w:i w:val="false"/>
          <w:color w:val="000000"/>
          <w:sz w:val="28"/>
        </w:rPr>
        <w:t>
      5. Кестеде электрондық құжаттардың (мәліметтердің) деректемелері (бұдан әрі – деректемелер) мен деректер моделі элементтерінің бірмәнді сәйкес келуі сипатталады.  </w:t>
      </w:r>
    </w:p>
    <w:bookmarkEnd w:id="285"/>
    <w:bookmarkStart w:name="z290" w:id="286"/>
    <w:p>
      <w:pPr>
        <w:spacing w:after="0"/>
        <w:ind w:left="0"/>
        <w:jc w:val="both"/>
      </w:pPr>
      <w:r>
        <w:rPr>
          <w:rFonts w:ascii="Times New Roman"/>
          <w:b w:val="false"/>
          <w:i w:val="false"/>
          <w:color w:val="000000"/>
          <w:sz w:val="28"/>
        </w:rPr>
        <w:t xml:space="preserve">
      6. Кестеде мынадай жолдар (бағандар) қалыптастырылады: </w:t>
      </w:r>
    </w:p>
    <w:bookmarkEnd w:id="286"/>
    <w:p>
      <w:pPr>
        <w:spacing w:after="0"/>
        <w:ind w:left="0"/>
        <w:jc w:val="both"/>
      </w:pPr>
      <w:r>
        <w:rPr>
          <w:rFonts w:ascii="Times New Roman"/>
          <w:b w:val="false"/>
          <w:i w:val="false"/>
          <w:color w:val="000000"/>
          <w:sz w:val="28"/>
        </w:rPr>
        <w:t>
      "иерархиялық нөмір" – деректеменің реттік нөмірі;</w:t>
      </w:r>
    </w:p>
    <w:p>
      <w:pPr>
        <w:spacing w:after="0"/>
        <w:ind w:left="0"/>
        <w:jc w:val="both"/>
      </w:pPr>
      <w:r>
        <w:rPr>
          <w:rFonts w:ascii="Times New Roman"/>
          <w:b w:val="false"/>
          <w:i w:val="false"/>
          <w:color w:val="000000"/>
          <w:sz w:val="28"/>
        </w:rPr>
        <w:t>
      "деректеменің аты" – деректеменің орныққан немесе ресми сөздік белгілемесі;</w:t>
      </w:r>
    </w:p>
    <w:p>
      <w:pPr>
        <w:spacing w:after="0"/>
        <w:ind w:left="0"/>
        <w:jc w:val="both"/>
      </w:pPr>
      <w:r>
        <w:rPr>
          <w:rFonts w:ascii="Times New Roman"/>
          <w:b w:val="false"/>
          <w:i w:val="false"/>
          <w:color w:val="000000"/>
          <w:sz w:val="28"/>
        </w:rPr>
        <w:t>
      "деректеменің сипаттамасы" – деректеменің мағынасын (семантикасын) түсіндіретін мәтін;</w:t>
      </w:r>
    </w:p>
    <w:p>
      <w:pPr>
        <w:spacing w:after="0"/>
        <w:ind w:left="0"/>
        <w:jc w:val="both"/>
      </w:pPr>
      <w:r>
        <w:rPr>
          <w:rFonts w:ascii="Times New Roman"/>
          <w:b w:val="false"/>
          <w:i w:val="false"/>
          <w:color w:val="000000"/>
          <w:sz w:val="28"/>
        </w:rPr>
        <w:t xml:space="preserve">
      "сәйкестендіргіш" – деректер моделіндегі деректер элементінің деректемеге сәйкес келетін сәйкестендіргіші; </w:t>
      </w:r>
    </w:p>
    <w:p>
      <w:pPr>
        <w:spacing w:after="0"/>
        <w:ind w:left="0"/>
        <w:jc w:val="both"/>
      </w:pPr>
      <w:r>
        <w:rPr>
          <w:rFonts w:ascii="Times New Roman"/>
          <w:b w:val="false"/>
          <w:i w:val="false"/>
          <w:color w:val="000000"/>
          <w:sz w:val="28"/>
        </w:rPr>
        <w:t xml:space="preserve">
      "мәндер саласы" – деректеменің ықтимал мәндерінің сөздік сипаттамасы; </w:t>
      </w:r>
    </w:p>
    <w:p>
      <w:pPr>
        <w:spacing w:after="0"/>
        <w:ind w:left="0"/>
        <w:jc w:val="both"/>
      </w:pPr>
      <w:r>
        <w:rPr>
          <w:rFonts w:ascii="Times New Roman"/>
          <w:b w:val="false"/>
          <w:i w:val="false"/>
          <w:color w:val="000000"/>
          <w:sz w:val="28"/>
        </w:rPr>
        <w:t>
      "көпт." – деректемелердің көптігі: деректеменің ықтимал қайталануының міндеттілігі (опциялылығы) және саны.</w:t>
      </w:r>
    </w:p>
    <w:bookmarkStart w:name="z291" w:id="287"/>
    <w:p>
      <w:pPr>
        <w:spacing w:after="0"/>
        <w:ind w:left="0"/>
        <w:jc w:val="both"/>
      </w:pPr>
      <w:r>
        <w:rPr>
          <w:rFonts w:ascii="Times New Roman"/>
          <w:b w:val="false"/>
          <w:i w:val="false"/>
          <w:color w:val="000000"/>
          <w:sz w:val="28"/>
        </w:rPr>
        <w:t>
      7. Деректемелердің көптігін көрсету үшін мынадай белгілемелер пайдаланылады:</w:t>
      </w:r>
    </w:p>
    <w:bookmarkEnd w:id="287"/>
    <w:p>
      <w:pPr>
        <w:spacing w:after="0"/>
        <w:ind w:left="0"/>
        <w:jc w:val="both"/>
      </w:pPr>
      <w:r>
        <w:rPr>
          <w:rFonts w:ascii="Times New Roman"/>
          <w:b w:val="false"/>
          <w:i w:val="false"/>
          <w:color w:val="000000"/>
          <w:sz w:val="28"/>
        </w:rPr>
        <w:t>
      1 – деректеме міндетті, қайталауға жол берілмейді;</w:t>
      </w:r>
    </w:p>
    <w:p>
      <w:pPr>
        <w:spacing w:after="0"/>
        <w:ind w:left="0"/>
        <w:jc w:val="both"/>
      </w:pPr>
      <w:r>
        <w:rPr>
          <w:rFonts w:ascii="Times New Roman"/>
          <w:b w:val="false"/>
          <w:i w:val="false"/>
          <w:color w:val="000000"/>
          <w:sz w:val="28"/>
        </w:rPr>
        <w:t>
      n – деректеме міндетті, n рет (n &gt; 1) қайталануға тиіс;</w:t>
      </w:r>
    </w:p>
    <w:p>
      <w:pPr>
        <w:spacing w:after="0"/>
        <w:ind w:left="0"/>
        <w:jc w:val="both"/>
      </w:pPr>
      <w:r>
        <w:rPr>
          <w:rFonts w:ascii="Times New Roman"/>
          <w:b w:val="false"/>
          <w:i w:val="false"/>
          <w:color w:val="000000"/>
          <w:sz w:val="28"/>
        </w:rPr>
        <w:t>
      1..* – деректеме міндетті, ешбір шектеусіз қайталана алады;</w:t>
      </w:r>
    </w:p>
    <w:p>
      <w:pPr>
        <w:spacing w:after="0"/>
        <w:ind w:left="0"/>
        <w:jc w:val="both"/>
      </w:pPr>
      <w:r>
        <w:rPr>
          <w:rFonts w:ascii="Times New Roman"/>
          <w:b w:val="false"/>
          <w:i w:val="false"/>
          <w:color w:val="000000"/>
          <w:sz w:val="28"/>
        </w:rPr>
        <w:t>
      n..* – деректеме міндетті, кемінде n рет (n &gt; 1) кем қайталануға тиіс;</w:t>
      </w:r>
    </w:p>
    <w:p>
      <w:pPr>
        <w:spacing w:after="0"/>
        <w:ind w:left="0"/>
        <w:jc w:val="both"/>
      </w:pPr>
      <w:r>
        <w:rPr>
          <w:rFonts w:ascii="Times New Roman"/>
          <w:b w:val="false"/>
          <w:i w:val="false"/>
          <w:color w:val="000000"/>
          <w:sz w:val="28"/>
        </w:rPr>
        <w:t>
      n..m – деректеме міндетті, n реттен кем және m реттен көп (n &gt; 1, m &gt; n) қайталанбауға тиіс;</w:t>
      </w:r>
    </w:p>
    <w:p>
      <w:pPr>
        <w:spacing w:after="0"/>
        <w:ind w:left="0"/>
        <w:jc w:val="both"/>
      </w:pPr>
      <w:r>
        <w:rPr>
          <w:rFonts w:ascii="Times New Roman"/>
          <w:b w:val="false"/>
          <w:i w:val="false"/>
          <w:color w:val="000000"/>
          <w:sz w:val="28"/>
        </w:rPr>
        <w:t>
      0..1 – деректеме опциялы, қайталануға жол берілмейді;</w:t>
      </w:r>
    </w:p>
    <w:p>
      <w:pPr>
        <w:spacing w:after="0"/>
        <w:ind w:left="0"/>
        <w:jc w:val="both"/>
      </w:pPr>
      <w:r>
        <w:rPr>
          <w:rFonts w:ascii="Times New Roman"/>
          <w:b w:val="false"/>
          <w:i w:val="false"/>
          <w:color w:val="000000"/>
          <w:sz w:val="28"/>
        </w:rPr>
        <w:t>
      0..* – деректеме опциялы, ешбір шектеусіз қайталана алады;</w:t>
      </w:r>
    </w:p>
    <w:p>
      <w:pPr>
        <w:spacing w:after="0"/>
        <w:ind w:left="0"/>
        <w:jc w:val="both"/>
      </w:pPr>
      <w:r>
        <w:rPr>
          <w:rFonts w:ascii="Times New Roman"/>
          <w:b w:val="false"/>
          <w:i w:val="false"/>
          <w:color w:val="000000"/>
          <w:sz w:val="28"/>
        </w:rPr>
        <w:t>
      0..m – деректеме опциялы, m реттен (m &gt; 1) асырмай қайталана алады.</w:t>
      </w:r>
    </w:p>
    <w:bookmarkStart w:name="z292" w:id="288"/>
    <w:p>
      <w:pPr>
        <w:spacing w:after="0"/>
        <w:ind w:left="0"/>
        <w:jc w:val="left"/>
      </w:pPr>
      <w:r>
        <w:rPr>
          <w:rFonts w:ascii="Times New Roman"/>
          <w:b/>
          <w:i w:val="false"/>
          <w:color w:val="000000"/>
        </w:rPr>
        <w:t xml:space="preserve"> III. Негізгі ұғымдар</w:t>
      </w:r>
    </w:p>
    <w:bookmarkEnd w:id="288"/>
    <w:bookmarkStart w:name="z293" w:id="289"/>
    <w:p>
      <w:pPr>
        <w:spacing w:after="0"/>
        <w:ind w:left="0"/>
        <w:jc w:val="both"/>
      </w:pPr>
      <w:r>
        <w:rPr>
          <w:rFonts w:ascii="Times New Roman"/>
          <w:b w:val="false"/>
          <w:i w:val="false"/>
          <w:color w:val="000000"/>
          <w:sz w:val="28"/>
        </w:rPr>
        <w:t>
      8. Осы Сипаттаманың мақсаттары үшін мынаны білдіретін ұғымдар пайдаланылады:</w:t>
      </w:r>
    </w:p>
    <w:bookmarkEnd w:id="289"/>
    <w:p>
      <w:pPr>
        <w:spacing w:after="0"/>
        <w:ind w:left="0"/>
        <w:jc w:val="both"/>
      </w:pPr>
      <w:r>
        <w:rPr>
          <w:rFonts w:ascii="Times New Roman"/>
          <w:b w:val="false"/>
          <w:i w:val="false"/>
          <w:color w:val="000000"/>
          <w:sz w:val="28"/>
        </w:rPr>
        <w:t>
      "мүше мемлекет" – Одаққа мүше болып табылатын мемлекет;</w:t>
      </w:r>
    </w:p>
    <w:p>
      <w:pPr>
        <w:spacing w:after="0"/>
        <w:ind w:left="0"/>
        <w:jc w:val="both"/>
      </w:pPr>
      <w:r>
        <w:rPr>
          <w:rFonts w:ascii="Times New Roman"/>
          <w:b w:val="false"/>
          <w:i w:val="false"/>
          <w:color w:val="000000"/>
          <w:sz w:val="28"/>
        </w:rPr>
        <w:t xml:space="preserve">
      "деректеме" – белгілі бір контексте бөлінбейтін біртұтас болып саналатын электрондық құжат (мәліметтер) деректерінің бірлігі.  </w:t>
      </w:r>
    </w:p>
    <w:bookmarkStart w:name="z294" w:id="290"/>
    <w:p>
      <w:pPr>
        <w:spacing w:after="0"/>
        <w:ind w:left="0"/>
        <w:jc w:val="both"/>
      </w:pPr>
      <w:r>
        <w:rPr>
          <w:rFonts w:ascii="Times New Roman"/>
          <w:b w:val="false"/>
          <w:i w:val="false"/>
          <w:color w:val="000000"/>
          <w:sz w:val="28"/>
        </w:rPr>
        <w:t xml:space="preserve">
      Осы Сипаттамада пайдаланылатын "базистік деректер моделі", "деректер моделі", "нысаналы сала деректерінің моделі", "нысаналы сала" және "электрондық құжаттар мен мәліметтер құрылымдарының тізілімі" деген ұғымдар Еуразиялық экономикалық комиссия Алқасының 2015 жылғы 9 маусымдағы № 63 шешімімен бекітілген Еуразиялық экономикалық одақ шеңберіндегі жалпы процестерді талдау, оңтайландыру, үндестіру және сипаттау әдістемесінде айқындалған мәндерінде қолданылады. </w:t>
      </w:r>
    </w:p>
    <w:bookmarkEnd w:id="290"/>
    <w:bookmarkStart w:name="z295" w:id="291"/>
    <w:p>
      <w:pPr>
        <w:spacing w:after="0"/>
        <w:ind w:left="0"/>
        <w:jc w:val="both"/>
      </w:pPr>
      <w:r>
        <w:rPr>
          <w:rFonts w:ascii="Times New Roman"/>
          <w:b w:val="false"/>
          <w:i w:val="false"/>
          <w:color w:val="000000"/>
          <w:sz w:val="28"/>
        </w:rPr>
        <w:t>
      Осы Сипаттамада пайдаланылатын өзге ұғымдар Еуразиялық экономикалық комиссия Алқасының 2017 жылғы 30 маусымдағы № 77 шешімімен бекітілген "Еуразиялық экономикалық одаққа бір мүше мемлекеттің аумағынан Еуразиялық экономикалық одаққа басқа мүше мемлекеттің аумағына өткізілетін тауарларды өндіруді, қайта өңдеуді және (немесе) сақтауды жүзеге асыратын ұйымдар мен тұлғалардың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мағыналарында қолданылады.</w:t>
      </w:r>
    </w:p>
    <w:bookmarkEnd w:id="291"/>
    <w:bookmarkStart w:name="z296" w:id="292"/>
    <w:p>
      <w:pPr>
        <w:spacing w:after="0"/>
        <w:ind w:left="0"/>
        <w:jc w:val="both"/>
      </w:pPr>
      <w:r>
        <w:rPr>
          <w:rFonts w:ascii="Times New Roman"/>
          <w:b w:val="false"/>
          <w:i w:val="false"/>
          <w:color w:val="000000"/>
          <w:sz w:val="28"/>
        </w:rPr>
        <w:t>
      Осы Сипаттаманың 4, 7, 10-кестелерінде Ақпараттық өзара іс-қимыл регламенті деп Еуразиялық экономикалық комиссия Алқасының 2017 жылғы 30 маусымдағы № 77 шешімімен бекітілген "Еуразиялық экономикалық одаққа бір мүше мемлекеттің аумағынан Еуразиялық экономикалық одаққа басқа мүше мемлекеттің аумағына өткізілетін тауарларды өндіруді, қайта өңдеуді және (немесе) сақтауды жүзеге асыратын ұйымдар мен тұлғалардың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 түсініледі.</w:t>
      </w:r>
    </w:p>
    <w:bookmarkEnd w:id="292"/>
    <w:bookmarkStart w:name="z297" w:id="293"/>
    <w:p>
      <w:pPr>
        <w:spacing w:after="0"/>
        <w:ind w:left="0"/>
        <w:jc w:val="left"/>
      </w:pPr>
      <w:r>
        <w:rPr>
          <w:rFonts w:ascii="Times New Roman"/>
          <w:b/>
          <w:i w:val="false"/>
          <w:color w:val="000000"/>
        </w:rPr>
        <w:t xml:space="preserve"> IV. Электрондық құжаттар мен мәліметтердің құрылымдары</w:t>
      </w:r>
    </w:p>
    <w:bookmarkEnd w:id="293"/>
    <w:bookmarkStart w:name="z298" w:id="294"/>
    <w:p>
      <w:pPr>
        <w:spacing w:after="0"/>
        <w:ind w:left="0"/>
        <w:jc w:val="both"/>
      </w:pPr>
      <w:r>
        <w:rPr>
          <w:rFonts w:ascii="Times New Roman"/>
          <w:b w:val="false"/>
          <w:i w:val="false"/>
          <w:color w:val="000000"/>
          <w:sz w:val="28"/>
        </w:rPr>
        <w:t>
      9. Электрондық құжаттар мен мәліметтер құрылымдарының тізбесі 1-кестеде келтірілген.</w:t>
      </w:r>
    </w:p>
    <w:bookmarkEnd w:id="294"/>
    <w:bookmarkStart w:name="z299" w:id="295"/>
    <w:p>
      <w:pPr>
        <w:spacing w:after="0"/>
        <w:ind w:left="0"/>
        <w:jc w:val="both"/>
      </w:pPr>
      <w:r>
        <w:rPr>
          <w:rFonts w:ascii="Times New Roman"/>
          <w:b w:val="false"/>
          <w:i w:val="false"/>
          <w:color w:val="000000"/>
          <w:sz w:val="28"/>
        </w:rPr>
        <w:t>
      1-кесте</w:t>
      </w:r>
    </w:p>
    <w:bookmarkEnd w:id="295"/>
    <w:bookmarkStart w:name="z300" w:id="296"/>
    <w:p>
      <w:pPr>
        <w:spacing w:after="0"/>
        <w:ind w:left="0"/>
        <w:jc w:val="left"/>
      </w:pPr>
      <w:r>
        <w:rPr>
          <w:rFonts w:ascii="Times New Roman"/>
          <w:b/>
          <w:i w:val="false"/>
          <w:color w:val="000000"/>
        </w:rPr>
        <w:t xml:space="preserve"> Электрондық құжаттар мен мәліметтер құрылымдарының тізбесі</w:t>
      </w:r>
    </w:p>
    <w:bookmarkEnd w:id="2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Базистік модельдегі электрондық құжаттар мен мәліметтердің құрылымы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өзектілендірудің жай-күйі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саладағы электрондық құжаттар мен мәліметтердің құрылымы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R.SM.SS.05.001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кәсіпорындар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urn:EEC:R:SM:SS:04:VetOrganizationDetails:v1.0.0</w:t>
            </w:r>
          </w:p>
        </w:tc>
      </w:tr>
    </w:tbl>
    <w:bookmarkStart w:name="z301" w:id="297"/>
    <w:p>
      <w:pPr>
        <w:spacing w:after="0"/>
        <w:ind w:left="0"/>
        <w:jc w:val="both"/>
      </w:pPr>
      <w:r>
        <w:rPr>
          <w:rFonts w:ascii="Times New Roman"/>
          <w:b w:val="false"/>
          <w:i w:val="false"/>
          <w:color w:val="000000"/>
          <w:sz w:val="28"/>
        </w:rPr>
        <w:t xml:space="preserve">
      Электрондық құжаттар мен мәліметтер құрылымдары аттарының кеңістіктеріндегі "Y.Y.Y" символдары Еуразиялық экономикалық комиссия Алқасының 2017 жылғы 30 маусымдағы № 77 шешімінің 2-тармағына сәйкес электрондық құжат (мәліметтер) құрылымының техникалық схемасын әзірлеу кезінде пайдаланылатын базистік деректер моделі нұсқасының нөміріне сәйкес айқындалатын электрондық құжат (мәліметтер) құрылымы нұсқасының нөміріне сәйкес келеді. </w:t>
      </w:r>
    </w:p>
    <w:bookmarkEnd w:id="297"/>
    <w:bookmarkStart w:name="z302" w:id="298"/>
    <w:p>
      <w:pPr>
        <w:spacing w:after="0"/>
        <w:ind w:left="0"/>
        <w:jc w:val="left"/>
      </w:pPr>
      <w:r>
        <w:rPr>
          <w:rFonts w:ascii="Times New Roman"/>
          <w:b/>
          <w:i w:val="false"/>
          <w:color w:val="000000"/>
        </w:rPr>
        <w:t xml:space="preserve"> І. Базистік модельдегі электрондық құжаттар мен мәліметтердің құрылымы</w:t>
      </w:r>
    </w:p>
    <w:bookmarkEnd w:id="298"/>
    <w:bookmarkStart w:name="z303" w:id="299"/>
    <w:p>
      <w:pPr>
        <w:spacing w:after="0"/>
        <w:ind w:left="0"/>
        <w:jc w:val="both"/>
      </w:pPr>
      <w:r>
        <w:rPr>
          <w:rFonts w:ascii="Times New Roman"/>
          <w:b w:val="false"/>
          <w:i w:val="false"/>
          <w:color w:val="000000"/>
          <w:sz w:val="28"/>
        </w:rPr>
        <w:t>
      10. "Өңдеу нәтижесі туралы хабарлама" (R.006) электрондық құжат (мәліметтер) құрылымының сипаттамасы 2-кестеде келтірілген.</w:t>
      </w:r>
    </w:p>
    <w:bookmarkEnd w:id="299"/>
    <w:bookmarkStart w:name="z304" w:id="300"/>
    <w:p>
      <w:pPr>
        <w:spacing w:after="0"/>
        <w:ind w:left="0"/>
        <w:jc w:val="both"/>
      </w:pPr>
      <w:r>
        <w:rPr>
          <w:rFonts w:ascii="Times New Roman"/>
          <w:b w:val="false"/>
          <w:i w:val="false"/>
          <w:color w:val="000000"/>
          <w:sz w:val="28"/>
        </w:rPr>
        <w:t>
      2-кесте</w:t>
      </w:r>
    </w:p>
    <w:bookmarkEnd w:id="300"/>
    <w:bookmarkStart w:name="z305" w:id="301"/>
    <w:p>
      <w:pPr>
        <w:spacing w:after="0"/>
        <w:ind w:left="0"/>
        <w:jc w:val="left"/>
      </w:pPr>
      <w:r>
        <w:rPr>
          <w:rFonts w:ascii="Times New Roman"/>
          <w:b/>
          <w:i w:val="false"/>
          <w:color w:val="000000"/>
        </w:rPr>
        <w:t xml:space="preserve"> "Өңдеу нәтижесі туралы хабарлама" (R.006) электрондық құжат (мәліметтер)</w:t>
      </w:r>
      <w:r>
        <w:br/>
      </w:r>
      <w:r>
        <w:rPr>
          <w:rFonts w:ascii="Times New Roman"/>
          <w:b/>
          <w:i w:val="false"/>
          <w:color w:val="000000"/>
        </w:rPr>
        <w:t xml:space="preserve">құрылымының сипаттамасы </w:t>
      </w:r>
    </w:p>
    <w:bookmarkEnd w:id="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респонденттің сұрау салуды өңдеу нәтижесі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306" w:id="302"/>
    <w:p>
      <w:pPr>
        <w:spacing w:after="0"/>
        <w:ind w:left="0"/>
        <w:jc w:val="both"/>
      </w:pPr>
      <w:r>
        <w:rPr>
          <w:rFonts w:ascii="Times New Roman"/>
          <w:b w:val="false"/>
          <w:i w:val="false"/>
          <w:color w:val="000000"/>
          <w:sz w:val="28"/>
        </w:rPr>
        <w:t>
      Электрондық құжаттар мен мәліметтер құрылымдары аттарының кеңістіктеріндегі "Y.Y.Y" символдары Еуразиялық экономикалық комиссия Алқасының 2017 жылғы 30 маусымдағы № 77 шешімінің 2-тармағына сәйкес электрондық құжат (мәліметтер) құрылымының техникалық схемасын әзірлеу кезінде пайдаланылатын базистік деректер моделі нұсқасының нөміріне сәйкес айқындалатын электрондық құжат (мәліметтер) құрылымы нұсқасының нөміріне сәйкес келеді.</w:t>
      </w:r>
    </w:p>
    <w:bookmarkEnd w:id="302"/>
    <w:bookmarkStart w:name="z307" w:id="303"/>
    <w:p>
      <w:pPr>
        <w:spacing w:after="0"/>
        <w:ind w:left="0"/>
        <w:jc w:val="both"/>
      </w:pPr>
      <w:r>
        <w:rPr>
          <w:rFonts w:ascii="Times New Roman"/>
          <w:b w:val="false"/>
          <w:i w:val="false"/>
          <w:color w:val="000000"/>
          <w:sz w:val="28"/>
        </w:rPr>
        <w:t>
      11. Аттардың импортталатын кеңістіктері 3-кестеде келтірілген.</w:t>
      </w:r>
    </w:p>
    <w:bookmarkEnd w:id="303"/>
    <w:bookmarkStart w:name="z308" w:id="304"/>
    <w:p>
      <w:pPr>
        <w:spacing w:after="0"/>
        <w:ind w:left="0"/>
        <w:jc w:val="both"/>
      </w:pPr>
      <w:r>
        <w:rPr>
          <w:rFonts w:ascii="Times New Roman"/>
          <w:b w:val="false"/>
          <w:i w:val="false"/>
          <w:color w:val="000000"/>
          <w:sz w:val="28"/>
        </w:rPr>
        <w:t>
      3-кесте</w:t>
      </w:r>
    </w:p>
    <w:bookmarkEnd w:id="304"/>
    <w:bookmarkStart w:name="z309" w:id="305"/>
    <w:p>
      <w:pPr>
        <w:spacing w:after="0"/>
        <w:ind w:left="0"/>
        <w:jc w:val="left"/>
      </w:pPr>
      <w:r>
        <w:rPr>
          <w:rFonts w:ascii="Times New Roman"/>
          <w:b/>
          <w:i w:val="false"/>
          <w:color w:val="000000"/>
        </w:rPr>
        <w:t xml:space="preserve"> Аттардың импортталатын кеңістіктері</w:t>
      </w:r>
    </w:p>
    <w:bookmarkEnd w:id="3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Аттардың импортталатын кеңістіктеріндегі "X.X.X" символдары Еуразиялық экономикалық комиссия Алқасының 2017 жылғы 30 маусымдағы № 77 шешімінің 2-тармағына сәйкес электрондық құжат (мәліметтер) құрылымының техникалық схемасын әзірлеу кезінде пайдаланылатын базистік деректер моделі нұсқасының нөміріне сәйкес келеді.</w:t>
      </w:r>
    </w:p>
    <w:bookmarkStart w:name="z310" w:id="306"/>
    <w:p>
      <w:pPr>
        <w:spacing w:after="0"/>
        <w:ind w:left="0"/>
        <w:jc w:val="both"/>
      </w:pPr>
      <w:r>
        <w:rPr>
          <w:rFonts w:ascii="Times New Roman"/>
          <w:b w:val="false"/>
          <w:i w:val="false"/>
          <w:color w:val="000000"/>
          <w:sz w:val="28"/>
        </w:rPr>
        <w:t>
      12. "Өңдеу нәтижесі туралы хабарлама" (R.006) электрондық құжат (мәліметтер) құрылымының деректемелік құрамы 4-кестеде келтірілген.</w:t>
      </w:r>
    </w:p>
    <w:bookmarkEnd w:id="306"/>
    <w:bookmarkStart w:name="z311" w:id="307"/>
    <w:p>
      <w:pPr>
        <w:spacing w:after="0"/>
        <w:ind w:left="0"/>
        <w:jc w:val="both"/>
      </w:pPr>
      <w:r>
        <w:rPr>
          <w:rFonts w:ascii="Times New Roman"/>
          <w:b w:val="false"/>
          <w:i w:val="false"/>
          <w:color w:val="000000"/>
          <w:sz w:val="28"/>
        </w:rPr>
        <w:t>
      4-кесте</w:t>
      </w:r>
    </w:p>
    <w:bookmarkEnd w:id="307"/>
    <w:bookmarkStart w:name="z312" w:id="308"/>
    <w:p>
      <w:pPr>
        <w:spacing w:after="0"/>
        <w:ind w:left="0"/>
        <w:jc w:val="left"/>
      </w:pPr>
      <w:r>
        <w:rPr>
          <w:rFonts w:ascii="Times New Roman"/>
          <w:b/>
          <w:i w:val="false"/>
          <w:color w:val="000000"/>
        </w:rPr>
        <w:t xml:space="preserve"> "Өңдеу нәтижесі туралы хабарлама" (R.006) электрондық құжат (мәліметтер)</w:t>
      </w:r>
      <w:r>
        <w:br/>
      </w:r>
      <w:r>
        <w:rPr>
          <w:rFonts w:ascii="Times New Roman"/>
          <w:b/>
          <w:i w:val="false"/>
          <w:color w:val="000000"/>
        </w:rPr>
        <w:t>құрылымының деректемелік құрамы</w:t>
      </w:r>
    </w:p>
    <w:bookmarkEnd w:id="3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 EDoc 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EDoc Header 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 Inf 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Inf Envelope Code 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 EDoc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EDoc Code 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 EDoc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Universally Unique Id 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 EDoc Ref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Universally Unique Id 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 EDoc Date 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Time Type (M.BDT.00006)</w:t>
            </w:r>
          </w:p>
          <w:p>
            <w:pPr>
              <w:spacing w:after="20"/>
              <w:ind w:left="20"/>
              <w:jc w:val="both"/>
            </w:pPr>
            <w:r>
              <w:rPr>
                <w:rFonts w:ascii="Times New Roman"/>
                <w:b w:val="false"/>
                <w:i w:val="false"/>
                <w:color w:val="000000"/>
                <w:sz w:val="20"/>
              </w:rPr>
              <w:t>
МемСТ ИСО 8601-2001-ге сәйкес күні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 Language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Language Code Type (M.SDT.00051)</w:t>
            </w:r>
          </w:p>
          <w:p>
            <w:pPr>
              <w:spacing w:after="20"/>
              <w:ind w:left="20"/>
              <w:jc w:val="both"/>
            </w:pPr>
            <w:r>
              <w:rPr>
                <w:rFonts w:ascii="Times New Roman"/>
                <w:b w:val="false"/>
                <w:i w:val="false"/>
                <w:color w:val="000000"/>
                <w:sz w:val="20"/>
              </w:rPr>
              <w:t>
ISO 639-1-ге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Күн және уақыт</w:t>
            </w:r>
          </w:p>
          <w:p>
            <w:pPr>
              <w:spacing w:after="20"/>
              <w:ind w:left="20"/>
              <w:jc w:val="both"/>
            </w:pPr>
            <w:r>
              <w:rPr>
                <w:rFonts w:ascii="Times New Roman"/>
                <w:b w:val="false"/>
                <w:i w:val="false"/>
                <w:color w:val="000000"/>
                <w:sz w:val="20"/>
              </w:rPr>
              <w:t>
(csdo: Event Date 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өңдеуді аяқтау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Time Type (M.BDT.00006)</w:t>
            </w:r>
          </w:p>
          <w:p>
            <w:pPr>
              <w:spacing w:after="20"/>
              <w:ind w:left="20"/>
              <w:jc w:val="both"/>
            </w:pPr>
            <w:r>
              <w:rPr>
                <w:rFonts w:ascii="Times New Roman"/>
                <w:b w:val="false"/>
                <w:i w:val="false"/>
                <w:color w:val="000000"/>
                <w:sz w:val="20"/>
              </w:rPr>
              <w:t>
МемСТ ИСО 8601-2001-ге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Өңдеу нәтижесінің коды</w:t>
            </w:r>
          </w:p>
          <w:p>
            <w:pPr>
              <w:spacing w:after="20"/>
              <w:ind w:left="20"/>
              <w:jc w:val="both"/>
            </w:pPr>
            <w:r>
              <w:rPr>
                <w:rFonts w:ascii="Times New Roman"/>
                <w:b w:val="false"/>
                <w:i w:val="false"/>
                <w:color w:val="000000"/>
                <w:sz w:val="20"/>
              </w:rPr>
              <w:t>
(csdo: Processing Result V2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электрондық құжатты (мәліметтерді) жалпы процеске қатысушының ақпараттық жүйесімен өңдеу нәтижесінің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Processing Result Code V2 Type (M.SDT.90006)</w:t>
            </w:r>
          </w:p>
          <w:p>
            <w:pPr>
              <w:spacing w:after="20"/>
              <w:ind w:left="20"/>
              <w:jc w:val="both"/>
            </w:pPr>
            <w:r>
              <w:rPr>
                <w:rFonts w:ascii="Times New Roman"/>
                <w:b w:val="false"/>
                <w:i w:val="false"/>
                <w:color w:val="000000"/>
                <w:sz w:val="20"/>
              </w:rPr>
              <w:t xml:space="preserve">
Электрондық құжаттар мен мәліметтерді өңдеу нәтижелерінің сыныптауышына сәйкес кодтың мәні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4. Сипаттама</w:t>
            </w:r>
          </w:p>
          <w:p>
            <w:pPr>
              <w:spacing w:after="20"/>
              <w:ind w:left="20"/>
              <w:jc w:val="both"/>
            </w:pPr>
            <w:r>
              <w:rPr>
                <w:rFonts w:ascii="Times New Roman"/>
                <w:b w:val="false"/>
                <w:i w:val="false"/>
                <w:color w:val="000000"/>
                <w:sz w:val="20"/>
              </w:rPr>
              <w:t>
(csdo: Description 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 өңдеу нәтижесін еркін нысанда сипаттау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Text4000 Type (M.SDT.00088)</w:t>
            </w:r>
          </w:p>
          <w:p>
            <w:pPr>
              <w:spacing w:after="20"/>
              <w:ind w:left="20"/>
              <w:jc w:val="both"/>
            </w:pPr>
            <w:r>
              <w:rPr>
                <w:rFonts w:ascii="Times New Roman"/>
                <w:b w:val="false"/>
                <w:i w:val="false"/>
                <w:color w:val="000000"/>
                <w:sz w:val="20"/>
              </w:rPr>
              <w:t>
Символдар жол.</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313" w:id="309"/>
    <w:p>
      <w:pPr>
        <w:spacing w:after="0"/>
        <w:ind w:left="0"/>
        <w:jc w:val="both"/>
      </w:pPr>
      <w:r>
        <w:rPr>
          <w:rFonts w:ascii="Times New Roman"/>
          <w:b w:val="false"/>
          <w:i w:val="false"/>
          <w:color w:val="000000"/>
          <w:sz w:val="28"/>
        </w:rPr>
        <w:t>
      13. "Жалпы ресурсты өзектілендірудің жай-күйі" (R.007) электрондық құжат (мәліметтер) құрылымының сипаттамасы 5-кестеде келтірілген.</w:t>
      </w:r>
    </w:p>
    <w:bookmarkEnd w:id="309"/>
    <w:bookmarkStart w:name="z314" w:id="310"/>
    <w:p>
      <w:pPr>
        <w:spacing w:after="0"/>
        <w:ind w:left="0"/>
        <w:jc w:val="both"/>
      </w:pPr>
      <w:r>
        <w:rPr>
          <w:rFonts w:ascii="Times New Roman"/>
          <w:b w:val="false"/>
          <w:i w:val="false"/>
          <w:color w:val="000000"/>
          <w:sz w:val="28"/>
        </w:rPr>
        <w:t>
      5-кесте</w:t>
      </w:r>
    </w:p>
    <w:bookmarkEnd w:id="310"/>
    <w:bookmarkStart w:name="z315" w:id="311"/>
    <w:p>
      <w:pPr>
        <w:spacing w:after="0"/>
        <w:ind w:left="0"/>
        <w:jc w:val="left"/>
      </w:pPr>
      <w:r>
        <w:rPr>
          <w:rFonts w:ascii="Times New Roman"/>
          <w:b/>
          <w:i w:val="false"/>
          <w:color w:val="000000"/>
        </w:rPr>
        <w:t xml:space="preserve"> "Жалпы ресурсты өзектілендірудің жай-күйі" (R.007) электрондық құжат</w:t>
      </w:r>
      <w:r>
        <w:br/>
      </w:r>
      <w:r>
        <w:rPr>
          <w:rFonts w:ascii="Times New Roman"/>
          <w:b/>
          <w:i w:val="false"/>
          <w:color w:val="000000"/>
        </w:rPr>
        <w:t xml:space="preserve">(мәліметтер) құрылымының сипаттамасы </w:t>
      </w:r>
    </w:p>
    <w:bookmarkEnd w:id="3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өзектілендірудің жай-күйі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ресурсты өзектілендіруге арналған мәліметтер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ресурсты өзектілендірудің күні мен уақытына сұрау салу және осы сұрау салуға жауап беру, сондай-ақ жалпы ресурстан өзектілендірілген немесе толық (өзгертілген, жаңартылған) мәліметтерге сұрау салу үшін пайдаланылады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bookmarkStart w:name="z316" w:id="312"/>
    <w:p>
      <w:pPr>
        <w:spacing w:after="0"/>
        <w:ind w:left="0"/>
        <w:jc w:val="both"/>
      </w:pPr>
      <w:r>
        <w:rPr>
          <w:rFonts w:ascii="Times New Roman"/>
          <w:b w:val="false"/>
          <w:i w:val="false"/>
          <w:color w:val="000000"/>
          <w:sz w:val="28"/>
        </w:rPr>
        <w:t>
      Электрондық құжаттар мен мәліметтер құрылымдары аттарының кеңістіктеріндегі "Y.Y.Y" символдары Еуразиялық экономикалық комиссия Алқасының 2017 жылғы 30 маусымдағы № 77 шешімінің 2-тармағына сәйкес электрондық құжат (мәліметтер) құрылымының техникалық схемасын әзірлеу кезінде пайдаланылатын базистік деректер моделі нұсқасының нөміріне сәйкес айқындалатын электрондық құжат (мәліметтер) құрылымы нұсқасының нөміріне сәйкес келеді.</w:t>
      </w:r>
    </w:p>
    <w:bookmarkEnd w:id="312"/>
    <w:bookmarkStart w:name="z317" w:id="313"/>
    <w:p>
      <w:pPr>
        <w:spacing w:after="0"/>
        <w:ind w:left="0"/>
        <w:jc w:val="both"/>
      </w:pPr>
      <w:r>
        <w:rPr>
          <w:rFonts w:ascii="Times New Roman"/>
          <w:b w:val="false"/>
          <w:i w:val="false"/>
          <w:color w:val="000000"/>
          <w:sz w:val="28"/>
        </w:rPr>
        <w:t>
      14. Аттардың импортталатын кеңістіктері 6-кестеде келтірілген.</w:t>
      </w:r>
    </w:p>
    <w:bookmarkEnd w:id="313"/>
    <w:bookmarkStart w:name="z318" w:id="314"/>
    <w:p>
      <w:pPr>
        <w:spacing w:after="0"/>
        <w:ind w:left="0"/>
        <w:jc w:val="both"/>
      </w:pPr>
      <w:r>
        <w:rPr>
          <w:rFonts w:ascii="Times New Roman"/>
          <w:b w:val="false"/>
          <w:i w:val="false"/>
          <w:color w:val="000000"/>
          <w:sz w:val="28"/>
        </w:rPr>
        <w:t>
      6-кесте</w:t>
      </w:r>
    </w:p>
    <w:bookmarkEnd w:id="314"/>
    <w:bookmarkStart w:name="z319" w:id="315"/>
    <w:p>
      <w:pPr>
        <w:spacing w:after="0"/>
        <w:ind w:left="0"/>
        <w:jc w:val="left"/>
      </w:pPr>
      <w:r>
        <w:rPr>
          <w:rFonts w:ascii="Times New Roman"/>
          <w:b/>
          <w:i w:val="false"/>
          <w:color w:val="000000"/>
        </w:rPr>
        <w:t xml:space="preserve"> Аттардың импортталатын кеңістіктері </w:t>
      </w:r>
    </w:p>
    <w:bookmarkEnd w:id="3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20" w:id="316"/>
    <w:p>
      <w:pPr>
        <w:spacing w:after="0"/>
        <w:ind w:left="0"/>
        <w:jc w:val="both"/>
      </w:pPr>
      <w:r>
        <w:rPr>
          <w:rFonts w:ascii="Times New Roman"/>
          <w:b w:val="false"/>
          <w:i w:val="false"/>
          <w:color w:val="000000"/>
          <w:sz w:val="28"/>
        </w:rPr>
        <w:t>
      Аттардың импортталатын кеңістіктеріндегі "X.X.X" символдары Еуразиялық экономикалық комиссия Алқасының 2017 жылғы 30 маусымдағы № 77 шешімінің 2-тармағына сәйкес электрондық құжат (мәліметтер) құрылымының техникалық схемасын әзірлеу кезінде пайдаланылатын базистік деректер моделі нұсқасының нөміріне сәйкес келеді.</w:t>
      </w:r>
    </w:p>
    <w:bookmarkEnd w:id="316"/>
    <w:bookmarkStart w:name="z321" w:id="317"/>
    <w:p>
      <w:pPr>
        <w:spacing w:after="0"/>
        <w:ind w:left="0"/>
        <w:jc w:val="both"/>
      </w:pPr>
      <w:r>
        <w:rPr>
          <w:rFonts w:ascii="Times New Roman"/>
          <w:b w:val="false"/>
          <w:i w:val="false"/>
          <w:color w:val="000000"/>
          <w:sz w:val="28"/>
        </w:rPr>
        <w:t>
      15. "Жалпы ресурсты өзектілендірудің жай-күйі" электрондық құжат (мәліметтер) құрылымының деректемелік құрамы (R.007) 7-кестеде келтірілген.</w:t>
      </w:r>
    </w:p>
    <w:bookmarkEnd w:id="317"/>
    <w:bookmarkStart w:name="z322" w:id="318"/>
    <w:p>
      <w:pPr>
        <w:spacing w:after="0"/>
        <w:ind w:left="0"/>
        <w:jc w:val="both"/>
      </w:pPr>
      <w:r>
        <w:rPr>
          <w:rFonts w:ascii="Times New Roman"/>
          <w:b w:val="false"/>
          <w:i w:val="false"/>
          <w:color w:val="000000"/>
          <w:sz w:val="28"/>
        </w:rPr>
        <w:t>
      7-кесте</w:t>
      </w:r>
    </w:p>
    <w:bookmarkEnd w:id="318"/>
    <w:bookmarkStart w:name="z323" w:id="319"/>
    <w:p>
      <w:pPr>
        <w:spacing w:after="0"/>
        <w:ind w:left="0"/>
        <w:jc w:val="left"/>
      </w:pPr>
      <w:r>
        <w:rPr>
          <w:rFonts w:ascii="Times New Roman"/>
          <w:b/>
          <w:i w:val="false"/>
          <w:color w:val="000000"/>
        </w:rPr>
        <w:t xml:space="preserve"> "Жалпы ресурсты өзектілендірудің жай-күйі" электрондық құжат (мәліметтер)</w:t>
      </w:r>
      <w:r>
        <w:br/>
      </w:r>
      <w:r>
        <w:rPr>
          <w:rFonts w:ascii="Times New Roman"/>
          <w:b/>
          <w:i w:val="false"/>
          <w:color w:val="000000"/>
        </w:rPr>
        <w:t>құрылымының деректемелік құрамы (R.007)</w:t>
      </w:r>
    </w:p>
    <w:bookmarkEnd w:id="3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 EDoc 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EDoc Header 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 Inf Envelope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Inf Envelope Code 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 EDoc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EDoc Code 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 EDoc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Universally Unique Id 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 EDoc Ref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Universally Unique Id 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 EDoc Date 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Time Type (M.BDT.00006)</w:t>
            </w:r>
          </w:p>
          <w:p>
            <w:pPr>
              <w:spacing w:after="20"/>
              <w:ind w:left="20"/>
              <w:jc w:val="both"/>
            </w:pPr>
            <w:r>
              <w:rPr>
                <w:rFonts w:ascii="Times New Roman"/>
                <w:b w:val="false"/>
                <w:i w:val="false"/>
                <w:color w:val="000000"/>
                <w:sz w:val="20"/>
              </w:rPr>
              <w:t>
МемСТ ИСО 8601-2001-ге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 Language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Language Code Type (M.SDT.00051)</w:t>
            </w:r>
          </w:p>
          <w:p>
            <w:pPr>
              <w:spacing w:after="20"/>
              <w:ind w:left="20"/>
              <w:jc w:val="both"/>
            </w:pPr>
            <w:r>
              <w:rPr>
                <w:rFonts w:ascii="Times New Roman"/>
                <w:b w:val="false"/>
                <w:i w:val="false"/>
                <w:color w:val="000000"/>
                <w:sz w:val="20"/>
              </w:rPr>
              <w:t>
ISO 639-1-ге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2. Жаңартудың күні мен уақыты</w:t>
            </w:r>
          </w:p>
          <w:p>
            <w:pPr>
              <w:spacing w:after="20"/>
              <w:ind w:left="20"/>
              <w:jc w:val="both"/>
            </w:pPr>
            <w:r>
              <w:rPr>
                <w:rFonts w:ascii="Times New Roman"/>
                <w:b w:val="false"/>
                <w:i w:val="false"/>
                <w:color w:val="000000"/>
                <w:sz w:val="20"/>
              </w:rPr>
              <w:t>
(csdo: Update Date 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ресурсты (тізілімді, тізбені, дерекқорды) жаңарту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Time Type (M.BDT.00006)</w:t>
            </w:r>
          </w:p>
          <w:p>
            <w:pPr>
              <w:spacing w:after="20"/>
              <w:ind w:left="20"/>
              <w:jc w:val="both"/>
            </w:pPr>
            <w:r>
              <w:rPr>
                <w:rFonts w:ascii="Times New Roman"/>
                <w:b w:val="false"/>
                <w:i w:val="false"/>
                <w:color w:val="000000"/>
                <w:sz w:val="20"/>
              </w:rPr>
              <w:t>
МемСТ ИСО 8601-2001-ге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3. Елдің коды</w:t>
            </w:r>
          </w:p>
          <w:p>
            <w:pPr>
              <w:spacing w:after="20"/>
              <w:ind w:left="20"/>
              <w:jc w:val="both"/>
            </w:pPr>
            <w:r>
              <w:rPr>
                <w:rFonts w:ascii="Times New Roman"/>
                <w:b w:val="false"/>
                <w:i w:val="false"/>
                <w:color w:val="000000"/>
                <w:sz w:val="20"/>
              </w:rPr>
              <w:t>
(csdo: Unified Country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ресурсқа (тізілімге, тізбеге, дерекқорға) мәлімет ұсынған елдің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 Country Code 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324" w:id="320"/>
    <w:p>
      <w:pPr>
        <w:spacing w:after="0"/>
        <w:ind w:left="0"/>
        <w:jc w:val="left"/>
      </w:pPr>
      <w:r>
        <w:rPr>
          <w:rFonts w:ascii="Times New Roman"/>
          <w:b/>
          <w:i w:val="false"/>
          <w:color w:val="000000"/>
        </w:rPr>
        <w:t xml:space="preserve"> 2. Нысаналы саладағы электрондық құжаттар мен мәліметтердің құрылымдары </w:t>
      </w:r>
    </w:p>
    <w:bookmarkEnd w:id="320"/>
    <w:bookmarkStart w:name="z325" w:id="321"/>
    <w:p>
      <w:pPr>
        <w:spacing w:after="0"/>
        <w:ind w:left="0"/>
        <w:jc w:val="both"/>
      </w:pPr>
      <w:r>
        <w:rPr>
          <w:rFonts w:ascii="Times New Roman"/>
          <w:b w:val="false"/>
          <w:i w:val="false"/>
          <w:color w:val="000000"/>
          <w:sz w:val="28"/>
        </w:rPr>
        <w:t>
      16. "Кәсіпорындар туралы мәліметтер" (R.SM.SS.05.001) электрондық құжат (мәліметтер) құрылымының сипаттамасы 8-кестеде келтірілген.</w:t>
      </w:r>
    </w:p>
    <w:bookmarkEnd w:id="321"/>
    <w:bookmarkStart w:name="z326" w:id="322"/>
    <w:p>
      <w:pPr>
        <w:spacing w:after="0"/>
        <w:ind w:left="0"/>
        <w:jc w:val="both"/>
      </w:pPr>
      <w:r>
        <w:rPr>
          <w:rFonts w:ascii="Times New Roman"/>
          <w:b w:val="false"/>
          <w:i w:val="false"/>
          <w:color w:val="000000"/>
          <w:sz w:val="28"/>
        </w:rPr>
        <w:t>
      8-кесте</w:t>
      </w:r>
    </w:p>
    <w:bookmarkEnd w:id="322"/>
    <w:bookmarkStart w:name="z327" w:id="323"/>
    <w:p>
      <w:pPr>
        <w:spacing w:after="0"/>
        <w:ind w:left="0"/>
        <w:jc w:val="left"/>
      </w:pPr>
      <w:r>
        <w:rPr>
          <w:rFonts w:ascii="Times New Roman"/>
          <w:b/>
          <w:i w:val="false"/>
          <w:color w:val="000000"/>
        </w:rPr>
        <w:t xml:space="preserve"> "Кәсіпорындар туралы мәліметтер" (R.SM.SS.05.001)</w:t>
      </w:r>
      <w:r>
        <w:br/>
      </w:r>
      <w:r>
        <w:rPr>
          <w:rFonts w:ascii="Times New Roman"/>
          <w:b/>
          <w:i w:val="false"/>
          <w:color w:val="000000"/>
        </w:rPr>
        <w:t xml:space="preserve">электрондық құжат (мәліметтер) құрылымының сипаттамасы </w:t>
      </w:r>
    </w:p>
    <w:bookmarkEnd w:id="3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кәсіпорындар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R.SM.SS.05.001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ветеринариялық-санитариялық қадағалаудың (бақылаудың) бақылауындағы тауарларды өндіруді, қайта өңдеуді және (немесе) сақтауды жүзеге асыратын ұйымдар мен тұлғалар туралы мәліметтерді қамтиды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ветеринариялық-санитариялық қадағалаудың (бақылаудың) бақылауындағы тауарларды өндіруді, қайта өңдеуді және (немесе) сақтауды жүзеге асыратын ұйымдар мен тұлғалар туралы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urn:EEC:R:SM:SS:04:VetOrganizationDetails:v1.0.0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VetOrganizationDetails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EEC_R_SM_SS_04_VetOrganizationDetails_v1.0.0.xsd</w:t>
            </w:r>
          </w:p>
        </w:tc>
      </w:tr>
    </w:tbl>
    <w:bookmarkStart w:name="z328" w:id="324"/>
    <w:p>
      <w:pPr>
        <w:spacing w:after="0"/>
        <w:ind w:left="0"/>
        <w:jc w:val="both"/>
      </w:pPr>
      <w:r>
        <w:rPr>
          <w:rFonts w:ascii="Times New Roman"/>
          <w:b w:val="false"/>
          <w:i w:val="false"/>
          <w:color w:val="000000"/>
          <w:sz w:val="28"/>
        </w:rPr>
        <w:t>
      17. Аттардың импортталатын кеңістіктері 9-кестеде келтірілген.</w:t>
      </w:r>
    </w:p>
    <w:bookmarkEnd w:id="324"/>
    <w:bookmarkStart w:name="z329" w:id="325"/>
    <w:p>
      <w:pPr>
        <w:spacing w:after="0"/>
        <w:ind w:left="0"/>
        <w:jc w:val="both"/>
      </w:pPr>
      <w:r>
        <w:rPr>
          <w:rFonts w:ascii="Times New Roman"/>
          <w:b w:val="false"/>
          <w:i w:val="false"/>
          <w:color w:val="000000"/>
          <w:sz w:val="28"/>
        </w:rPr>
        <w:t>
      9-кесте</w:t>
      </w:r>
    </w:p>
    <w:bookmarkEnd w:id="325"/>
    <w:bookmarkStart w:name="z330" w:id="326"/>
    <w:p>
      <w:pPr>
        <w:spacing w:after="0"/>
        <w:ind w:left="0"/>
        <w:jc w:val="left"/>
      </w:pPr>
      <w:r>
        <w:rPr>
          <w:rFonts w:ascii="Times New Roman"/>
          <w:b/>
          <w:i w:val="false"/>
          <w:color w:val="000000"/>
        </w:rPr>
        <w:t xml:space="preserve"> Аттардың импортталатын кеңістіктері</w:t>
      </w:r>
    </w:p>
    <w:bookmarkEnd w:id="3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31" w:id="327"/>
    <w:p>
      <w:pPr>
        <w:spacing w:after="0"/>
        <w:ind w:left="0"/>
        <w:jc w:val="both"/>
      </w:pPr>
      <w:r>
        <w:rPr>
          <w:rFonts w:ascii="Times New Roman"/>
          <w:b w:val="false"/>
          <w:i w:val="false"/>
          <w:color w:val="000000"/>
          <w:sz w:val="28"/>
        </w:rPr>
        <w:t>
      Аттардың импортталатын кеңістіктеріндегі "X.X.X" символдары Еуразиялық экономикалық комиссия Алқасының 2017 жылғы 30 маусымдағы № 77 шешімінің 2-тармағына сәйкес электрондық құжат (мәліметтер) құрылымының техникалық схемасын әзірлеу кезінде пайдаланылатын базистік деректер моделі нұсқасының және нысаналы сала деректері моделінің нөміріне сәйкес келеді.</w:t>
      </w:r>
    </w:p>
    <w:bookmarkEnd w:id="327"/>
    <w:bookmarkStart w:name="z332" w:id="328"/>
    <w:p>
      <w:pPr>
        <w:spacing w:after="0"/>
        <w:ind w:left="0"/>
        <w:jc w:val="both"/>
      </w:pPr>
      <w:r>
        <w:rPr>
          <w:rFonts w:ascii="Times New Roman"/>
          <w:b w:val="false"/>
          <w:i w:val="false"/>
          <w:color w:val="000000"/>
          <w:sz w:val="28"/>
        </w:rPr>
        <w:t>
      18. "Кәсіпорындар туралы мәліметтер" (R.SM.SS.05.001) электрондық құжат (мәліметтер) құрылымының деректемелік құрамы 10-кестеде келтірілген.</w:t>
      </w:r>
    </w:p>
    <w:bookmarkEnd w:id="328"/>
    <w:bookmarkStart w:name="z333" w:id="329"/>
    <w:p>
      <w:pPr>
        <w:spacing w:after="0"/>
        <w:ind w:left="0"/>
        <w:jc w:val="both"/>
      </w:pPr>
      <w:r>
        <w:rPr>
          <w:rFonts w:ascii="Times New Roman"/>
          <w:b w:val="false"/>
          <w:i w:val="false"/>
          <w:color w:val="000000"/>
          <w:sz w:val="28"/>
        </w:rPr>
        <w:t>
      10-кесте</w:t>
      </w:r>
    </w:p>
    <w:bookmarkEnd w:id="329"/>
    <w:bookmarkStart w:name="z334" w:id="330"/>
    <w:p>
      <w:pPr>
        <w:spacing w:after="0"/>
        <w:ind w:left="0"/>
        <w:jc w:val="left"/>
      </w:pPr>
      <w:r>
        <w:rPr>
          <w:rFonts w:ascii="Times New Roman"/>
          <w:b/>
          <w:i w:val="false"/>
          <w:color w:val="000000"/>
        </w:rPr>
        <w:t xml:space="preserve"> "Кәсіпорындар туралы мәліметтер" электрондық құжат (мәліметтер)</w:t>
      </w:r>
      <w:r>
        <w:br/>
      </w:r>
      <w:r>
        <w:rPr>
          <w:rFonts w:ascii="Times New Roman"/>
          <w:b/>
          <w:i w:val="false"/>
          <w:color w:val="000000"/>
        </w:rPr>
        <w:t>құрылымының деректемелік құрамы (R.SM.SS.05.001)</w:t>
      </w:r>
    </w:p>
    <w:bookmarkEnd w:id="3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 EDoc 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EDoc Header 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 Inf Envelope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Inf Envelope Code 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 EDoc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EDoc Code 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 EDoc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Universally Unique Id 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 EDoc Ref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Universally Unique Id 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 EDoc Date 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Time Type (M.BDT.00006)</w:t>
            </w:r>
          </w:p>
          <w:p>
            <w:pPr>
              <w:spacing w:after="20"/>
              <w:ind w:left="20"/>
              <w:jc w:val="both"/>
            </w:pPr>
            <w:r>
              <w:rPr>
                <w:rFonts w:ascii="Times New Roman"/>
                <w:b w:val="false"/>
                <w:i w:val="false"/>
                <w:color w:val="000000"/>
                <w:sz w:val="20"/>
              </w:rPr>
              <w:t>
МемСТ ИСО 8601-2001-ге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 Language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Language Code Type (M.SDT.00051)</w:t>
            </w:r>
          </w:p>
          <w:p>
            <w:pPr>
              <w:spacing w:after="20"/>
              <w:ind w:left="20"/>
              <w:jc w:val="both"/>
            </w:pPr>
            <w:r>
              <w:rPr>
                <w:rFonts w:ascii="Times New Roman"/>
                <w:b w:val="false"/>
                <w:i w:val="false"/>
                <w:color w:val="000000"/>
                <w:sz w:val="20"/>
              </w:rPr>
              <w:t>
ISO 639-1-ге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2. Ветеринариялық-санитариялық қадағалаудың бақылауына жататын қызметі жүзеге асыратын кәсіпорын </w:t>
            </w:r>
          </w:p>
          <w:p>
            <w:pPr>
              <w:spacing w:after="20"/>
              <w:ind w:left="20"/>
              <w:jc w:val="both"/>
            </w:pPr>
            <w:r>
              <w:rPr>
                <w:rFonts w:ascii="Times New Roman"/>
                <w:b w:val="false"/>
                <w:i w:val="false"/>
                <w:color w:val="000000"/>
                <w:sz w:val="20"/>
              </w:rPr>
              <w:t>
(smcdo: Veterinary Organization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ветеринариялық-санитариялық қадағалаудың (бақылаудың) бақылауындағы тауарларды өндіруді, қайта өңдеуді және (немесе) сақтауды жүзеге асыратын кәсіпорын туралы ақпарат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 Veterinary Organization Details Type (M.SM.CDT.00022)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2.1. Ветеринариялық-санитариялық қадағалаудың бақылауына жататын қызметті жүзеге асыратын кәсіпорынның тіркеу нөмірі</w:t>
            </w:r>
          </w:p>
          <w:p>
            <w:pPr>
              <w:spacing w:after="20"/>
              <w:ind w:left="20"/>
              <w:jc w:val="both"/>
            </w:pPr>
            <w:r>
              <w:rPr>
                <w:rFonts w:ascii="Times New Roman"/>
                <w:b w:val="false"/>
                <w:i w:val="false"/>
                <w:color w:val="000000"/>
                <w:sz w:val="20"/>
              </w:rPr>
              <w:t>
(smsdo: Veterinary Organization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ветеринариялық-санитариялық қадағалаудың бақылауына жататын қызметті жүзеге асыратын кәсіпорынның уәкілетті орган берген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Id40 Type (M.SDT.00108)</w:t>
            </w:r>
          </w:p>
          <w:p>
            <w:pPr>
              <w:spacing w:after="20"/>
              <w:ind w:left="20"/>
              <w:jc w:val="both"/>
            </w:pPr>
            <w:r>
              <w:rPr>
                <w:rFonts w:ascii="Times New Roman"/>
                <w:b w:val="false"/>
                <w:i w:val="false"/>
                <w:color w:val="000000"/>
                <w:sz w:val="20"/>
              </w:rPr>
              <w:t>
Қалыптандырылған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2.2. Кәсіпорынның типі</w:t>
            </w:r>
          </w:p>
          <w:p>
            <w:pPr>
              <w:spacing w:after="20"/>
              <w:ind w:left="20"/>
              <w:jc w:val="both"/>
            </w:pPr>
            <w:r>
              <w:rPr>
                <w:rFonts w:ascii="Times New Roman"/>
                <w:b w:val="false"/>
                <w:i w:val="false"/>
                <w:color w:val="000000"/>
                <w:sz w:val="20"/>
              </w:rPr>
              <w:t>
(smsdo: Organization Manufacturing Site Type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бақылауға жататын тауарларды өндіруді, қайта өңдеуді және (немесе) сақтауды жүзеге асыратын кәсіпорынның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Name250 Type (M.SDT.00068)</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2.3. Кәсіпорынның атауы</w:t>
            </w:r>
          </w:p>
          <w:p>
            <w:pPr>
              <w:spacing w:after="20"/>
              <w:ind w:left="20"/>
              <w:jc w:val="both"/>
            </w:pPr>
            <w:r>
              <w:rPr>
                <w:rFonts w:ascii="Times New Roman"/>
                <w:b w:val="false"/>
                <w:i w:val="false"/>
                <w:color w:val="000000"/>
                <w:sz w:val="20"/>
              </w:rPr>
              <w:t>
(smsdo: Organization Manufacturing Site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бақылауға жататын тауарларды өндіруді, қайта өңдеуді және (немесе) сақтауды жүзеге асыратын кәсіпорынның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Name300 Type (M.SDT.00056)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2.4. Мекенжай</w:t>
            </w:r>
          </w:p>
          <w:p>
            <w:pPr>
              <w:spacing w:after="20"/>
              <w:ind w:left="20"/>
              <w:jc w:val="both"/>
            </w:pPr>
            <w:r>
              <w:rPr>
                <w:rFonts w:ascii="Times New Roman"/>
                <w:b w:val="false"/>
                <w:i w:val="false"/>
                <w:color w:val="000000"/>
                <w:sz w:val="20"/>
              </w:rPr>
              <w:t>
(ccdo: Subject Address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кәсіпорынның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Subject Address Details 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2.4.1. Мекенжай түрінің коды</w:t>
            </w:r>
          </w:p>
          <w:p>
            <w:pPr>
              <w:spacing w:after="20"/>
              <w:ind w:left="20"/>
              <w:jc w:val="both"/>
            </w:pPr>
            <w:r>
              <w:rPr>
                <w:rFonts w:ascii="Times New Roman"/>
                <w:b w:val="false"/>
                <w:i w:val="false"/>
                <w:color w:val="000000"/>
                <w:sz w:val="20"/>
              </w:rPr>
              <w:t>
(csdo: Address Kind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Address Kind Code Type (M.SDT.00162)</w:t>
            </w:r>
          </w:p>
          <w:p>
            <w:pPr>
              <w:spacing w:after="20"/>
              <w:ind w:left="20"/>
              <w:jc w:val="both"/>
            </w:pPr>
            <w:r>
              <w:rPr>
                <w:rFonts w:ascii="Times New Roman"/>
                <w:b w:val="false"/>
                <w:i w:val="false"/>
                <w:color w:val="000000"/>
                <w:sz w:val="20"/>
              </w:rPr>
              <w:t>
Мекенжай түрлерінің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2.4.2. Елдің коды</w:t>
            </w:r>
          </w:p>
          <w:p>
            <w:pPr>
              <w:spacing w:after="20"/>
              <w:ind w:left="20"/>
              <w:jc w:val="both"/>
            </w:pPr>
            <w:r>
              <w:rPr>
                <w:rFonts w:ascii="Times New Roman"/>
                <w:b w:val="false"/>
                <w:i w:val="false"/>
                <w:color w:val="000000"/>
                <w:sz w:val="20"/>
              </w:rPr>
              <w:t>
(csdo: Unified Country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 Country Code 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2.4.3. Аумақтың коды</w:t>
            </w:r>
          </w:p>
          <w:p>
            <w:pPr>
              <w:spacing w:after="20"/>
              <w:ind w:left="20"/>
              <w:jc w:val="both"/>
            </w:pPr>
            <w:r>
              <w:rPr>
                <w:rFonts w:ascii="Times New Roman"/>
                <w:b w:val="false"/>
                <w:i w:val="false"/>
                <w:color w:val="000000"/>
                <w:sz w:val="20"/>
              </w:rPr>
              <w:t>
(csdo: Territory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Territory Code Type (M.SDT.00031)</w:t>
            </w:r>
          </w:p>
          <w:p>
            <w:pPr>
              <w:spacing w:after="20"/>
              <w:ind w:left="20"/>
              <w:jc w:val="both"/>
            </w:pPr>
            <w:r>
              <w:rPr>
                <w:rFonts w:ascii="Times New Roman"/>
                <w:b w:val="false"/>
                <w:i w:val="false"/>
                <w:color w:val="000000"/>
                <w:sz w:val="20"/>
              </w:rPr>
              <w:t>
Қалыптандырылған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2.4.4. Өңір</w:t>
            </w:r>
          </w:p>
          <w:p>
            <w:pPr>
              <w:spacing w:after="20"/>
              <w:ind w:left="20"/>
              <w:jc w:val="both"/>
            </w:pPr>
            <w:r>
              <w:rPr>
                <w:rFonts w:ascii="Times New Roman"/>
                <w:b w:val="false"/>
                <w:i w:val="false"/>
                <w:color w:val="000000"/>
                <w:sz w:val="20"/>
              </w:rPr>
              <w:t>
(csdo: Region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2.4.5. Аудан</w:t>
            </w:r>
          </w:p>
          <w:p>
            <w:pPr>
              <w:spacing w:after="20"/>
              <w:ind w:left="20"/>
              <w:jc w:val="both"/>
            </w:pPr>
            <w:r>
              <w:rPr>
                <w:rFonts w:ascii="Times New Roman"/>
                <w:b w:val="false"/>
                <w:i w:val="false"/>
                <w:color w:val="000000"/>
                <w:sz w:val="20"/>
              </w:rPr>
              <w:t>
(csdo: District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2.4.6. Қала</w:t>
            </w:r>
          </w:p>
          <w:p>
            <w:pPr>
              <w:spacing w:after="20"/>
              <w:ind w:left="20"/>
              <w:jc w:val="both"/>
            </w:pPr>
            <w:r>
              <w:rPr>
                <w:rFonts w:ascii="Times New Roman"/>
                <w:b w:val="false"/>
                <w:i w:val="false"/>
                <w:color w:val="000000"/>
                <w:sz w:val="20"/>
              </w:rPr>
              <w:t>
(csdo: City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2.4.7. Елді мекен</w:t>
            </w:r>
          </w:p>
          <w:p>
            <w:pPr>
              <w:spacing w:after="20"/>
              <w:ind w:left="20"/>
              <w:jc w:val="both"/>
            </w:pPr>
            <w:r>
              <w:rPr>
                <w:rFonts w:ascii="Times New Roman"/>
                <w:b w:val="false"/>
                <w:i w:val="false"/>
                <w:color w:val="000000"/>
                <w:sz w:val="20"/>
              </w:rPr>
              <w:t>
(csdo: Settlement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2.4.8. Көше</w:t>
            </w:r>
          </w:p>
          <w:p>
            <w:pPr>
              <w:spacing w:after="20"/>
              <w:ind w:left="20"/>
              <w:jc w:val="both"/>
            </w:pPr>
            <w:r>
              <w:rPr>
                <w:rFonts w:ascii="Times New Roman"/>
                <w:b w:val="false"/>
                <w:i w:val="false"/>
                <w:color w:val="000000"/>
                <w:sz w:val="20"/>
              </w:rPr>
              <w:t>
(csdo: Street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2.4.9. Үйдің нөмірі</w:t>
            </w:r>
          </w:p>
          <w:p>
            <w:pPr>
              <w:spacing w:after="20"/>
              <w:ind w:left="20"/>
              <w:jc w:val="both"/>
            </w:pPr>
            <w:r>
              <w:rPr>
                <w:rFonts w:ascii="Times New Roman"/>
                <w:b w:val="false"/>
                <w:i w:val="false"/>
                <w:color w:val="000000"/>
                <w:sz w:val="20"/>
              </w:rPr>
              <w:t>
(csdo: Building Number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Id50 Type (M.SDT.00093)</w:t>
            </w:r>
          </w:p>
          <w:p>
            <w:pPr>
              <w:spacing w:after="20"/>
              <w:ind w:left="20"/>
              <w:jc w:val="both"/>
            </w:pPr>
            <w:r>
              <w:rPr>
                <w:rFonts w:ascii="Times New Roman"/>
                <w:b w:val="false"/>
                <w:i w:val="false"/>
                <w:color w:val="000000"/>
                <w:sz w:val="20"/>
              </w:rPr>
              <w:t>
Қалыптандырылған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2.4.10. Үй-жайдың нөмірі</w:t>
            </w:r>
          </w:p>
          <w:p>
            <w:pPr>
              <w:spacing w:after="20"/>
              <w:ind w:left="20"/>
              <w:jc w:val="both"/>
            </w:pPr>
            <w:r>
              <w:rPr>
                <w:rFonts w:ascii="Times New Roman"/>
                <w:b w:val="false"/>
                <w:i w:val="false"/>
                <w:color w:val="000000"/>
                <w:sz w:val="20"/>
              </w:rPr>
              <w:t>
(csdo: Room Number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Id20 Type (M.SDT.00092)</w:t>
            </w:r>
          </w:p>
          <w:p>
            <w:pPr>
              <w:spacing w:after="20"/>
              <w:ind w:left="20"/>
              <w:jc w:val="both"/>
            </w:pPr>
            <w:r>
              <w:rPr>
                <w:rFonts w:ascii="Times New Roman"/>
                <w:b w:val="false"/>
                <w:i w:val="false"/>
                <w:color w:val="000000"/>
                <w:sz w:val="20"/>
              </w:rPr>
              <w:t>
Қалыптандырылған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2.4.11. Почталық индекс</w:t>
            </w:r>
          </w:p>
          <w:p>
            <w:pPr>
              <w:spacing w:after="20"/>
              <w:ind w:left="20"/>
              <w:jc w:val="both"/>
            </w:pPr>
            <w:r>
              <w:rPr>
                <w:rFonts w:ascii="Times New Roman"/>
                <w:b w:val="false"/>
                <w:i w:val="false"/>
                <w:color w:val="000000"/>
                <w:sz w:val="20"/>
              </w:rPr>
              <w:t>
(csdo: Post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почталық байланыс кәсіпорнының почталық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Post Code Type (M.SDT.00006)</w:t>
            </w:r>
          </w:p>
          <w:p>
            <w:pPr>
              <w:spacing w:after="20"/>
              <w:ind w:left="20"/>
              <w:jc w:val="both"/>
            </w:pPr>
            <w:r>
              <w:rPr>
                <w:rFonts w:ascii="Times New Roman"/>
                <w:b w:val="false"/>
                <w:i w:val="false"/>
                <w:color w:val="000000"/>
                <w:sz w:val="20"/>
              </w:rPr>
              <w:t>
Қалыптандырылған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2.4.12. Абоненттік жәшіктің нөмірі</w:t>
            </w:r>
          </w:p>
          <w:p>
            <w:pPr>
              <w:spacing w:after="20"/>
              <w:ind w:left="20"/>
              <w:jc w:val="both"/>
            </w:pPr>
            <w:r>
              <w:rPr>
                <w:rFonts w:ascii="Times New Roman"/>
                <w:b w:val="false"/>
                <w:i w:val="false"/>
                <w:color w:val="000000"/>
                <w:sz w:val="20"/>
              </w:rPr>
              <w:t>
(csdo: Post Office Box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почталық байланыс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Id20 Type (M.SDT.00092)</w:t>
            </w:r>
          </w:p>
          <w:p>
            <w:pPr>
              <w:spacing w:after="20"/>
              <w:ind w:left="20"/>
              <w:jc w:val="both"/>
            </w:pPr>
            <w:r>
              <w:rPr>
                <w:rFonts w:ascii="Times New Roman"/>
                <w:b w:val="false"/>
                <w:i w:val="false"/>
                <w:color w:val="000000"/>
                <w:sz w:val="20"/>
              </w:rPr>
              <w:t>
Қалыптандырылған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2.5. Әкімшілік-аумақтық бөлініс объектісінің коды</w:t>
            </w:r>
          </w:p>
          <w:p>
            <w:pPr>
              <w:spacing w:after="20"/>
              <w:ind w:left="20"/>
              <w:jc w:val="both"/>
            </w:pPr>
            <w:r>
              <w:rPr>
                <w:rFonts w:ascii="Times New Roman"/>
                <w:b w:val="false"/>
                <w:i w:val="false"/>
                <w:color w:val="000000"/>
                <w:sz w:val="20"/>
              </w:rPr>
              <w:t>
(csdo: Administrative Division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аумағында кәсіпорын орналасқан әкімшілік-аумақтық бөлініс объектісінің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Administrative Division Code Type (M.SDT.00167)</w:t>
            </w:r>
          </w:p>
          <w:p>
            <w:pPr>
              <w:spacing w:after="20"/>
              <w:ind w:left="20"/>
              <w:jc w:val="both"/>
            </w:pPr>
            <w:r>
              <w:rPr>
                <w:rFonts w:ascii="Times New Roman"/>
                <w:b w:val="false"/>
                <w:i w:val="false"/>
                <w:color w:val="000000"/>
                <w:sz w:val="20"/>
              </w:rPr>
              <w:t>
Еуразиялық экономикалық одаққа мүше мемлекеттердің әкімшілік-аумақтық бөлініс объектілерінің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2.6. Географиялық координаталар</w:t>
            </w:r>
          </w:p>
          <w:p>
            <w:pPr>
              <w:spacing w:after="20"/>
              <w:ind w:left="20"/>
              <w:jc w:val="both"/>
            </w:pPr>
            <w:r>
              <w:rPr>
                <w:rFonts w:ascii="Times New Roman"/>
                <w:b w:val="false"/>
                <w:i w:val="false"/>
                <w:color w:val="000000"/>
                <w:sz w:val="20"/>
              </w:rPr>
              <w:t>
(ccdo: Geo Coordinate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кәсіпорынның географиялық координаталары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Geo Coordinate Details Type (M.CDT.00037)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2.6.1. Географиялық бойлық</w:t>
            </w:r>
          </w:p>
          <w:p>
            <w:pPr>
              <w:spacing w:after="20"/>
              <w:ind w:left="20"/>
              <w:jc w:val="both"/>
            </w:pPr>
            <w:r>
              <w:rPr>
                <w:rFonts w:ascii="Times New Roman"/>
                <w:b w:val="false"/>
                <w:i w:val="false"/>
                <w:color w:val="000000"/>
                <w:sz w:val="20"/>
              </w:rPr>
              <w:t>
(csdo: Longitude 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орналасқан жерінің географиялық бойлығы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Geo Coordinate Measure Type (M.SDT.00107)</w:t>
            </w:r>
          </w:p>
          <w:p>
            <w:pPr>
              <w:spacing w:after="20"/>
              <w:ind w:left="20"/>
              <w:jc w:val="both"/>
            </w:pPr>
            <w:r>
              <w:rPr>
                <w:rFonts w:ascii="Times New Roman"/>
                <w:b w:val="false"/>
                <w:i w:val="false"/>
                <w:color w:val="000000"/>
                <w:sz w:val="20"/>
              </w:rPr>
              <w:t>
ISO 6709-ға сәйкес мән.</w:t>
            </w:r>
          </w:p>
          <w:p>
            <w:pPr>
              <w:spacing w:after="20"/>
              <w:ind w:left="20"/>
              <w:jc w:val="both"/>
            </w:pPr>
            <w:r>
              <w:rPr>
                <w:rFonts w:ascii="Times New Roman"/>
                <w:b w:val="false"/>
                <w:i w:val="false"/>
                <w:color w:val="000000"/>
                <w:sz w:val="20"/>
              </w:rPr>
              <w:t>
Ең көп цифрлар саны: 11.</w:t>
            </w:r>
          </w:p>
          <w:p>
            <w:pPr>
              <w:spacing w:after="20"/>
              <w:ind w:left="20"/>
              <w:jc w:val="both"/>
            </w:pPr>
            <w:r>
              <w:rPr>
                <w:rFonts w:ascii="Times New Roman"/>
                <w:b w:val="false"/>
                <w:i w:val="false"/>
                <w:color w:val="000000"/>
                <w:sz w:val="20"/>
              </w:rPr>
              <w:t>
Ең көп бөлш. цифрлар саны: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2.6.2. Географиялық ендік</w:t>
            </w:r>
          </w:p>
          <w:p>
            <w:pPr>
              <w:spacing w:after="20"/>
              <w:ind w:left="20"/>
              <w:jc w:val="both"/>
            </w:pPr>
            <w:r>
              <w:rPr>
                <w:rFonts w:ascii="Times New Roman"/>
                <w:b w:val="false"/>
                <w:i w:val="false"/>
                <w:color w:val="000000"/>
                <w:sz w:val="20"/>
              </w:rPr>
              <w:t>
(csdo: Latitude 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орналасқан жерінің географиялық ендігі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Geo Coordinate Measure Type (M.SDT.00107)</w:t>
            </w:r>
          </w:p>
          <w:p>
            <w:pPr>
              <w:spacing w:after="20"/>
              <w:ind w:left="20"/>
              <w:jc w:val="both"/>
            </w:pPr>
            <w:r>
              <w:rPr>
                <w:rFonts w:ascii="Times New Roman"/>
                <w:b w:val="false"/>
                <w:i w:val="false"/>
                <w:color w:val="000000"/>
                <w:sz w:val="20"/>
              </w:rPr>
              <w:t>
ISO 6709-ға сәйкес мән.</w:t>
            </w:r>
          </w:p>
          <w:p>
            <w:pPr>
              <w:spacing w:after="20"/>
              <w:ind w:left="20"/>
              <w:jc w:val="both"/>
            </w:pPr>
            <w:r>
              <w:rPr>
                <w:rFonts w:ascii="Times New Roman"/>
                <w:b w:val="false"/>
                <w:i w:val="false"/>
                <w:color w:val="000000"/>
                <w:sz w:val="20"/>
              </w:rPr>
              <w:t>
Ең көп цифрлар саны: 11.</w:t>
            </w:r>
          </w:p>
          <w:p>
            <w:pPr>
              <w:spacing w:after="20"/>
              <w:ind w:left="20"/>
              <w:jc w:val="both"/>
            </w:pPr>
            <w:r>
              <w:rPr>
                <w:rFonts w:ascii="Times New Roman"/>
                <w:b w:val="false"/>
                <w:i w:val="false"/>
                <w:color w:val="000000"/>
                <w:sz w:val="20"/>
              </w:rPr>
              <w:t>
Ең көп бөлш. цифрлар саны: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2.7. Ветеринариялық-санитариялық қадағалау бақылауға тиіс өнімге қатысты кәсіпорынның қызметі</w:t>
            </w:r>
          </w:p>
          <w:p>
            <w:pPr>
              <w:spacing w:after="20"/>
              <w:ind w:left="20"/>
              <w:jc w:val="both"/>
            </w:pPr>
            <w:r>
              <w:rPr>
                <w:rFonts w:ascii="Times New Roman"/>
                <w:b w:val="false"/>
                <w:i w:val="false"/>
                <w:color w:val="000000"/>
                <w:sz w:val="20"/>
              </w:rPr>
              <w:t>
(smcdo: Veterinary Organization Activity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ветеринариялық-санитариялық қадағалау бақылауға тиіс өнімге қатысты кәсіпорынның қызметі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 Veterinary Organization Activity Details Type (M.SM.CDT.00021)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2.7.1. Ветеринариялық-санитариялық қадағалау бақылауға тиіс өнімге қатысты кәсіпорын қызметінің түрі туралы мәліметтер</w:t>
            </w:r>
          </w:p>
          <w:p>
            <w:pPr>
              <w:spacing w:after="20"/>
              <w:ind w:left="20"/>
              <w:jc w:val="both"/>
            </w:pPr>
            <w:r>
              <w:rPr>
                <w:rFonts w:ascii="Times New Roman"/>
                <w:b w:val="false"/>
                <w:i w:val="false"/>
                <w:color w:val="000000"/>
                <w:sz w:val="20"/>
              </w:rPr>
              <w:t>
(smcdo: Veterinary Organization Activity Kind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ветеринариялық-санитариялық қадағалау бақылауға тиіс өнімге қатысты кәсіпорын қызметінің түрі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M.SM.CDE.00883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 Veterinary Organization Activity Kind Details Type (M.SM.CDT.00882)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*.1. Ветеринариялық-санитариялық қадағалау бақылауға тиіс өнімге қатысты кәсіпорын қызметі түрінің коды</w:t>
            </w:r>
          </w:p>
          <w:p>
            <w:pPr>
              <w:spacing w:after="20"/>
              <w:ind w:left="20"/>
              <w:jc w:val="both"/>
            </w:pPr>
            <w:r>
              <w:rPr>
                <w:rFonts w:ascii="Times New Roman"/>
                <w:b w:val="false"/>
                <w:i w:val="false"/>
                <w:color w:val="000000"/>
                <w:sz w:val="20"/>
              </w:rPr>
              <w:t>
(smsdo: Veterinary Organization Activity Kind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ветеринариялық-санитариялық қадағалау бақылауға тиіс өнімге қатысты кәсіпорын қызметі түрінің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 Veterinary Organization Activity Kind Code Type (M.SM.SDT.00016)</w:t>
            </w:r>
          </w:p>
          <w:p>
            <w:pPr>
              <w:spacing w:after="20"/>
              <w:ind w:left="20"/>
              <w:jc w:val="both"/>
            </w:pPr>
            <w:r>
              <w:rPr>
                <w:rFonts w:ascii="Times New Roman"/>
                <w:b w:val="false"/>
                <w:i w:val="false"/>
                <w:color w:val="000000"/>
                <w:sz w:val="20"/>
              </w:rPr>
              <w:t>
Ветеринариялық-санитариялық қадағалау бақылауға тиіс өнімге қатысты ұйым қызметі түрлерінің сыныптауышынан кодтың мәні.</w:t>
            </w:r>
          </w:p>
          <w:p>
            <w:pPr>
              <w:spacing w:after="20"/>
              <w:ind w:left="20"/>
              <w:jc w:val="both"/>
            </w:pPr>
            <w:r>
              <w:rPr>
                <w:rFonts w:ascii="Times New Roman"/>
                <w:b w:val="false"/>
                <w:i w:val="false"/>
                <w:color w:val="000000"/>
                <w:sz w:val="20"/>
              </w:rPr>
              <w:t>
Шаблон: [0-9]{1,2}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*.2. Ветеринариялық-санитариялық қадағалау бақылауға тиіс өнімге қатысты кәсіпорын қызметі түрінің атауы</w:t>
            </w:r>
          </w:p>
          <w:p>
            <w:pPr>
              <w:spacing w:after="20"/>
              <w:ind w:left="20"/>
              <w:jc w:val="both"/>
            </w:pPr>
            <w:r>
              <w:rPr>
                <w:rFonts w:ascii="Times New Roman"/>
                <w:b w:val="false"/>
                <w:i w:val="false"/>
                <w:color w:val="000000"/>
                <w:sz w:val="20"/>
              </w:rPr>
              <w:t>
(smsdo: Veterinary Organization Activity Kind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ветеринариялық-санитариялық қадағалау бақылауға тиіс өнімге қатысты кәсіпорын қызметі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M.SM.SDE.00881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Name40 Type (M.SDT.00069)</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2.7.2. Ветеринариялық өнім</w:t>
            </w:r>
          </w:p>
          <w:p>
            <w:pPr>
              <w:spacing w:after="20"/>
              <w:ind w:left="20"/>
              <w:jc w:val="both"/>
            </w:pPr>
            <w:r>
              <w:rPr>
                <w:rFonts w:ascii="Times New Roman"/>
                <w:b w:val="false"/>
                <w:i w:val="false"/>
                <w:color w:val="000000"/>
                <w:sz w:val="20"/>
              </w:rPr>
              <w:t>
(smcdo: Veterinary Product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бақылауға жататын өнім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 Veterinary Product Details Type (M.SM.CDT.00087)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*.1. Ветеринариялық бақылауға жататын өнімнің коды</w:t>
            </w:r>
          </w:p>
          <w:p>
            <w:pPr>
              <w:spacing w:after="20"/>
              <w:ind w:left="20"/>
              <w:jc w:val="both"/>
            </w:pPr>
            <w:r>
              <w:rPr>
                <w:rFonts w:ascii="Times New Roman"/>
                <w:b w:val="false"/>
                <w:i w:val="false"/>
                <w:color w:val="000000"/>
                <w:sz w:val="20"/>
              </w:rPr>
              <w:t>
(smsdo: Veterinary Product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бақылауға жататын өнімнің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 Veterinary Product Code Type (M.SM.SDT.00390)</w:t>
            </w:r>
          </w:p>
          <w:p>
            <w:pPr>
              <w:spacing w:after="20"/>
              <w:ind w:left="20"/>
              <w:jc w:val="both"/>
            </w:pPr>
            <w:r>
              <w:rPr>
                <w:rFonts w:ascii="Times New Roman"/>
                <w:b w:val="false"/>
                <w:i w:val="false"/>
                <w:color w:val="000000"/>
                <w:sz w:val="20"/>
              </w:rPr>
              <w:t>
Ветеринариялық бақылауға жататын өнімнің сыныптауышынан кодтың мәні.</w:t>
            </w:r>
          </w:p>
          <w:p>
            <w:pPr>
              <w:spacing w:after="20"/>
              <w:ind w:left="20"/>
              <w:jc w:val="both"/>
            </w:pPr>
            <w:r>
              <w:rPr>
                <w:rFonts w:ascii="Times New Roman"/>
                <w:b w:val="false"/>
                <w:i w:val="false"/>
                <w:color w:val="000000"/>
                <w:sz w:val="20"/>
              </w:rPr>
              <w:t>
Шаблон: \d{2}|\d{5}|\d{8}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*.2. Ветеринариялық бақылауға жататын өнімнің атауы</w:t>
            </w:r>
          </w:p>
          <w:p>
            <w:pPr>
              <w:spacing w:after="20"/>
              <w:ind w:left="20"/>
              <w:jc w:val="both"/>
            </w:pPr>
            <w:r>
              <w:rPr>
                <w:rFonts w:ascii="Times New Roman"/>
                <w:b w:val="false"/>
                <w:i w:val="false"/>
                <w:color w:val="000000"/>
                <w:sz w:val="20"/>
              </w:rPr>
              <w:t>
(smsdo: Veterinary Product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бақылауға жататын өнімнің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M.SM.SDE.00887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*.3. ЕАЭО СЭҚ ТН бойынша тауардың коды</w:t>
            </w:r>
          </w:p>
          <w:p>
            <w:pPr>
              <w:spacing w:after="20"/>
              <w:ind w:left="20"/>
              <w:jc w:val="both"/>
            </w:pPr>
            <w:r>
              <w:rPr>
                <w:rFonts w:ascii="Times New Roman"/>
                <w:b w:val="false"/>
                <w:i w:val="false"/>
                <w:color w:val="000000"/>
                <w:sz w:val="20"/>
              </w:rPr>
              <w:t>
(csdo: Commodity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 тобының (сыныбының) Еуразиялық экономикалық одақтың сыртқы экономикалық қызметінің бірыңғай тауар номенклатурасына сәйкес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Commodity Code Type (M.SDT.00065)</w:t>
            </w:r>
          </w:p>
          <w:p>
            <w:pPr>
              <w:spacing w:after="20"/>
              <w:ind w:left="20"/>
              <w:jc w:val="both"/>
            </w:pPr>
            <w:r>
              <w:rPr>
                <w:rFonts w:ascii="Times New Roman"/>
                <w:b w:val="false"/>
                <w:i w:val="false"/>
                <w:color w:val="000000"/>
                <w:sz w:val="20"/>
              </w:rPr>
              <w:t>
ЕАЭО СЭҚ ТН-дан 2, 4, 6, 8, 9 немесе 10 таңба деңгейіндегі кодтың мәні.</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*.4. Өнімнің атауы</w:t>
            </w:r>
          </w:p>
          <w:p>
            <w:pPr>
              <w:spacing w:after="20"/>
              <w:ind w:left="20"/>
              <w:jc w:val="both"/>
            </w:pPr>
            <w:r>
              <w:rPr>
                <w:rFonts w:ascii="Times New Roman"/>
                <w:b w:val="false"/>
                <w:i w:val="false"/>
                <w:color w:val="000000"/>
                <w:sz w:val="20"/>
              </w:rPr>
              <w:t>
(csdo: Product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өнімнің өндіруші берген және осы өнімді басқа өндірушілердің ұқсас өнімдерінен ерекшелеп тұратын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Name300 Type (M.SDT.00056)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2.7.3.  Ветеринариялық-санитариялық қадағалаудың бақылауындағы өнімге қатысты ұйымның мәртебесі </w:t>
            </w:r>
          </w:p>
          <w:p>
            <w:pPr>
              <w:spacing w:after="20"/>
              <w:ind w:left="20"/>
              <w:jc w:val="both"/>
            </w:pPr>
            <w:r>
              <w:rPr>
                <w:rFonts w:ascii="Times New Roman"/>
                <w:b w:val="false"/>
                <w:i w:val="false"/>
                <w:color w:val="000000"/>
                <w:sz w:val="20"/>
              </w:rPr>
              <w:t>
(smcdo: Veterinary Organization State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ветеринариялық-санитариялық қадағалаудың бақылауындағы өнімге қатысты ұйымның мәртебесі туралы ақпарат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 Veterinary Organization State Details Type (M.SM.CDT.00068)</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*.1. Кәсіпорынның ветеринариялық-санитариялық мәртебесінің коды</w:t>
            </w:r>
          </w:p>
          <w:p>
            <w:pPr>
              <w:spacing w:after="20"/>
              <w:ind w:left="20"/>
              <w:jc w:val="both"/>
            </w:pPr>
            <w:r>
              <w:rPr>
                <w:rFonts w:ascii="Times New Roman"/>
                <w:b w:val="false"/>
                <w:i w:val="false"/>
                <w:color w:val="000000"/>
                <w:sz w:val="20"/>
              </w:rPr>
              <w:t>
(smsdo: Veterinary State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кәсіпорынның ветеринариялық-санитариялық мәртебесінің осы кәсіпорын өндіретін бақылаудағы тауарларды әкелуге (транзиттеуге, өткізуге) салынған тыйымдардың (шектеулердің) бар екенін немесе жоқ екенін көрсететін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 Veterinary State Code Type (M.SM.SDT.00087)</w:t>
            </w:r>
          </w:p>
          <w:p>
            <w:pPr>
              <w:spacing w:after="20"/>
              <w:ind w:left="20"/>
              <w:jc w:val="both"/>
            </w:pPr>
            <w:r>
              <w:rPr>
                <w:rFonts w:ascii="Times New Roman"/>
                <w:b w:val="false"/>
                <w:i w:val="false"/>
                <w:color w:val="000000"/>
                <w:sz w:val="20"/>
              </w:rPr>
              <w:t>
Кәсіпорындардың ветеринариялық-санитариялық мәртебелерінің анықтамалығынан кодтың мәні.</w:t>
            </w:r>
          </w:p>
          <w:p>
            <w:pPr>
              <w:spacing w:after="20"/>
              <w:ind w:left="20"/>
              <w:jc w:val="both"/>
            </w:pPr>
            <w:r>
              <w:rPr>
                <w:rFonts w:ascii="Times New Roman"/>
                <w:b w:val="false"/>
                <w:i w:val="false"/>
                <w:color w:val="000000"/>
                <w:sz w:val="20"/>
              </w:rPr>
              <w:t>
Шаблон: [0-9]{1,2}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*.2. Кәсіпорынның ветеринариялық-санитариялық мәртебесінің атауы</w:t>
            </w:r>
          </w:p>
          <w:p>
            <w:pPr>
              <w:spacing w:after="20"/>
              <w:ind w:left="20"/>
              <w:jc w:val="both"/>
            </w:pPr>
            <w:r>
              <w:rPr>
                <w:rFonts w:ascii="Times New Roman"/>
                <w:b w:val="false"/>
                <w:i w:val="false"/>
                <w:color w:val="000000"/>
                <w:sz w:val="20"/>
              </w:rPr>
              <w:t>
(smsdo: Veterinary State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кәсіпорынның ветеринариялық-санитариялық мәртебесінің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M.SM.SDE.00884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Name40 Type (M.SDT.00069)</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*.3. Бастапқы күн</w:t>
            </w:r>
          </w:p>
          <w:p>
            <w:pPr>
              <w:spacing w:after="20"/>
              <w:ind w:left="20"/>
              <w:jc w:val="both"/>
            </w:pPr>
            <w:r>
              <w:rPr>
                <w:rFonts w:ascii="Times New Roman"/>
                <w:b w:val="false"/>
                <w:i w:val="false"/>
                <w:color w:val="000000"/>
                <w:sz w:val="20"/>
              </w:rPr>
              <w:t>
(csdo: Start 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ветеринариялық-санитариялық қадағалаудың бақылауындағы өнімге қатысты ұйым мәртебесінің қолданысы басталатын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*.4. Соңғы күн</w:t>
            </w:r>
          </w:p>
          <w:p>
            <w:pPr>
              <w:spacing w:after="20"/>
              <w:ind w:left="20"/>
              <w:jc w:val="both"/>
            </w:pPr>
            <w:r>
              <w:rPr>
                <w:rFonts w:ascii="Times New Roman"/>
                <w:b w:val="false"/>
                <w:i w:val="false"/>
                <w:color w:val="000000"/>
                <w:sz w:val="20"/>
              </w:rPr>
              <w:t>
(csdo: End 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ветеринариялық-санитариялық қадағалаудың бақылауындағы өнімге қатысты ұйым мәртебесінің қолданысы аяқталатын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Type (M.BDT.00005)</w:t>
            </w:r>
          </w:p>
          <w:p>
            <w:pPr>
              <w:spacing w:after="20"/>
              <w:ind w:left="20"/>
              <w:jc w:val="both"/>
            </w:pPr>
            <w:r>
              <w:rPr>
                <w:rFonts w:ascii="Times New Roman"/>
                <w:b w:val="false"/>
                <w:i w:val="false"/>
                <w:color w:val="000000"/>
                <w:sz w:val="20"/>
              </w:rPr>
              <w:t xml:space="preserve">
МемСТ ИСО 8601–2001-ге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*.5. Құжат</w:t>
            </w:r>
          </w:p>
          <w:p>
            <w:pPr>
              <w:spacing w:after="20"/>
              <w:ind w:left="20"/>
              <w:jc w:val="both"/>
            </w:pPr>
            <w:r>
              <w:rPr>
                <w:rFonts w:ascii="Times New Roman"/>
                <w:b w:val="false"/>
                <w:i w:val="false"/>
                <w:color w:val="000000"/>
                <w:sz w:val="20"/>
              </w:rPr>
              <w:t>
(ccdo: Doc V4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ветеринариялық-санитариялық қадағалаудың бақылауындағы өнімге қатысты ұйымның мәртебесін өзгертуге негіз болып табылатын құжаттың деректемелері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Doc Details V4 Type (M.CDT.00081)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*.5.1. Құжат түрінің коды</w:t>
            </w:r>
          </w:p>
          <w:p>
            <w:pPr>
              <w:spacing w:after="20"/>
              <w:ind w:left="20"/>
              <w:jc w:val="both"/>
            </w:pPr>
            <w:r>
              <w:rPr>
                <w:rFonts w:ascii="Times New Roman"/>
                <w:b w:val="false"/>
                <w:i w:val="false"/>
                <w:color w:val="000000"/>
                <w:sz w:val="20"/>
              </w:rPr>
              <w:t>
(csdo: Doc Kind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 Code20 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 айқындаған анықтамалыққа (сыныптауышқа) сәйкес кодтың мәні .</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*.5.2. Құжаттың атауы</w:t>
            </w:r>
          </w:p>
          <w:p>
            <w:pPr>
              <w:spacing w:after="20"/>
              <w:ind w:left="20"/>
              <w:jc w:val="both"/>
            </w:pPr>
            <w:r>
              <w:rPr>
                <w:rFonts w:ascii="Times New Roman"/>
                <w:b w:val="false"/>
                <w:i w:val="false"/>
                <w:color w:val="000000"/>
                <w:sz w:val="20"/>
              </w:rPr>
              <w:t>
(csdo: Doc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Name500 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Құжаттың нөмірі</w:t>
            </w:r>
          </w:p>
          <w:p>
            <w:pPr>
              <w:spacing w:after="20"/>
              <w:ind w:left="20"/>
              <w:jc w:val="both"/>
            </w:pPr>
            <w:r>
              <w:rPr>
                <w:rFonts w:ascii="Times New Roman"/>
                <w:b w:val="false"/>
                <w:i w:val="false"/>
                <w:color w:val="000000"/>
                <w:sz w:val="20"/>
              </w:rPr>
              <w:t>
(csdo: Doc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 тіркеу кезінде оған берілетін цифрлық немесе әріптік-цифрлық белгілеме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Id50 Type (M.SDT.00093)</w:t>
            </w:r>
          </w:p>
          <w:p>
            <w:pPr>
              <w:spacing w:after="20"/>
              <w:ind w:left="20"/>
              <w:jc w:val="both"/>
            </w:pPr>
            <w:r>
              <w:rPr>
                <w:rFonts w:ascii="Times New Roman"/>
                <w:b w:val="false"/>
                <w:i w:val="false"/>
                <w:color w:val="000000"/>
                <w:sz w:val="20"/>
              </w:rPr>
              <w:t>
Қалыптандырылған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Құжаттың күні</w:t>
            </w:r>
          </w:p>
          <w:p>
            <w:pPr>
              <w:spacing w:after="20"/>
              <w:ind w:left="20"/>
              <w:jc w:val="both"/>
            </w:pPr>
            <w:r>
              <w:rPr>
                <w:rFonts w:ascii="Times New Roman"/>
                <w:b w:val="false"/>
                <w:i w:val="false"/>
                <w:color w:val="000000"/>
                <w:sz w:val="20"/>
              </w:rPr>
              <w:t>
(csdo: Doc Creation 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 беру, оған қол қою, құжатты бекіту немесе тіркеу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*.6. Құжат. Мөлшері 1,5 Мб-ға дейін және PDF форматты</w:t>
            </w:r>
          </w:p>
          <w:p>
            <w:pPr>
              <w:spacing w:after="20"/>
              <w:ind w:left="20"/>
              <w:jc w:val="both"/>
            </w:pPr>
            <w:r>
              <w:rPr>
                <w:rFonts w:ascii="Times New Roman"/>
                <w:b w:val="false"/>
                <w:i w:val="false"/>
                <w:color w:val="000000"/>
                <w:sz w:val="20"/>
              </w:rPr>
              <w:t>
(smsdo: PDF1536 Kb Doc Binary 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ветеринариялық-санитариялық қадағалау бақылауға тиіс өнімге қатысты ұйымның мәртебесін өзгертуге негіз болып табылатын бинарлық форматтағы құжат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 PDF1536 Kb Doc Binary Text Type (M.SM.SDT.00088)</w:t>
            </w:r>
          </w:p>
          <w:p>
            <w:pPr>
              <w:spacing w:after="20"/>
              <w:ind w:left="20"/>
              <w:jc w:val="both"/>
            </w:pPr>
            <w:r>
              <w:rPr>
                <w:rFonts w:ascii="Times New Roman"/>
                <w:b w:val="false"/>
                <w:i w:val="false"/>
                <w:color w:val="000000"/>
                <w:sz w:val="20"/>
              </w:rPr>
              <w:t>
1,5 Mb-дан аспайтын PDF форматындағы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2.8. Кәсіпорынның иесі – шаруашылық жүргізуші субъект</w:t>
            </w:r>
          </w:p>
          <w:p>
            <w:pPr>
              <w:spacing w:after="20"/>
              <w:ind w:left="20"/>
              <w:jc w:val="both"/>
            </w:pPr>
            <w:r>
              <w:rPr>
                <w:rFonts w:ascii="Times New Roman"/>
                <w:b w:val="false"/>
                <w:i w:val="false"/>
                <w:color w:val="000000"/>
                <w:sz w:val="20"/>
              </w:rPr>
              <w:t>
(smcdo: Veterinary Organization Owner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ветеринариялық-санитариялық қадағалаудың (бақылаудың) бақылауындағы тауарларды өндіруді, қайта өңдеуді және (немесе) сақтауды жүзеге асыратын кәсіпорынның иесі-шаруашылық жүргізуші субъект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Business Entity Details Type (M.CDT.00061)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2.8.1. Елдің коды</w:t>
            </w:r>
          </w:p>
          <w:p>
            <w:pPr>
              <w:spacing w:after="20"/>
              <w:ind w:left="20"/>
              <w:jc w:val="both"/>
            </w:pPr>
            <w:r>
              <w:rPr>
                <w:rFonts w:ascii="Times New Roman"/>
                <w:b w:val="false"/>
                <w:i w:val="false"/>
                <w:color w:val="000000"/>
                <w:sz w:val="20"/>
              </w:rPr>
              <w:t>
(csdo: Unified Country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 тіркелген елдің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 Country Code 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2.8.2.  Шаруашылық жүргізуші субъектінің атауы</w:t>
            </w:r>
          </w:p>
          <w:p>
            <w:pPr>
              <w:spacing w:after="20"/>
              <w:ind w:left="20"/>
              <w:jc w:val="both"/>
            </w:pPr>
            <w:r>
              <w:rPr>
                <w:rFonts w:ascii="Times New Roman"/>
                <w:b w:val="false"/>
                <w:i w:val="false"/>
                <w:color w:val="000000"/>
                <w:sz w:val="20"/>
              </w:rPr>
              <w:t>
(csdo: Business Entity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шаруашылық қызметті жүргізетін адамның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Name300 Type (M.SDT.00056)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2.8.3.  Шаруашылық жүргізуші субъектінің қысқаша атауы</w:t>
            </w:r>
          </w:p>
          <w:p>
            <w:pPr>
              <w:spacing w:after="20"/>
              <w:ind w:left="20"/>
              <w:jc w:val="both"/>
            </w:pPr>
            <w:r>
              <w:rPr>
                <w:rFonts w:ascii="Times New Roman"/>
                <w:b w:val="false"/>
                <w:i w:val="false"/>
                <w:color w:val="000000"/>
                <w:sz w:val="20"/>
              </w:rPr>
              <w:t>
(csdo: Business Entity Brief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қысқаша атауы немесе шаруашылық қызметті жүргізетін адамның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2.8.4. Ұйымдық-құқықтық нысанның коды</w:t>
            </w:r>
          </w:p>
          <w:p>
            <w:pPr>
              <w:spacing w:after="20"/>
              <w:ind w:left="20"/>
              <w:jc w:val="both"/>
            </w:pPr>
            <w:r>
              <w:rPr>
                <w:rFonts w:ascii="Times New Roman"/>
                <w:b w:val="false"/>
                <w:i w:val="false"/>
                <w:color w:val="000000"/>
                <w:sz w:val="20"/>
              </w:rPr>
              <w:t>
(csdo: Business Entity Type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 тіркелген ұйымдық-құқықтық нысанның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 Code20 Type (M.SDT.00140)</w:t>
            </w:r>
          </w:p>
          <w:p>
            <w:pPr>
              <w:spacing w:after="20"/>
              <w:ind w:left="20"/>
              <w:jc w:val="both"/>
            </w:pPr>
            <w:r>
              <w:rPr>
                <w:rFonts w:ascii="Times New Roman"/>
                <w:b w:val="false"/>
                <w:i w:val="false"/>
                <w:color w:val="000000"/>
                <w:sz w:val="20"/>
              </w:rPr>
              <w:t xml:space="preserve">
"Анықтамалықтың (сыныптауыштың) сәйкестендіргіші" атрибутымен айқындалған анықтамалыққа (сыныптауышқа) сәйкес кодтың мәні </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 Ұйымдық-құқықтық нысанның атауы</w:t>
            </w:r>
          </w:p>
          <w:p>
            <w:pPr>
              <w:spacing w:after="20"/>
              <w:ind w:left="20"/>
              <w:jc w:val="both"/>
            </w:pPr>
            <w:r>
              <w:rPr>
                <w:rFonts w:ascii="Times New Roman"/>
                <w:b w:val="false"/>
                <w:i w:val="false"/>
                <w:color w:val="000000"/>
                <w:sz w:val="20"/>
              </w:rPr>
              <w:t>
(csdo: Business Entity Type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 тіркелген ұйымдық-құқықтық нысанның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Name300 Type (M.SDT.00056)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2.8.6. Шаруашылық жүргізуші субъектінің сәйкестендіргіші</w:t>
            </w:r>
          </w:p>
          <w:p>
            <w:pPr>
              <w:spacing w:after="20"/>
              <w:ind w:left="20"/>
              <w:jc w:val="both"/>
            </w:pPr>
            <w:r>
              <w:rPr>
                <w:rFonts w:ascii="Times New Roman"/>
                <w:b w:val="false"/>
                <w:i w:val="false"/>
                <w:color w:val="000000"/>
                <w:sz w:val="20"/>
              </w:rPr>
              <w:t>
(csdo: Business Entity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жазбаның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Business Entity Id Type (M.SDT.00157)</w:t>
            </w:r>
          </w:p>
          <w:p>
            <w:pPr>
              <w:spacing w:after="20"/>
              <w:ind w:left="20"/>
              <w:jc w:val="both"/>
            </w:pPr>
            <w:r>
              <w:rPr>
                <w:rFonts w:ascii="Times New Roman"/>
                <w:b w:val="false"/>
                <w:i w:val="false"/>
                <w:color w:val="000000"/>
                <w:sz w:val="20"/>
              </w:rPr>
              <w:t>
Қалыптандырылған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 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Business Entity Id Kind Id 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анықтамалығынан алынған сәйкестендіргіштің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2.8.7. Бірегей сәйкестендіру нөмірі</w:t>
            </w:r>
          </w:p>
          <w:p>
            <w:pPr>
              <w:spacing w:after="20"/>
              <w:ind w:left="20"/>
              <w:jc w:val="both"/>
            </w:pPr>
            <w:r>
              <w:rPr>
                <w:rFonts w:ascii="Times New Roman"/>
                <w:b w:val="false"/>
                <w:i w:val="false"/>
                <w:color w:val="000000"/>
                <w:sz w:val="20"/>
              </w:rPr>
              <w:t>
(csdo: Unique Customs Number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Unique Customs Number Id Type (M.SDT.00089)</w:t>
            </w:r>
          </w:p>
          <w:p>
            <w:pPr>
              <w:spacing w:after="20"/>
              <w:ind w:left="20"/>
              <w:jc w:val="both"/>
            </w:pPr>
            <w:r>
              <w:rPr>
                <w:rFonts w:ascii="Times New Roman"/>
                <w:b w:val="false"/>
                <w:i w:val="false"/>
                <w:color w:val="000000"/>
                <w:sz w:val="20"/>
              </w:rPr>
              <w:t>
Қалыптандырылған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2.8.8. Салық төлеушінің сәйкестендіргіші</w:t>
            </w:r>
          </w:p>
          <w:p>
            <w:pPr>
              <w:spacing w:after="20"/>
              <w:ind w:left="20"/>
              <w:jc w:val="both"/>
            </w:pPr>
            <w:r>
              <w:rPr>
                <w:rFonts w:ascii="Times New Roman"/>
                <w:b w:val="false"/>
                <w:i w:val="false"/>
                <w:color w:val="000000"/>
                <w:sz w:val="20"/>
              </w:rPr>
              <w:t>
(csdo: Taxpayer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салық төлеуші тіркелген елдің салық төлеушілер тізіліміндегі шаруашылық жүргізуші субъектінің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Taxpayer Id 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2.8.9. Есепке қою себебінің коды</w:t>
            </w:r>
          </w:p>
          <w:p>
            <w:pPr>
              <w:spacing w:after="20"/>
              <w:ind w:left="20"/>
              <w:jc w:val="both"/>
            </w:pPr>
            <w:r>
              <w:rPr>
                <w:rFonts w:ascii="Times New Roman"/>
                <w:b w:val="false"/>
                <w:i w:val="false"/>
                <w:color w:val="000000"/>
                <w:sz w:val="20"/>
              </w:rPr>
              <w:t>
(csdo: Tax Registration Reason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Ресей Федерациясында шаруашылық жүргізуші субъектіні салықтық есепке қою себебін сәйкестендіретін код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Tax Registration Reason Code Type (M.SDT.00030)</w:t>
            </w:r>
          </w:p>
          <w:p>
            <w:pPr>
              <w:spacing w:after="20"/>
              <w:ind w:left="20"/>
              <w:jc w:val="both"/>
            </w:pPr>
            <w:r>
              <w:rPr>
                <w:rFonts w:ascii="Times New Roman"/>
                <w:b w:val="false"/>
                <w:i w:val="false"/>
                <w:color w:val="000000"/>
                <w:sz w:val="20"/>
              </w:rPr>
              <w:t>
Қалыптандырылған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2.8.10. Мекенжай</w:t>
            </w:r>
          </w:p>
          <w:p>
            <w:pPr>
              <w:spacing w:after="20"/>
              <w:ind w:left="20"/>
              <w:jc w:val="both"/>
            </w:pPr>
            <w:r>
              <w:rPr>
                <w:rFonts w:ascii="Times New Roman"/>
                <w:b w:val="false"/>
                <w:i w:val="false"/>
                <w:color w:val="000000"/>
                <w:sz w:val="20"/>
              </w:rPr>
              <w:t>
(ccdo: Subject Address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мекенжайы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Subject Address Details 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 Address Kind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Address Kind Code Type (M.SDT.00162)</w:t>
            </w:r>
          </w:p>
          <w:p>
            <w:pPr>
              <w:spacing w:after="20"/>
              <w:ind w:left="20"/>
              <w:jc w:val="both"/>
            </w:pPr>
            <w:r>
              <w:rPr>
                <w:rFonts w:ascii="Times New Roman"/>
                <w:b w:val="false"/>
                <w:i w:val="false"/>
                <w:color w:val="000000"/>
                <w:sz w:val="20"/>
              </w:rPr>
              <w:t>
Мекенжай түрлерінің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 Unified Country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 Country Code 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(csdo: Territory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Territory Code Type (M.SDT.00031)</w:t>
            </w:r>
          </w:p>
          <w:p>
            <w:pPr>
              <w:spacing w:after="20"/>
              <w:ind w:left="20"/>
              <w:jc w:val="both"/>
            </w:pPr>
            <w:r>
              <w:rPr>
                <w:rFonts w:ascii="Times New Roman"/>
                <w:b w:val="false"/>
                <w:i w:val="false"/>
                <w:color w:val="000000"/>
                <w:sz w:val="20"/>
              </w:rPr>
              <w:t>
Қалыптандырылған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 Region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 District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 City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 Settlement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 Street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 Building Number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Id50 Type (M.SDT.00093)</w:t>
            </w:r>
          </w:p>
          <w:p>
            <w:pPr>
              <w:spacing w:after="20"/>
              <w:ind w:left="20"/>
              <w:jc w:val="both"/>
            </w:pPr>
            <w:r>
              <w:rPr>
                <w:rFonts w:ascii="Times New Roman"/>
                <w:b w:val="false"/>
                <w:i w:val="false"/>
                <w:color w:val="000000"/>
                <w:sz w:val="20"/>
              </w:rPr>
              <w:t>
Қалыптандырылған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 Room Number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Id20 Type (M.SDT.00092)</w:t>
            </w:r>
          </w:p>
          <w:p>
            <w:pPr>
              <w:spacing w:after="20"/>
              <w:ind w:left="20"/>
              <w:jc w:val="both"/>
            </w:pPr>
            <w:r>
              <w:rPr>
                <w:rFonts w:ascii="Times New Roman"/>
                <w:b w:val="false"/>
                <w:i w:val="false"/>
                <w:color w:val="000000"/>
                <w:sz w:val="20"/>
              </w:rPr>
              <w:t>
Қалыптандырылған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*.11. Почталық индекс</w:t>
            </w:r>
          </w:p>
          <w:p>
            <w:pPr>
              <w:spacing w:after="20"/>
              <w:ind w:left="20"/>
              <w:jc w:val="both"/>
            </w:pPr>
            <w:r>
              <w:rPr>
                <w:rFonts w:ascii="Times New Roman"/>
                <w:b w:val="false"/>
                <w:i w:val="false"/>
                <w:color w:val="000000"/>
                <w:sz w:val="20"/>
              </w:rPr>
              <w:t>
(csdo: Post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почталық байланыс кәсіпорнының почталық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Post Code Type (M.SDT.00006)</w:t>
            </w:r>
          </w:p>
          <w:p>
            <w:pPr>
              <w:spacing w:after="20"/>
              <w:ind w:left="20"/>
              <w:jc w:val="both"/>
            </w:pPr>
            <w:r>
              <w:rPr>
                <w:rFonts w:ascii="Times New Roman"/>
                <w:b w:val="false"/>
                <w:i w:val="false"/>
                <w:color w:val="000000"/>
                <w:sz w:val="20"/>
              </w:rPr>
              <w:t>
Қалыптандырылған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жәшіктің нөмірі</w:t>
            </w:r>
          </w:p>
          <w:p>
            <w:pPr>
              <w:spacing w:after="20"/>
              <w:ind w:left="20"/>
              <w:jc w:val="both"/>
            </w:pPr>
            <w:r>
              <w:rPr>
                <w:rFonts w:ascii="Times New Roman"/>
                <w:b w:val="false"/>
                <w:i w:val="false"/>
                <w:color w:val="000000"/>
                <w:sz w:val="20"/>
              </w:rPr>
              <w:t>
(csdo: Post Office Box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почталық байланыс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Id20 Type (M.SDT.00092)</w:t>
            </w:r>
          </w:p>
          <w:p>
            <w:pPr>
              <w:spacing w:after="20"/>
              <w:ind w:left="20"/>
              <w:jc w:val="both"/>
            </w:pPr>
            <w:r>
              <w:rPr>
                <w:rFonts w:ascii="Times New Roman"/>
                <w:b w:val="false"/>
                <w:i w:val="false"/>
                <w:color w:val="000000"/>
                <w:sz w:val="20"/>
              </w:rPr>
              <w:t>
Қалыптандырылған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2.8.11. Байланыс деректемесі</w:t>
            </w:r>
          </w:p>
          <w:p>
            <w:pPr>
              <w:spacing w:after="20"/>
              <w:ind w:left="20"/>
              <w:jc w:val="both"/>
            </w:pPr>
            <w:r>
              <w:rPr>
                <w:rFonts w:ascii="Times New Roman"/>
                <w:b w:val="false"/>
                <w:i w:val="false"/>
                <w:color w:val="000000"/>
                <w:sz w:val="20"/>
              </w:rPr>
              <w:t>
(ccdo: Communication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Communication Details 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w:t>
            </w:r>
          </w:p>
          <w:p>
            <w:pPr>
              <w:spacing w:after="20"/>
              <w:ind w:left="20"/>
              <w:jc w:val="both"/>
            </w:pPr>
            <w:r>
              <w:rPr>
                <w:rFonts w:ascii="Times New Roman"/>
                <w:b w:val="false"/>
                <w:i w:val="false"/>
                <w:color w:val="000000"/>
                <w:sz w:val="20"/>
              </w:rPr>
              <w:t>
(csdo: Communication Channel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кодпен белгіленуі (телефон, факс, электрондық почта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Communication Channel Code V2 Type (M.SDT.00163)</w:t>
            </w:r>
          </w:p>
          <w:p>
            <w:pPr>
              <w:spacing w:after="20"/>
              <w:ind w:left="20"/>
              <w:jc w:val="both"/>
            </w:pPr>
            <w:r>
              <w:rPr>
                <w:rFonts w:ascii="Times New Roman"/>
                <w:b w:val="false"/>
                <w:i w:val="false"/>
                <w:color w:val="000000"/>
                <w:sz w:val="20"/>
              </w:rPr>
              <w:t>
Байланыс түрлерінің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Байланыс түрінің атауы</w:t>
            </w:r>
          </w:p>
          <w:p>
            <w:pPr>
              <w:spacing w:after="20"/>
              <w:ind w:left="20"/>
              <w:jc w:val="both"/>
            </w:pPr>
            <w:r>
              <w:rPr>
                <w:rFonts w:ascii="Times New Roman"/>
                <w:b w:val="false"/>
                <w:i w:val="false"/>
                <w:color w:val="000000"/>
                <w:sz w:val="20"/>
              </w:rPr>
              <w:t>
(csdo: Communication Channel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құралы (арнасы) түрінің атауы (телефон, факс, электрондық почта және басқалар)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арнасының сәйкестендіргіші</w:t>
            </w:r>
          </w:p>
          <w:p>
            <w:pPr>
              <w:spacing w:after="20"/>
              <w:ind w:left="20"/>
              <w:jc w:val="both"/>
            </w:pPr>
            <w:r>
              <w:rPr>
                <w:rFonts w:ascii="Times New Roman"/>
                <w:b w:val="false"/>
                <w:i w:val="false"/>
                <w:color w:val="000000"/>
                <w:sz w:val="20"/>
              </w:rPr>
              <w:t>
(csdo: Communication Channel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тізбегі (телефонның, факстың нөмірін, электрондық почтаның мекенжайын және басқаларды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Communication Channel Id Type (M.SDT.00015)</w:t>
            </w:r>
          </w:p>
          <w:p>
            <w:pPr>
              <w:spacing w:after="20"/>
              <w:ind w:left="20"/>
              <w:jc w:val="both"/>
            </w:pPr>
            <w:r>
              <w:rPr>
                <w:rFonts w:ascii="Times New Roman"/>
                <w:b w:val="false"/>
                <w:i w:val="false"/>
                <w:color w:val="000000"/>
                <w:sz w:val="20"/>
              </w:rPr>
              <w:t>
Қалыптандырылған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2.9. Жалпы ресурс жазбасының технологиялық сипаттамалары</w:t>
            </w:r>
          </w:p>
          <w:p>
            <w:pPr>
              <w:spacing w:after="20"/>
              <w:ind w:left="20"/>
              <w:jc w:val="both"/>
            </w:pPr>
            <w:r>
              <w:rPr>
                <w:rFonts w:ascii="Times New Roman"/>
                <w:b w:val="false"/>
                <w:i w:val="false"/>
                <w:color w:val="000000"/>
                <w:sz w:val="20"/>
              </w:rPr>
              <w:t>
(ccdo: Resource Item Status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 туралы технологиялық мәліметтердің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Resource Item Status Details Type (M.CDT.00033)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2.9.1. Қолданылу кезеңі</w:t>
            </w:r>
          </w:p>
          <w:p>
            <w:pPr>
              <w:spacing w:after="20"/>
              <w:ind w:left="20"/>
              <w:jc w:val="both"/>
            </w:pPr>
            <w:r>
              <w:rPr>
                <w:rFonts w:ascii="Times New Roman"/>
                <w:b w:val="false"/>
                <w:i w:val="false"/>
                <w:color w:val="000000"/>
                <w:sz w:val="20"/>
              </w:rPr>
              <w:t>
(ccdo: Validity Period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 жазбасының (тізілімнің, тізбенің, дерекқордың) қолданылу кезеңі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Period Details Type (M.CDT.00026)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*.1. Бастапқы күн мен уақыт</w:t>
            </w:r>
          </w:p>
          <w:p>
            <w:pPr>
              <w:spacing w:after="20"/>
              <w:ind w:left="20"/>
              <w:jc w:val="both"/>
            </w:pPr>
            <w:r>
              <w:rPr>
                <w:rFonts w:ascii="Times New Roman"/>
                <w:b w:val="false"/>
                <w:i w:val="false"/>
                <w:color w:val="000000"/>
                <w:sz w:val="20"/>
              </w:rPr>
              <w:t>
(csdo: Start Date 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 мен уақыт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Time Type (M.BDT.00006)</w:t>
            </w:r>
          </w:p>
          <w:p>
            <w:pPr>
              <w:spacing w:after="20"/>
              <w:ind w:left="20"/>
              <w:jc w:val="both"/>
            </w:pPr>
            <w:r>
              <w:rPr>
                <w:rFonts w:ascii="Times New Roman"/>
                <w:b w:val="false"/>
                <w:i w:val="false"/>
                <w:color w:val="000000"/>
                <w:sz w:val="20"/>
              </w:rPr>
              <w:t>
МемСТ ИСО 8601-2001-ге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*.2. Соңғы күн мен уақыт</w:t>
            </w:r>
          </w:p>
          <w:p>
            <w:pPr>
              <w:spacing w:after="20"/>
              <w:ind w:left="20"/>
              <w:jc w:val="both"/>
            </w:pPr>
            <w:r>
              <w:rPr>
                <w:rFonts w:ascii="Times New Roman"/>
                <w:b w:val="false"/>
                <w:i w:val="false"/>
                <w:color w:val="000000"/>
                <w:sz w:val="20"/>
              </w:rPr>
              <w:t>
(csdo: End Date 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 мен уақыт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Time Type (M.BDT.00006)</w:t>
            </w:r>
          </w:p>
          <w:p>
            <w:pPr>
              <w:spacing w:after="20"/>
              <w:ind w:left="20"/>
              <w:jc w:val="both"/>
            </w:pPr>
            <w:r>
              <w:rPr>
                <w:rFonts w:ascii="Times New Roman"/>
                <w:b w:val="false"/>
                <w:i w:val="false"/>
                <w:color w:val="000000"/>
                <w:sz w:val="20"/>
              </w:rPr>
              <w:t>
МемСТ ИСО 8601-2001-ге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2.9.2. Жаңарту күні мен уақыты</w:t>
            </w:r>
          </w:p>
          <w:p>
            <w:pPr>
              <w:spacing w:after="20"/>
              <w:ind w:left="20"/>
              <w:jc w:val="both"/>
            </w:pPr>
            <w:r>
              <w:rPr>
                <w:rFonts w:ascii="Times New Roman"/>
                <w:b w:val="false"/>
                <w:i w:val="false"/>
                <w:color w:val="000000"/>
                <w:sz w:val="20"/>
              </w:rPr>
              <w:t>
(csdo: Update Date 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ресурстың жазбасын (тізілімді, тізбені, дерекқорды) жаңарту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Time Type (M.BDT.00006)</w:t>
            </w:r>
          </w:p>
          <w:p>
            <w:pPr>
              <w:spacing w:after="20"/>
              <w:ind w:left="20"/>
              <w:jc w:val="both"/>
            </w:pPr>
            <w:r>
              <w:rPr>
                <w:rFonts w:ascii="Times New Roman"/>
                <w:b w:val="false"/>
                <w:i w:val="false"/>
                <w:color w:val="000000"/>
                <w:sz w:val="20"/>
              </w:rPr>
              <w:t>
МемСТ ИСО 8601-2001-ге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2017 жылғы 30 маусымдағы</w:t>
            </w:r>
            <w:r>
              <w:br/>
            </w:r>
            <w:r>
              <w:rPr>
                <w:rFonts w:ascii="Times New Roman"/>
                <w:b w:val="false"/>
                <w:i w:val="false"/>
                <w:color w:val="000000"/>
                <w:sz w:val="20"/>
              </w:rPr>
              <w:t>№ 77 шешімімен</w:t>
            </w:r>
            <w:r>
              <w:br/>
            </w:r>
            <w:r>
              <w:rPr>
                <w:rFonts w:ascii="Times New Roman"/>
                <w:b w:val="false"/>
                <w:i w:val="false"/>
                <w:color w:val="000000"/>
                <w:sz w:val="20"/>
              </w:rPr>
              <w:t>БЕКІТІЛГЕН</w:t>
            </w:r>
          </w:p>
        </w:tc>
      </w:tr>
    </w:tbl>
    <w:bookmarkStart w:name="z336" w:id="331"/>
    <w:p>
      <w:pPr>
        <w:spacing w:after="0"/>
        <w:ind w:left="0"/>
        <w:jc w:val="left"/>
      </w:pPr>
      <w:r>
        <w:rPr>
          <w:rFonts w:ascii="Times New Roman"/>
          <w:b/>
          <w:i w:val="false"/>
          <w:color w:val="000000"/>
        </w:rPr>
        <w:t xml:space="preserve"> "Еуразиялық экономикалық одаққа бір мүше мемлекеттің аумағынан Еуразиялық</w:t>
      </w:r>
      <w:r>
        <w:br/>
      </w:r>
      <w:r>
        <w:rPr>
          <w:rFonts w:ascii="Times New Roman"/>
          <w:b/>
          <w:i w:val="false"/>
          <w:color w:val="000000"/>
        </w:rPr>
        <w:t>экономикалық одаққа басқа мүше мемлекеттің аумағына өткізілетін тауарларды</w:t>
      </w:r>
      <w:r>
        <w:br/>
      </w:r>
      <w:r>
        <w:rPr>
          <w:rFonts w:ascii="Times New Roman"/>
          <w:b/>
          <w:i w:val="false"/>
          <w:color w:val="000000"/>
        </w:rPr>
        <w:t>өндіруді, қайта өңдеуді және (немесе) сақтауды жүзеге асыратын ұйымдар мен</w:t>
      </w:r>
      <w:r>
        <w:br/>
      </w:r>
      <w:r>
        <w:rPr>
          <w:rFonts w:ascii="Times New Roman"/>
          <w:b/>
          <w:i w:val="false"/>
          <w:color w:val="000000"/>
        </w:rPr>
        <w:t>тұлғалардың тізілімін қалыптастыру, жүргізу және пайдалану" жалпы процесіне</w:t>
      </w:r>
      <w:r>
        <w:br/>
      </w:r>
      <w:r>
        <w:rPr>
          <w:rFonts w:ascii="Times New Roman"/>
          <w:b/>
          <w:i w:val="false"/>
          <w:color w:val="000000"/>
        </w:rPr>
        <w:t>қосылу ТӘРТІБІ</w:t>
      </w:r>
    </w:p>
    <w:bookmarkEnd w:id="331"/>
    <w:bookmarkStart w:name="z337" w:id="332"/>
    <w:p>
      <w:pPr>
        <w:spacing w:after="0"/>
        <w:ind w:left="0"/>
        <w:jc w:val="left"/>
      </w:pPr>
      <w:r>
        <w:rPr>
          <w:rFonts w:ascii="Times New Roman"/>
          <w:b/>
          <w:i w:val="false"/>
          <w:color w:val="000000"/>
        </w:rPr>
        <w:t xml:space="preserve"> I. Жалпы ережелер</w:t>
      </w:r>
    </w:p>
    <w:bookmarkEnd w:id="332"/>
    <w:p>
      <w:pPr>
        <w:spacing w:after="0"/>
        <w:ind w:left="0"/>
        <w:jc w:val="left"/>
      </w:pPr>
    </w:p>
    <w:p>
      <w:pPr>
        <w:spacing w:after="0"/>
        <w:ind w:left="0"/>
        <w:jc w:val="both"/>
      </w:pPr>
      <w:r>
        <w:rPr>
          <w:rFonts w:ascii="Times New Roman"/>
          <w:b w:val="false"/>
          <w:i w:val="false"/>
          <w:color w:val="000000"/>
          <w:sz w:val="28"/>
        </w:rPr>
        <w:t>
      1. Осы Тәртіп 2014 жылғы 29 мамырдағы Еуразиялық экономикалық одақ туралы шарттың ережелеріне, сондай-ақ Еуразиялық экономикалық одақ (бұдан әрі – Одақ) құқығына кіретін мына актілерге сәйкес әзірленген: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bookmarkStart w:name="z340" w:id="333"/>
    <w:p>
      <w:pPr>
        <w:spacing w:after="0"/>
        <w:ind w:left="0"/>
        <w:jc w:val="both"/>
      </w:pPr>
      <w:r>
        <w:rPr>
          <w:rFonts w:ascii="Times New Roman"/>
          <w:b w:val="false"/>
          <w:i w:val="false"/>
          <w:color w:val="000000"/>
          <w:sz w:val="28"/>
        </w:rPr>
        <w:t>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шешімі;</w:t>
      </w:r>
    </w:p>
    <w:bookmarkEnd w:id="333"/>
    <w:bookmarkStart w:name="z341" w:id="334"/>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 енгізу туралы" 2015 жылғы 14 сәуірдегі № 29 шешімі; </w:t>
      </w:r>
    </w:p>
    <w:bookmarkEnd w:id="334"/>
    <w:bookmarkStart w:name="z342" w:id="335"/>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шешімі.</w:t>
      </w:r>
    </w:p>
    <w:bookmarkEnd w:id="335"/>
    <w:bookmarkStart w:name="z343" w:id="336"/>
    <w:p>
      <w:pPr>
        <w:spacing w:after="0"/>
        <w:ind w:left="0"/>
        <w:jc w:val="left"/>
      </w:pPr>
      <w:r>
        <w:rPr>
          <w:rFonts w:ascii="Times New Roman"/>
          <w:b/>
          <w:i w:val="false"/>
          <w:color w:val="000000"/>
        </w:rPr>
        <w:t xml:space="preserve"> II. Қолданылу саласы</w:t>
      </w:r>
    </w:p>
    <w:bookmarkEnd w:id="336"/>
    <w:bookmarkStart w:name="z344" w:id="337"/>
    <w:p>
      <w:pPr>
        <w:spacing w:after="0"/>
        <w:ind w:left="0"/>
        <w:jc w:val="both"/>
      </w:pPr>
      <w:r>
        <w:rPr>
          <w:rFonts w:ascii="Times New Roman"/>
          <w:b w:val="false"/>
          <w:i w:val="false"/>
          <w:color w:val="000000"/>
          <w:sz w:val="28"/>
        </w:rPr>
        <w:t>
      2. Осы Тәртіп "Еуразиялық экономикалық одаққа бір мүше мемлекеттің аумағынан Еуразиялық экономикалық одаққа басқа мүше мемлекеттің аумағына өткізілетін тауарларды өндіруді, қайта өңдеуді және (немесе) сақтауды жүзеге асыратын ұйымдар мен тұлғалардың тізілімін қалыптастыру, жүргізу және пайдалану" жалпы процесін (P.SS.05) (бұдан әрі – жалпы процесс) қолданысқа енгізу және жалпы процеске жаңа қатысушыны қосу рәсімдерінің құрамы мен мазмұнына қойылатын талаптарды, сондай-ақ оларды орындау кезінде жүзеге асырылатын ақпараттық өзара іс-қимылға қойылатын талаптарды айқындайды.</w:t>
      </w:r>
    </w:p>
    <w:bookmarkEnd w:id="337"/>
    <w:bookmarkStart w:name="z345" w:id="338"/>
    <w:p>
      <w:pPr>
        <w:spacing w:after="0"/>
        <w:ind w:left="0"/>
        <w:jc w:val="left"/>
      </w:pPr>
      <w:r>
        <w:rPr>
          <w:rFonts w:ascii="Times New Roman"/>
          <w:b/>
          <w:i w:val="false"/>
          <w:color w:val="000000"/>
        </w:rPr>
        <w:t xml:space="preserve"> III. Негізгі ұғымдар</w:t>
      </w:r>
    </w:p>
    <w:bookmarkEnd w:id="338"/>
    <w:bookmarkStart w:name="z346" w:id="339"/>
    <w:p>
      <w:pPr>
        <w:spacing w:after="0"/>
        <w:ind w:left="0"/>
        <w:jc w:val="both"/>
      </w:pPr>
      <w:r>
        <w:rPr>
          <w:rFonts w:ascii="Times New Roman"/>
          <w:b w:val="false"/>
          <w:i w:val="false"/>
          <w:color w:val="000000"/>
          <w:sz w:val="28"/>
        </w:rPr>
        <w:t>
      3. Осы Тәртіптің мақсаттары үшін мынаны білдіретін ұғымдар пайдаланылады:</w:t>
      </w:r>
    </w:p>
    <w:bookmarkEnd w:id="339"/>
    <w:bookmarkStart w:name="z347" w:id="340"/>
    <w:p>
      <w:pPr>
        <w:spacing w:after="0"/>
        <w:ind w:left="0"/>
        <w:jc w:val="both"/>
      </w:pPr>
      <w:r>
        <w:rPr>
          <w:rFonts w:ascii="Times New Roman"/>
          <w:b w:val="false"/>
          <w:i w:val="false"/>
          <w:color w:val="000000"/>
          <w:sz w:val="28"/>
        </w:rPr>
        <w:t>
      "интеграцияланған жүйенің жұмыс істеуін қамтамасыз ету кезінде қолданылатын құжаттар" –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30-тармағына сәйкес көзделген техникалық, технологиялық, әдістемелік және ұйымдастырушылық құжаттар;</w:t>
      </w:r>
    </w:p>
    <w:bookmarkEnd w:id="340"/>
    <w:bookmarkStart w:name="z348" w:id="341"/>
    <w:p>
      <w:pPr>
        <w:spacing w:after="0"/>
        <w:ind w:left="0"/>
        <w:jc w:val="both"/>
      </w:pPr>
      <w:r>
        <w:rPr>
          <w:rFonts w:ascii="Times New Roman"/>
          <w:b w:val="false"/>
          <w:i w:val="false"/>
          <w:color w:val="000000"/>
          <w:sz w:val="28"/>
        </w:rPr>
        <w:t>
      "технологиялық құжаттар" – Еуразиялық экономикалық комиссия Алқасының 2014 жылғы 6 қарашадағы № 200 шешімінің 1-тармағында көзделген, жалпы процесті іске асыру кезінде ақпараттық өзара іс-қимылды регламенттейтін технологиялық құжаттардың үлгілік тізбесіне енгізілген құжаттар.</w:t>
      </w:r>
    </w:p>
    <w:bookmarkEnd w:id="341"/>
    <w:bookmarkStart w:name="z349" w:id="342"/>
    <w:p>
      <w:pPr>
        <w:spacing w:after="0"/>
        <w:ind w:left="0"/>
        <w:jc w:val="both"/>
      </w:pPr>
      <w:r>
        <w:rPr>
          <w:rFonts w:ascii="Times New Roman"/>
          <w:b w:val="false"/>
          <w:i w:val="false"/>
          <w:color w:val="000000"/>
          <w:sz w:val="28"/>
        </w:rPr>
        <w:t>
      Осы Тәртіпте пайдаланылатын өзге ұғымдар Еуразиялық экономикалық комиссия Алқасының 2017 жылғы 30 маусымдағы № 77 шешімімен бекітілген "Еуразиялық экономикалық одаққа бір мүше мемлекеттің аумағынан Еуразиялық экономикалық одаққа басқа мүше мемлекеттің аумағына өткізілетін тауарларды өндіруді, қайта өңдеуді және (немесе) сақтауды жүзеге асыратын ұйымдар мен тұлғалардың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мағыналарында қолданылады.</w:t>
      </w:r>
    </w:p>
    <w:bookmarkEnd w:id="342"/>
    <w:bookmarkStart w:name="z350" w:id="343"/>
    <w:p>
      <w:pPr>
        <w:spacing w:after="0"/>
        <w:ind w:left="0"/>
        <w:jc w:val="left"/>
      </w:pPr>
      <w:r>
        <w:rPr>
          <w:rFonts w:ascii="Times New Roman"/>
          <w:b/>
          <w:i w:val="false"/>
          <w:color w:val="000000"/>
        </w:rPr>
        <w:t xml:space="preserve"> IV. Өзара іс-қимылға қатысушылар</w:t>
      </w:r>
    </w:p>
    <w:bookmarkEnd w:id="343"/>
    <w:bookmarkStart w:name="z351" w:id="344"/>
    <w:p>
      <w:pPr>
        <w:spacing w:after="0"/>
        <w:ind w:left="0"/>
        <w:jc w:val="both"/>
      </w:pPr>
      <w:r>
        <w:rPr>
          <w:rFonts w:ascii="Times New Roman"/>
          <w:b w:val="false"/>
          <w:i w:val="false"/>
          <w:color w:val="000000"/>
          <w:sz w:val="28"/>
        </w:rPr>
        <w:t>
      4. Өзара іс-қимылға қатысушылар осы Тәртіпте көзделген рәсімдерді орындаған кездегі олардың рөлі кестеде келтірілген.</w:t>
      </w:r>
    </w:p>
    <w:bookmarkEnd w:id="344"/>
    <w:bookmarkStart w:name="z352" w:id="345"/>
    <w:p>
      <w:pPr>
        <w:spacing w:after="0"/>
        <w:ind w:left="0"/>
        <w:jc w:val="both"/>
      </w:pPr>
      <w:r>
        <w:rPr>
          <w:rFonts w:ascii="Times New Roman"/>
          <w:b w:val="false"/>
          <w:i w:val="false"/>
          <w:color w:val="000000"/>
          <w:sz w:val="28"/>
        </w:rPr>
        <w:t>
      Кесте</w:t>
      </w:r>
    </w:p>
    <w:bookmarkEnd w:id="345"/>
    <w:bookmarkStart w:name="z353" w:id="346"/>
    <w:p>
      <w:pPr>
        <w:spacing w:after="0"/>
        <w:ind w:left="0"/>
        <w:jc w:val="left"/>
      </w:pPr>
      <w:r>
        <w:rPr>
          <w:rFonts w:ascii="Times New Roman"/>
          <w:b/>
          <w:i w:val="false"/>
          <w:color w:val="000000"/>
        </w:rPr>
        <w:t xml:space="preserve"> Өзара іс-қимылға қатысушылардың рөлі</w:t>
      </w:r>
    </w:p>
    <w:bookmarkEnd w:id="3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қосылатын қатысушысы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Тәртіпте көзделген рәсімдерді орындайды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Одаққа мүше мемлекеттің уәкілетті органы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Әкімші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Тәртіпте көзделген рәсімдердің орындалуын үйлестіреді және жалпы процестің қосылатын қатысушысымен ақпараттық өзара іс-қимылды тестілеуге қатысады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w:t>
            </w:r>
          </w:p>
        </w:tc>
      </w:tr>
    </w:tbl>
    <w:bookmarkStart w:name="z354" w:id="347"/>
    <w:p>
      <w:pPr>
        <w:spacing w:after="0"/>
        <w:ind w:left="0"/>
        <w:jc w:val="left"/>
      </w:pPr>
      <w:r>
        <w:rPr>
          <w:rFonts w:ascii="Times New Roman"/>
          <w:b/>
          <w:i w:val="false"/>
          <w:color w:val="000000"/>
        </w:rPr>
        <w:t xml:space="preserve"> V. Жалпы процесті қолданысқа енгізу</w:t>
      </w:r>
    </w:p>
    <w:bookmarkEnd w:id="347"/>
    <w:bookmarkStart w:name="z355" w:id="348"/>
    <w:p>
      <w:pPr>
        <w:spacing w:after="0"/>
        <w:ind w:left="0"/>
        <w:jc w:val="both"/>
      </w:pPr>
      <w:r>
        <w:rPr>
          <w:rFonts w:ascii="Times New Roman"/>
          <w:b w:val="false"/>
          <w:i w:val="false"/>
          <w:color w:val="000000"/>
          <w:sz w:val="28"/>
        </w:rPr>
        <w:t>
      5. Еуразиялық экономикалық комиссия Алқасының "Еуразиялық экономикалық одаққа бір мүше мемлекеттің аумағынан Еуразиялық экономикалық одаққа басқа мүше мемлекеттің аумағына өткізілетін тауарларды өндіруді, қайта өңдеуді және (немесе) сақтауды жүзеге асыратын ұйымдар мен тұлғалардың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2017 жылғы 30 маусымдағы № 77 шешімі күшіне енген күннен бастап Одаққа мүше мемлекеттер (бұдан әрі – мүше мемлекеттер) Еуразиялық экономикалық комиссияның (бұдан әрі – Комиссия) үйлестіруі арқылы жалпы процесті қолданысқа енгізу рәсімін орындауға кіріседі.</w:t>
      </w:r>
    </w:p>
    <w:bookmarkEnd w:id="348"/>
    <w:bookmarkStart w:name="z356" w:id="349"/>
    <w:p>
      <w:pPr>
        <w:spacing w:after="0"/>
        <w:ind w:left="0"/>
        <w:jc w:val="both"/>
      </w:pPr>
      <w:r>
        <w:rPr>
          <w:rFonts w:ascii="Times New Roman"/>
          <w:b w:val="false"/>
          <w:i w:val="false"/>
          <w:color w:val="000000"/>
          <w:sz w:val="28"/>
        </w:rPr>
        <w:t>
      6. Жалпы процесті қолданысқа енгізу үшін мүше мемлекеттер осы Тәртіптің VI бөліміне сәйкес жалпы процеске қосылу рәсімімен айқындалған қажетті іс-шараларды орындауға тиіс.</w:t>
      </w:r>
    </w:p>
    <w:bookmarkEnd w:id="349"/>
    <w:bookmarkStart w:name="z357" w:id="350"/>
    <w:p>
      <w:pPr>
        <w:spacing w:after="0"/>
        <w:ind w:left="0"/>
        <w:jc w:val="both"/>
      </w:pPr>
      <w:r>
        <w:rPr>
          <w:rFonts w:ascii="Times New Roman"/>
          <w:b w:val="false"/>
          <w:i w:val="false"/>
          <w:color w:val="000000"/>
          <w:sz w:val="28"/>
        </w:rPr>
        <w:t>
      7. Сыртқы және өзара сауданың интеграцияланған ақпараттық жүйесіне мемлекетаралық сынақтар жүргізу жөніндегі комиссияның ұсынымдары негізінде Комиссия Алқасы жалпы процесті қолданысқа енгізу туралы өкім қабылдайды.</w:t>
      </w:r>
    </w:p>
    <w:bookmarkEnd w:id="350"/>
    <w:bookmarkStart w:name="z358" w:id="351"/>
    <w:p>
      <w:pPr>
        <w:spacing w:after="0"/>
        <w:ind w:left="0"/>
        <w:jc w:val="both"/>
      </w:pPr>
      <w:r>
        <w:rPr>
          <w:rFonts w:ascii="Times New Roman"/>
          <w:b w:val="false"/>
          <w:i w:val="false"/>
          <w:color w:val="000000"/>
          <w:sz w:val="28"/>
        </w:rPr>
        <w:t>
      8. Мүше мемлекеттердің біреуі мен Комиссияның ақпараттық жүйелері арасындағы ақпараттық өзара іс-қимылды тестілеу нәтижелері сыртқы және өзара сауданың интеграцияланған ақпараттық жүйесіне мемлекетаралық сынақтар жүргізу жөніндегі комиссияның жалпы процестің қолданысқа енгізуге дайын екендігі туралы ұсынымдарын қабылдау үшін негіз болып табылады.</w:t>
      </w:r>
    </w:p>
    <w:bookmarkEnd w:id="351"/>
    <w:bookmarkStart w:name="z359" w:id="352"/>
    <w:p>
      <w:pPr>
        <w:spacing w:after="0"/>
        <w:ind w:left="0"/>
        <w:jc w:val="both"/>
      </w:pPr>
      <w:r>
        <w:rPr>
          <w:rFonts w:ascii="Times New Roman"/>
          <w:b w:val="false"/>
          <w:i w:val="false"/>
          <w:color w:val="000000"/>
          <w:sz w:val="28"/>
        </w:rPr>
        <w:t>
      9. Жалпы процесс қолданысқа енгізілгеннен кейін оған жаңа қатысушылар жалпы процеске қосылу рәсімін орындау арқылы қосыла алады.</w:t>
      </w:r>
    </w:p>
    <w:bookmarkEnd w:id="352"/>
    <w:bookmarkStart w:name="z360" w:id="353"/>
    <w:p>
      <w:pPr>
        <w:spacing w:after="0"/>
        <w:ind w:left="0"/>
        <w:jc w:val="left"/>
      </w:pPr>
      <w:r>
        <w:rPr>
          <w:rFonts w:ascii="Times New Roman"/>
          <w:b/>
          <w:i w:val="false"/>
          <w:color w:val="000000"/>
        </w:rPr>
        <w:t xml:space="preserve"> VI. Қосылу рәсімінің сипаттамасы</w:t>
      </w:r>
    </w:p>
    <w:bookmarkEnd w:id="353"/>
    <w:bookmarkStart w:name="z361" w:id="354"/>
    <w:p>
      <w:pPr>
        <w:spacing w:after="0"/>
        <w:ind w:left="0"/>
        <w:jc w:val="both"/>
      </w:pPr>
      <w:r>
        <w:rPr>
          <w:rFonts w:ascii="Times New Roman"/>
          <w:b w:val="false"/>
          <w:i w:val="false"/>
          <w:color w:val="000000"/>
          <w:sz w:val="28"/>
        </w:rPr>
        <w:t>
      10. Жалпы процестің қосылатын қатысушысы жалпы процеске қосылу үшін интеграцияланған жүйенің жұмыс істеуін қамтамасыз ету кезінде қолданылатын құжаттардың, технологиялық құжаттардың талаптарын, сондай-ақ мүше мемлекет заңнамасының мүше мемлекеттің ұлттық сегменті шеңберіндегі ақпараттық өзара іс-қимылды регламенттейтін талаптарын орындауға тиіс.</w:t>
      </w:r>
    </w:p>
    <w:bookmarkEnd w:id="354"/>
    <w:bookmarkStart w:name="z362" w:id="355"/>
    <w:p>
      <w:pPr>
        <w:spacing w:after="0"/>
        <w:ind w:left="0"/>
        <w:jc w:val="both"/>
      </w:pPr>
      <w:r>
        <w:rPr>
          <w:rFonts w:ascii="Times New Roman"/>
          <w:b w:val="false"/>
          <w:i w:val="false"/>
          <w:color w:val="000000"/>
          <w:sz w:val="28"/>
        </w:rPr>
        <w:t>
      11. Жаңа қатысушының жалпы процеске қосылу рәсімін орындауы мыналарды қамтиды:</w:t>
      </w:r>
    </w:p>
    <w:bookmarkEnd w:id="355"/>
    <w:bookmarkStart w:name="z363" w:id="356"/>
    <w:p>
      <w:pPr>
        <w:spacing w:after="0"/>
        <w:ind w:left="0"/>
        <w:jc w:val="both"/>
      </w:pPr>
      <w:r>
        <w:rPr>
          <w:rFonts w:ascii="Times New Roman"/>
          <w:b w:val="false"/>
          <w:i w:val="false"/>
          <w:color w:val="000000"/>
          <w:sz w:val="28"/>
        </w:rPr>
        <w:t>
      а) мүше мемлекеттің жалпы процеске жаңа қатысушының қосылатыны туралы (жалпы процесс шеңберіндегі ақпараттық өзара іс-қимылды қамтамасыз етуге жауапты уәкілетті органды көрсете отырып) Комиссияға хабарлауы;</w:t>
      </w:r>
    </w:p>
    <w:bookmarkEnd w:id="356"/>
    <w:bookmarkStart w:name="z364" w:id="357"/>
    <w:p>
      <w:pPr>
        <w:spacing w:after="0"/>
        <w:ind w:left="0"/>
        <w:jc w:val="both"/>
      </w:pPr>
      <w:r>
        <w:rPr>
          <w:rFonts w:ascii="Times New Roman"/>
          <w:b w:val="false"/>
          <w:i w:val="false"/>
          <w:color w:val="000000"/>
          <w:sz w:val="28"/>
        </w:rPr>
        <w:t xml:space="preserve">
      б) мүше мемлекеттің нормативтік құқықтық актілеріне технологиялық құжаттардың талаптарын орындауға қажетті өзгерістер енгізу (қосылу рәсімін орындау басталған күннен бастап 2 ай ішінде); </w:t>
      </w:r>
    </w:p>
    <w:bookmarkEnd w:id="357"/>
    <w:bookmarkStart w:name="z365" w:id="358"/>
    <w:p>
      <w:pPr>
        <w:spacing w:after="0"/>
        <w:ind w:left="0"/>
        <w:jc w:val="both"/>
      </w:pPr>
      <w:r>
        <w:rPr>
          <w:rFonts w:ascii="Times New Roman"/>
          <w:b w:val="false"/>
          <w:i w:val="false"/>
          <w:color w:val="000000"/>
          <w:sz w:val="28"/>
        </w:rPr>
        <w:t>
      в) қажет болған кезде жалпы процестің қосылатын қатысушысының ақпараттық жүйесін әзірлеу (пысықтау) (қосылу рәсімін орындау басталған күннен бастап 3 ай ішінде);</w:t>
      </w:r>
    </w:p>
    <w:bookmarkEnd w:id="358"/>
    <w:bookmarkStart w:name="z366" w:id="359"/>
    <w:p>
      <w:pPr>
        <w:spacing w:after="0"/>
        <w:ind w:left="0"/>
        <w:jc w:val="both"/>
      </w:pPr>
      <w:r>
        <w:rPr>
          <w:rFonts w:ascii="Times New Roman"/>
          <w:b w:val="false"/>
          <w:i w:val="false"/>
          <w:color w:val="000000"/>
          <w:sz w:val="28"/>
        </w:rPr>
        <w:t>
      г) егер бұрын осындай қосу жүзеге асырылмаған болса, жалпы процестің қосылатын қатысушысының ақпараттық жүйесін мүше мемлекеттің ұлттық сегментіне қосу (қосылу рәсімін орындау басталған күннен бастап 3 ай ішінде);</w:t>
      </w:r>
    </w:p>
    <w:bookmarkEnd w:id="359"/>
    <w:bookmarkStart w:name="z367" w:id="360"/>
    <w:p>
      <w:pPr>
        <w:spacing w:after="0"/>
        <w:ind w:left="0"/>
        <w:jc w:val="both"/>
      </w:pPr>
      <w:r>
        <w:rPr>
          <w:rFonts w:ascii="Times New Roman"/>
          <w:b w:val="false"/>
          <w:i w:val="false"/>
          <w:color w:val="000000"/>
          <w:sz w:val="28"/>
        </w:rPr>
        <w:t>
      д) жалпы процестің қосылатын қатысушысының әкімші тарататын, Ақпараттық өзара іс-қимыл қағидаларында көзделген анықтамалықтар мен сыныптауыштарды алуы;</w:t>
      </w:r>
    </w:p>
    <w:bookmarkEnd w:id="360"/>
    <w:bookmarkStart w:name="z368" w:id="361"/>
    <w:p>
      <w:pPr>
        <w:spacing w:after="0"/>
        <w:ind w:left="0"/>
        <w:jc w:val="both"/>
      </w:pPr>
      <w:r>
        <w:rPr>
          <w:rFonts w:ascii="Times New Roman"/>
          <w:b w:val="false"/>
          <w:i w:val="false"/>
          <w:color w:val="000000"/>
          <w:sz w:val="28"/>
        </w:rPr>
        <w:t>
      е) жалпы процестің қосылатын қатысушысының Одақ кәсіпорындарының тізіліміне бастапқы енгізу және Одақтың ақпараттық порталында жариялау үшін ұлттық тізілімнен алынған, Еуразиялық экономикалық комиссия Алқасының 2017 жылғы 30 маусымдағы № 77 шешімімен бекітілген "Еуразиялық экономикалық одаққа бір мүше мемлекеттің аумағынан Еуразиялық экономикалық одаққа басқа мүше мемлекеттің аумағына өткізілетін тауарларды өндіруді, қайта өңдеуді және (немесе) сақтауды жүзеге асыратын ұйымдар мен тұлғалардың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сипаттамасына сәйкес ресімделген мәліметтерді әкімшіге беруі (қосылу рәсімін орындау басталған күннен бастап 6 ай ішінде);</w:t>
      </w:r>
    </w:p>
    <w:bookmarkEnd w:id="361"/>
    <w:bookmarkStart w:name="z369" w:id="362"/>
    <w:p>
      <w:pPr>
        <w:spacing w:after="0"/>
        <w:ind w:left="0"/>
        <w:jc w:val="both"/>
      </w:pPr>
      <w:r>
        <w:rPr>
          <w:rFonts w:ascii="Times New Roman"/>
          <w:b w:val="false"/>
          <w:i w:val="false"/>
          <w:color w:val="000000"/>
          <w:sz w:val="28"/>
        </w:rPr>
        <w:t>
      ж) жалпы процестің қосылатын қатысушысы мен әкімшінің ақпараттық жүйелері арасындағы ақпараттық өзара іс-қимылды технологиялық құжаттардың талаптарына сәйкестігі тұрғысынан тестілеу (қосылу рәсімін орындау басталған күннен бастап 6 ай ішінде).</w:t>
      </w:r>
    </w:p>
    <w:bookmarkEnd w:id="362"/>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