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84b8a" w14:textId="0684b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2011 жылғы 15 шілдедегі № 710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2017 жылғы 14 наурыздағы № 29 шешімі</w:t>
      </w:r>
    </w:p>
    <w:p>
      <w:pPr>
        <w:spacing w:after="0"/>
        <w:ind w:left="0"/>
        <w:jc w:val="both"/>
      </w:pPr>
      <w:bookmarkStart w:name="z0" w:id="0"/>
      <w:r>
        <w:rPr>
          <w:rFonts w:ascii="Times New Roman"/>
          <w:b w:val="false"/>
          <w:i w:val="false"/>
          <w:color w:val="000000"/>
          <w:sz w:val="28"/>
        </w:rPr>
        <w:t xml:space="preserve">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4-тармағына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5-тармағына сәйкес Еуразиялық экономикалық комиссия Алқасы </w:t>
      </w:r>
      <w:r>
        <w:rPr>
          <w:rFonts w:ascii="Times New Roman"/>
          <w:b/>
          <w:i w:val="false"/>
          <w:color w:val="000000"/>
          <w:sz w:val="28"/>
        </w:rPr>
        <w:t>шешті:</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2011 жылғы 15 шілдедегі "Кеден одағының "Жылжымалы теміржол құрамының қауіпсіздігі туралы", "Жоғары жылдамдықты теміржол көлігінің қауіпсіздігі туралы" және "Теміржол көлігі инфрақұрылымының қауіпсіздігі туралы" техникалық регламенттерін қабылдау туралы" № 710 шешіміне өзгерістер енгізілсін.</w:t>
      </w:r>
    </w:p>
    <w:bookmarkEnd w:id="1"/>
    <w:bookmarkStart w:name="z2"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14 наурыздағы</w:t>
            </w:r>
            <w:r>
              <w:br/>
            </w:r>
            <w:r>
              <w:rPr>
                <w:rFonts w:ascii="Times New Roman"/>
                <w:b w:val="false"/>
                <w:i w:val="false"/>
                <w:color w:val="000000"/>
                <w:sz w:val="20"/>
              </w:rPr>
              <w:t>№ 29 шешіміне</w:t>
            </w:r>
            <w:r>
              <w:br/>
            </w:r>
            <w:r>
              <w:rPr>
                <w:rFonts w:ascii="Times New Roman"/>
                <w:b w:val="false"/>
                <w:i w:val="false"/>
                <w:color w:val="000000"/>
                <w:sz w:val="20"/>
              </w:rPr>
              <w:t>ҚОСЫМША</w:t>
            </w:r>
          </w:p>
        </w:tc>
      </w:tr>
    </w:tbl>
    <w:bookmarkStart w:name="z4" w:id="3"/>
    <w:p>
      <w:pPr>
        <w:spacing w:after="0"/>
        <w:ind w:left="0"/>
        <w:jc w:val="left"/>
      </w:pPr>
      <w:r>
        <w:rPr>
          <w:rFonts w:ascii="Times New Roman"/>
          <w:b/>
          <w:i w:val="false"/>
          <w:color w:val="000000"/>
        </w:rPr>
        <w:t xml:space="preserve"> Кеден одағы Комиссиясының 2011 жылғы 15 шілдедегі № 710 шешіміне енгізілетін</w:t>
      </w:r>
      <w:r>
        <w:br/>
      </w:r>
      <w:r>
        <w:rPr>
          <w:rFonts w:ascii="Times New Roman"/>
          <w:b/>
          <w:i w:val="false"/>
          <w:color w:val="000000"/>
        </w:rPr>
        <w:t>ӨЗГЕРІСТЕР</w:t>
      </w:r>
    </w:p>
    <w:bookmarkEnd w:id="3"/>
    <w:bookmarkStart w:name="z5" w:id="4"/>
    <w:p>
      <w:pPr>
        <w:spacing w:after="0"/>
        <w:ind w:left="0"/>
        <w:jc w:val="both"/>
      </w:pPr>
      <w:r>
        <w:rPr>
          <w:rFonts w:ascii="Times New Roman"/>
          <w:b w:val="false"/>
          <w:i w:val="false"/>
          <w:color w:val="000000"/>
          <w:sz w:val="28"/>
        </w:rPr>
        <w:t>
      1. Ерікті негізде қолдану нәтижесінде осы Шешіммен бекітілген Кеден одағының "Жылжымалы теміржол құрамының қауіпсіздігі туралы" техникалық регламентінің талаптарын сақтау қамтамасыз етілетін стандарттар тізбесінде:</w:t>
      </w:r>
    </w:p>
    <w:bookmarkEnd w:id="4"/>
    <w:bookmarkStart w:name="z6" w:id="5"/>
    <w:p>
      <w:pPr>
        <w:spacing w:after="0"/>
        <w:ind w:left="0"/>
        <w:jc w:val="both"/>
      </w:pPr>
      <w:r>
        <w:rPr>
          <w:rFonts w:ascii="Times New Roman"/>
          <w:b w:val="false"/>
          <w:i w:val="false"/>
          <w:color w:val="000000"/>
          <w:sz w:val="28"/>
        </w:rPr>
        <w:t>
      а) 84, 87, 95 және 96 позициялар мынадай редакцияда жазылсын:</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құрамының жүк вагондары арбаларының тежегіш тетікті беріліс триангельдері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5.3.1-тармақ (екінші сөйлем)</w:t>
            </w:r>
          </w:p>
          <w:p>
            <w:pPr>
              <w:spacing w:after="20"/>
              <w:ind w:left="20"/>
              <w:jc w:val="both"/>
            </w:pPr>
            <w:r>
              <w:rPr>
                <w:rFonts w:ascii="Times New Roman"/>
                <w:b w:val="false"/>
                <w:i w:val="false"/>
                <w:color w:val="000000"/>
                <w:sz w:val="20"/>
              </w:rPr>
              <w:t>
МЕМСТ 4686-2012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вагондары арбаларының тежегіш тетікті беріліс триангельдері.</w:t>
            </w:r>
          </w:p>
          <w:p>
            <w:pPr>
              <w:spacing w:after="20"/>
              <w:ind w:left="20"/>
              <w:jc w:val="both"/>
            </w:pPr>
            <w:r>
              <w:rPr>
                <w:rFonts w:ascii="Times New Roman"/>
                <w:b w:val="false"/>
                <w:i w:val="false"/>
                <w:color w:val="000000"/>
                <w:sz w:val="20"/>
              </w:rPr>
              <w:t>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5.2.2-тармақ</w:t>
            </w:r>
          </w:p>
          <w:p>
            <w:pPr>
              <w:spacing w:after="20"/>
              <w:ind w:left="20"/>
              <w:jc w:val="both"/>
            </w:pPr>
            <w:r>
              <w:rPr>
                <w:rFonts w:ascii="Times New Roman"/>
                <w:b w:val="false"/>
                <w:i w:val="false"/>
                <w:color w:val="000000"/>
                <w:sz w:val="20"/>
              </w:rPr>
              <w:t>
МЕМСТ 4686-2012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5.2.2-тармақ</w:t>
            </w:r>
          </w:p>
          <w:p>
            <w:pPr>
              <w:spacing w:after="20"/>
              <w:ind w:left="20"/>
              <w:jc w:val="both"/>
            </w:pPr>
            <w:r>
              <w:rPr>
                <w:rFonts w:ascii="Times New Roman"/>
                <w:b w:val="false"/>
                <w:i w:val="false"/>
                <w:color w:val="000000"/>
                <w:sz w:val="20"/>
              </w:rPr>
              <w:t>
МЕМСТ 4686-2012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12 және 14-тармақтары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5.5.1-тармақ</w:t>
            </w:r>
          </w:p>
          <w:p>
            <w:pPr>
              <w:spacing w:after="20"/>
              <w:ind w:left="20"/>
              <w:jc w:val="both"/>
            </w:pPr>
            <w:r>
              <w:rPr>
                <w:rFonts w:ascii="Times New Roman"/>
                <w:b w:val="false"/>
                <w:i w:val="false"/>
                <w:color w:val="000000"/>
                <w:sz w:val="20"/>
              </w:rPr>
              <w:t>
МЕМСТ 4686-2012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
МЕМСТ 2.601-2013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конструкторлық құжаттама жүйесі. Пайдалану құжаттары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құрамының тежегіш цилиндрлері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"б" тармақшасы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және 3.1.6-тармақтар</w:t>
            </w:r>
          </w:p>
          <w:p>
            <w:pPr>
              <w:spacing w:after="20"/>
              <w:ind w:left="20"/>
              <w:jc w:val="both"/>
            </w:pPr>
            <w:r>
              <w:rPr>
                <w:rFonts w:ascii="Times New Roman"/>
                <w:b w:val="false"/>
                <w:i w:val="false"/>
                <w:color w:val="000000"/>
                <w:sz w:val="20"/>
              </w:rPr>
              <w:t>
МЕМСТ 31402-2013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құрамының тежегіш цилиндрлері. Жалпы техникалық талаптар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және 3.1.7-тармақтар</w:t>
            </w:r>
          </w:p>
          <w:p>
            <w:pPr>
              <w:spacing w:after="20"/>
              <w:ind w:left="20"/>
              <w:jc w:val="both"/>
            </w:pPr>
            <w:r>
              <w:rPr>
                <w:rFonts w:ascii="Times New Roman"/>
                <w:b w:val="false"/>
                <w:i w:val="false"/>
                <w:color w:val="000000"/>
                <w:sz w:val="20"/>
              </w:rPr>
              <w:t>
МЕМСТ 31402-2013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3.5.1-тармақ</w:t>
            </w:r>
          </w:p>
          <w:p>
            <w:pPr>
              <w:spacing w:after="20"/>
              <w:ind w:left="20"/>
              <w:jc w:val="both"/>
            </w:pPr>
            <w:r>
              <w:rPr>
                <w:rFonts w:ascii="Times New Roman"/>
                <w:b w:val="false"/>
                <w:i w:val="false"/>
                <w:color w:val="000000"/>
                <w:sz w:val="20"/>
              </w:rPr>
              <w:t>
МЕМСТ 31402-2013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5.3.1.6-тармақ</w:t>
            </w:r>
          </w:p>
          <w:p>
            <w:pPr>
              <w:spacing w:after="20"/>
              <w:ind w:left="20"/>
              <w:jc w:val="both"/>
            </w:pPr>
            <w:r>
              <w:rPr>
                <w:rFonts w:ascii="Times New Roman"/>
                <w:b w:val="false"/>
                <w:i w:val="false"/>
                <w:color w:val="000000"/>
                <w:sz w:val="20"/>
              </w:rPr>
              <w:t>
МЕМСТ 2.610-2006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конструкторлық құжаттама жүйесі. Пайдалану құжаттарын орындау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3.5.1-тармақ</w:t>
            </w:r>
          </w:p>
          <w:p>
            <w:pPr>
              <w:spacing w:after="20"/>
              <w:ind w:left="20"/>
              <w:jc w:val="both"/>
            </w:pPr>
            <w:r>
              <w:rPr>
                <w:rFonts w:ascii="Times New Roman"/>
                <w:b w:val="false"/>
                <w:i w:val="false"/>
                <w:color w:val="000000"/>
                <w:sz w:val="20"/>
              </w:rPr>
              <w:t>
МЕМСТ 31402-2013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құрамының тежегіш цилиндрлері. Жалпы техникалық талаптар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3.1.3-тармақ</w:t>
            </w:r>
          </w:p>
          <w:p>
            <w:pPr>
              <w:spacing w:after="20"/>
              <w:ind w:left="20"/>
              <w:jc w:val="both"/>
            </w:pPr>
            <w:r>
              <w:rPr>
                <w:rFonts w:ascii="Times New Roman"/>
                <w:b w:val="false"/>
                <w:i w:val="false"/>
                <w:color w:val="000000"/>
                <w:sz w:val="20"/>
              </w:rPr>
              <w:t>
МЕМСТ 31402-2013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5.9-тармақ</w:t>
            </w:r>
          </w:p>
          <w:p>
            <w:pPr>
              <w:spacing w:after="20"/>
              <w:ind w:left="20"/>
              <w:jc w:val="both"/>
            </w:pPr>
            <w:r>
              <w:rPr>
                <w:rFonts w:ascii="Times New Roman"/>
                <w:b w:val="false"/>
                <w:i w:val="false"/>
                <w:color w:val="000000"/>
                <w:sz w:val="20"/>
              </w:rPr>
              <w:t>
МЕМСТ 2.610-2006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конструкторлық құжаттама жүйесі. Пайдалану құжаттарын орындау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құрамының тежегішіне арналған біріктіргіш жеңдер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және 4.1.4-тармақтар</w:t>
            </w:r>
          </w:p>
          <w:p>
            <w:pPr>
              <w:spacing w:after="20"/>
              <w:ind w:left="20"/>
              <w:jc w:val="both"/>
            </w:pPr>
            <w:r>
              <w:rPr>
                <w:rFonts w:ascii="Times New Roman"/>
                <w:b w:val="false"/>
                <w:i w:val="false"/>
                <w:color w:val="000000"/>
                <w:sz w:val="20"/>
              </w:rPr>
              <w:t>
МЕМСТ 2593-2014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құрамының тежегішіне арналған біріктіргіш жеңдер.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w:t>
            </w:r>
          </w:p>
          <w:p>
            <w:pPr>
              <w:spacing w:after="20"/>
              <w:ind w:left="20"/>
              <w:jc w:val="both"/>
            </w:pPr>
            <w:r>
              <w:rPr>
                <w:rFonts w:ascii="Times New Roman"/>
                <w:b w:val="false"/>
                <w:i w:val="false"/>
                <w:color w:val="000000"/>
                <w:sz w:val="20"/>
              </w:rPr>
              <w:t>
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4.1.3, 4.2.1 және 4.4.1-тармақтар</w:t>
            </w:r>
          </w:p>
          <w:p>
            <w:pPr>
              <w:spacing w:after="20"/>
              <w:ind w:left="20"/>
              <w:jc w:val="both"/>
            </w:pPr>
            <w:r>
              <w:rPr>
                <w:rFonts w:ascii="Times New Roman"/>
                <w:b w:val="false"/>
                <w:i w:val="false"/>
                <w:color w:val="000000"/>
                <w:sz w:val="20"/>
              </w:rPr>
              <w:t>
МЕМСТ 2593-2014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12 және 14-тармақтары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және 4.5.2-тармақтар</w:t>
            </w:r>
          </w:p>
          <w:p>
            <w:pPr>
              <w:spacing w:after="20"/>
              <w:ind w:left="20"/>
              <w:jc w:val="both"/>
            </w:pPr>
            <w:r>
              <w:rPr>
                <w:rFonts w:ascii="Times New Roman"/>
                <w:b w:val="false"/>
                <w:i w:val="false"/>
                <w:color w:val="000000"/>
                <w:sz w:val="20"/>
              </w:rPr>
              <w:t>
МЕМСТ 2593-2014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8.1-тармақ</w:t>
            </w:r>
          </w:p>
          <w:p>
            <w:pPr>
              <w:spacing w:after="20"/>
              <w:ind w:left="20"/>
              <w:jc w:val="both"/>
            </w:pPr>
            <w:r>
              <w:rPr>
                <w:rFonts w:ascii="Times New Roman"/>
                <w:b w:val="false"/>
                <w:i w:val="false"/>
                <w:color w:val="000000"/>
                <w:sz w:val="20"/>
              </w:rPr>
              <w:t>
МЕМСТ 2.610-2006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конструкторлық құжаттама жүйесі. Пайдалану құжаттарын орындау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құрамының тежегіш қалыптарының башмактары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5.3.1-тармақ</w:t>
            </w:r>
          </w:p>
          <w:p>
            <w:pPr>
              <w:spacing w:after="20"/>
              <w:ind w:left="20"/>
              <w:jc w:val="both"/>
            </w:pPr>
            <w:r>
              <w:rPr>
                <w:rFonts w:ascii="Times New Roman"/>
                <w:b w:val="false"/>
                <w:i w:val="false"/>
                <w:color w:val="000000"/>
                <w:sz w:val="20"/>
              </w:rPr>
              <w:t>
МЕМСТ Р 55819-2013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құрамының тежегіш қалыптарының башмактары мен чектері. Жалпы техникалық талаптар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 5.2.1.6, 5.2.1.7 және 5.4-тармақтар</w:t>
            </w:r>
          </w:p>
          <w:p>
            <w:pPr>
              <w:spacing w:after="20"/>
              <w:ind w:left="20"/>
              <w:jc w:val="both"/>
            </w:pPr>
            <w:r>
              <w:rPr>
                <w:rFonts w:ascii="Times New Roman"/>
                <w:b w:val="false"/>
                <w:i w:val="false"/>
                <w:color w:val="000000"/>
                <w:sz w:val="20"/>
              </w:rPr>
              <w:t>
МЕМСТ Р 55819-2013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12 және 14-тармақтары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5.6.1-тармақ</w:t>
            </w:r>
          </w:p>
          <w:p>
            <w:pPr>
              <w:spacing w:after="20"/>
              <w:ind w:left="20"/>
              <w:jc w:val="both"/>
            </w:pPr>
            <w:r>
              <w:rPr>
                <w:rFonts w:ascii="Times New Roman"/>
                <w:b w:val="false"/>
                <w:i w:val="false"/>
                <w:color w:val="000000"/>
                <w:sz w:val="20"/>
              </w:rPr>
              <w:t>
МЕМСТ Р 55819-2013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w:t>
            </w:r>
          </w:p>
          <w:p>
            <w:pPr>
              <w:spacing w:after="20"/>
              <w:ind w:left="20"/>
              <w:jc w:val="both"/>
            </w:pPr>
            <w:r>
              <w:rPr>
                <w:rFonts w:ascii="Times New Roman"/>
                <w:b w:val="false"/>
                <w:i w:val="false"/>
                <w:color w:val="000000"/>
                <w:sz w:val="20"/>
              </w:rPr>
              <w:t>
МЕМСТ Р 55819-2013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7" w:id="6"/>
    <w:p>
      <w:pPr>
        <w:spacing w:after="0"/>
        <w:ind w:left="0"/>
        <w:jc w:val="both"/>
      </w:pPr>
      <w:r>
        <w:rPr>
          <w:rFonts w:ascii="Times New Roman"/>
          <w:b w:val="false"/>
          <w:i w:val="false"/>
          <w:color w:val="000000"/>
          <w:sz w:val="28"/>
        </w:rPr>
        <w:t>
      б) мынадай мазмұндағы позициялармен толықтырылсын: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вагонының рессорүсті балкасы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және 7-тармақтары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және 4.1.1.3-тармақтар</w:t>
            </w:r>
          </w:p>
          <w:p>
            <w:pPr>
              <w:spacing w:after="20"/>
              <w:ind w:left="20"/>
              <w:jc w:val="both"/>
            </w:pPr>
            <w:r>
              <w:rPr>
                <w:rFonts w:ascii="Times New Roman"/>
                <w:b w:val="false"/>
                <w:i w:val="false"/>
                <w:color w:val="000000"/>
                <w:sz w:val="20"/>
              </w:rPr>
              <w:t>
МЕМСТ 32400-2013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жүк вагондары арбаларының бүйір рамасы және рессорүсті құймалы балкасы.</w:t>
            </w:r>
          </w:p>
          <w:p>
            <w:pPr>
              <w:spacing w:after="20"/>
              <w:ind w:left="20"/>
              <w:jc w:val="both"/>
            </w:pPr>
            <w:r>
              <w:rPr>
                <w:rFonts w:ascii="Times New Roman"/>
                <w:b w:val="false"/>
                <w:i w:val="false"/>
                <w:color w:val="000000"/>
                <w:sz w:val="20"/>
              </w:rPr>
              <w:t>
Техникалық талаптар</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4.2.4, 4.2.5 және 4.3.18-тармақтар</w:t>
            </w:r>
          </w:p>
          <w:p>
            <w:pPr>
              <w:spacing w:after="20"/>
              <w:ind w:left="20"/>
              <w:jc w:val="both"/>
            </w:pPr>
            <w:r>
              <w:rPr>
                <w:rFonts w:ascii="Times New Roman"/>
                <w:b w:val="false"/>
                <w:i w:val="false"/>
                <w:color w:val="000000"/>
                <w:sz w:val="20"/>
              </w:rPr>
              <w:t>
МЕМСТ 32400-2013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"р" және "с"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4.1.1.1-тармақ</w:t>
            </w:r>
          </w:p>
          <w:p>
            <w:pPr>
              <w:spacing w:after="20"/>
              <w:ind w:left="20"/>
              <w:jc w:val="both"/>
            </w:pPr>
            <w:r>
              <w:rPr>
                <w:rFonts w:ascii="Times New Roman"/>
                <w:b w:val="false"/>
                <w:i w:val="false"/>
                <w:color w:val="000000"/>
                <w:sz w:val="20"/>
              </w:rPr>
              <w:t>
МЕМСТ 32400-2013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"т"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4.1.1.3-тармақ</w:t>
            </w:r>
          </w:p>
          <w:p>
            <w:pPr>
              <w:spacing w:after="20"/>
              <w:ind w:left="20"/>
              <w:jc w:val="both"/>
            </w:pPr>
            <w:r>
              <w:rPr>
                <w:rFonts w:ascii="Times New Roman"/>
                <w:b w:val="false"/>
                <w:i w:val="false"/>
                <w:color w:val="000000"/>
                <w:sz w:val="20"/>
              </w:rPr>
              <w:t>
МЕМСТ 32400-2013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12 және 14-тармақтары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4.7-тармақ</w:t>
            </w:r>
          </w:p>
          <w:p>
            <w:pPr>
              <w:spacing w:after="20"/>
              <w:ind w:left="20"/>
              <w:jc w:val="both"/>
            </w:pPr>
            <w:r>
              <w:rPr>
                <w:rFonts w:ascii="Times New Roman"/>
                <w:b w:val="false"/>
                <w:i w:val="false"/>
                <w:color w:val="000000"/>
                <w:sz w:val="20"/>
              </w:rPr>
              <w:t>
МЕМСТ 32400-2013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4.3.12 және 4.7-тармақтар</w:t>
            </w:r>
          </w:p>
          <w:p>
            <w:pPr>
              <w:spacing w:after="20"/>
              <w:ind w:left="20"/>
              <w:jc w:val="both"/>
            </w:pPr>
            <w:r>
              <w:rPr>
                <w:rFonts w:ascii="Times New Roman"/>
                <w:b w:val="false"/>
                <w:i w:val="false"/>
                <w:color w:val="000000"/>
                <w:sz w:val="20"/>
              </w:rPr>
              <w:t>
МЕМСТ 32400-2013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4.7.3-тармақ</w:t>
            </w:r>
          </w:p>
          <w:p>
            <w:pPr>
              <w:spacing w:after="20"/>
              <w:ind w:left="20"/>
              <w:jc w:val="both"/>
            </w:pPr>
            <w:r>
              <w:rPr>
                <w:rFonts w:ascii="Times New Roman"/>
                <w:b w:val="false"/>
                <w:i w:val="false"/>
                <w:color w:val="000000"/>
                <w:sz w:val="20"/>
              </w:rPr>
              <w:t>
МЕМСТ 32400-2013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
МЕМСТ 2.601-2013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конструкторлық құжаттама жүйесі. Пайдалану құжаттары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доңғалақ жұптары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 4.3.4 және 4.3.6-тармақтар</w:t>
            </w:r>
          </w:p>
          <w:p>
            <w:pPr>
              <w:spacing w:after="20"/>
              <w:ind w:left="20"/>
              <w:jc w:val="both"/>
            </w:pPr>
            <w:r>
              <w:rPr>
                <w:rFonts w:ascii="Times New Roman"/>
                <w:b w:val="false"/>
                <w:i w:val="false"/>
                <w:color w:val="000000"/>
                <w:sz w:val="20"/>
              </w:rPr>
              <w:t>
МЕМСТ 4835-2013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вагондарының доңғалақ жұптары. Техникалық талаптар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"а"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4.3.1-тармақ</w:t>
            </w:r>
          </w:p>
          <w:p>
            <w:pPr>
              <w:spacing w:after="20"/>
              <w:ind w:left="20"/>
              <w:jc w:val="both"/>
            </w:pPr>
            <w:r>
              <w:rPr>
                <w:rFonts w:ascii="Times New Roman"/>
                <w:b w:val="false"/>
                <w:i w:val="false"/>
                <w:color w:val="000000"/>
                <w:sz w:val="20"/>
              </w:rPr>
              <w:t>
МЕМСТ 4835-2013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(бірінші абзац)</w:t>
            </w:r>
          </w:p>
          <w:p>
            <w:pPr>
              <w:spacing w:after="20"/>
              <w:ind w:left="20"/>
              <w:jc w:val="both"/>
            </w:pPr>
            <w:r>
              <w:rPr>
                <w:rFonts w:ascii="Times New Roman"/>
                <w:b w:val="false"/>
                <w:i w:val="false"/>
                <w:color w:val="000000"/>
                <w:sz w:val="20"/>
              </w:rPr>
              <w:t>
МЕМСТ 4835-2013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"в"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 4.3.4, 4.3.6 және 4.3.7-тармақтар</w:t>
            </w:r>
          </w:p>
          <w:p>
            <w:pPr>
              <w:spacing w:after="20"/>
              <w:ind w:left="20"/>
              <w:jc w:val="both"/>
            </w:pPr>
            <w:r>
              <w:rPr>
                <w:rFonts w:ascii="Times New Roman"/>
                <w:b w:val="false"/>
                <w:i w:val="false"/>
                <w:color w:val="000000"/>
                <w:sz w:val="20"/>
              </w:rPr>
              <w:t>
МЕМСТ 4835-2013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"р" және "с"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(үшінші абзац), 4.4.5 және 4.4.8-тармақтар</w:t>
            </w:r>
          </w:p>
          <w:p>
            <w:pPr>
              <w:spacing w:after="20"/>
              <w:ind w:left="20"/>
              <w:jc w:val="both"/>
            </w:pPr>
            <w:r>
              <w:rPr>
                <w:rFonts w:ascii="Times New Roman"/>
                <w:b w:val="false"/>
                <w:i w:val="false"/>
                <w:color w:val="000000"/>
                <w:sz w:val="20"/>
              </w:rPr>
              <w:t>
МЕМСТ 4835-2013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"т" тармақшасы, 57-тармағы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4.3.11-тармақ</w:t>
            </w:r>
          </w:p>
          <w:p>
            <w:pPr>
              <w:spacing w:after="20"/>
              <w:ind w:left="20"/>
              <w:jc w:val="both"/>
            </w:pPr>
            <w:r>
              <w:rPr>
                <w:rFonts w:ascii="Times New Roman"/>
                <w:b w:val="false"/>
                <w:i w:val="false"/>
                <w:color w:val="000000"/>
                <w:sz w:val="20"/>
              </w:rPr>
              <w:t>
МЕМСТ 4835-2013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 4.3.4, 4.3.6 және 4.3.7-тармақтар</w:t>
            </w:r>
          </w:p>
          <w:p>
            <w:pPr>
              <w:spacing w:after="20"/>
              <w:ind w:left="20"/>
              <w:jc w:val="both"/>
            </w:pPr>
            <w:r>
              <w:rPr>
                <w:rFonts w:ascii="Times New Roman"/>
                <w:b w:val="false"/>
                <w:i w:val="false"/>
                <w:color w:val="000000"/>
                <w:sz w:val="20"/>
              </w:rPr>
              <w:t>
МЕМСТ 4835-2013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12, 14  және 16-тармақтары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және 4.7.2-тармақтар</w:t>
            </w:r>
          </w:p>
          <w:p>
            <w:pPr>
              <w:spacing w:after="20"/>
              <w:ind w:left="20"/>
              <w:jc w:val="both"/>
            </w:pPr>
            <w:r>
              <w:rPr>
                <w:rFonts w:ascii="Times New Roman"/>
                <w:b w:val="false"/>
                <w:i w:val="false"/>
                <w:color w:val="000000"/>
                <w:sz w:val="20"/>
              </w:rPr>
              <w:t>
МЕМСТ 4835-2013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
МЕМСТ 2.601-2013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конструкторлық құжаттама жүйесі. Пайдалану құжаттары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тазалау біліктері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бірінші және екінші абзацтар), 5.2.2 және 6.2.2-тармақтар</w:t>
            </w:r>
          </w:p>
          <w:p>
            <w:pPr>
              <w:spacing w:after="20"/>
              <w:ind w:left="20"/>
              <w:jc w:val="both"/>
            </w:pPr>
            <w:r>
              <w:rPr>
                <w:rFonts w:ascii="Times New Roman"/>
                <w:b w:val="false"/>
                <w:i w:val="false"/>
                <w:color w:val="000000"/>
                <w:sz w:val="20"/>
              </w:rPr>
              <w:t>
МЕМСТ 33200-2014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құрамының доңғалақ жұптарының біліктері. Жалпы техникалық талаптар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"б", "р" және "с" тармақшалары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және 6.2.9-тармақтар</w:t>
            </w:r>
          </w:p>
          <w:p>
            <w:pPr>
              <w:spacing w:after="20"/>
              <w:ind w:left="20"/>
              <w:jc w:val="both"/>
            </w:pPr>
            <w:r>
              <w:rPr>
                <w:rFonts w:ascii="Times New Roman"/>
                <w:b w:val="false"/>
                <w:i w:val="false"/>
                <w:color w:val="000000"/>
                <w:sz w:val="20"/>
              </w:rPr>
              <w:t>
МЕМСТ 33200-2014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"т"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және 6.2.6-тармақтар</w:t>
            </w:r>
          </w:p>
          <w:p>
            <w:pPr>
              <w:spacing w:after="20"/>
              <w:ind w:left="20"/>
              <w:jc w:val="both"/>
            </w:pPr>
            <w:r>
              <w:rPr>
                <w:rFonts w:ascii="Times New Roman"/>
                <w:b w:val="false"/>
                <w:i w:val="false"/>
                <w:color w:val="000000"/>
                <w:sz w:val="20"/>
              </w:rPr>
              <w:t>
МЕМСТ 33200-2014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5.2.1.1-тармақ (бірінші және екінші абзацтар)</w:t>
            </w:r>
          </w:p>
          <w:p>
            <w:pPr>
              <w:spacing w:after="20"/>
              <w:ind w:left="20"/>
              <w:jc w:val="both"/>
            </w:pPr>
            <w:r>
              <w:rPr>
                <w:rFonts w:ascii="Times New Roman"/>
                <w:b w:val="false"/>
                <w:i w:val="false"/>
                <w:color w:val="000000"/>
                <w:sz w:val="20"/>
              </w:rPr>
              <w:t>
МЕМСТ 33200-2014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6.2.12-тармақ</w:t>
            </w:r>
          </w:p>
          <w:p>
            <w:pPr>
              <w:spacing w:after="20"/>
              <w:ind w:left="20"/>
              <w:jc w:val="both"/>
            </w:pPr>
            <w:r>
              <w:rPr>
                <w:rFonts w:ascii="Times New Roman"/>
                <w:b w:val="false"/>
                <w:i w:val="false"/>
                <w:color w:val="000000"/>
                <w:sz w:val="20"/>
              </w:rPr>
              <w:t>
МЕМСТ 33200-2014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құрамының доңғалақ жұптарының біліктері.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
МЕМСТ 2.601-2013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конструкторлық құжаттама жүйесі. Пайдалану құжаттары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14 және 16-тармақтары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6.2.12-тармақ</w:t>
            </w:r>
          </w:p>
          <w:p>
            <w:pPr>
              <w:spacing w:after="20"/>
              <w:ind w:left="20"/>
              <w:jc w:val="both"/>
            </w:pPr>
            <w:r>
              <w:rPr>
                <w:rFonts w:ascii="Times New Roman"/>
                <w:b w:val="false"/>
                <w:i w:val="false"/>
                <w:color w:val="000000"/>
                <w:sz w:val="20"/>
              </w:rPr>
              <w:t>
МЕМСТ 33200-2014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құрамының доңғалақ жұптарының біліктері.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және 6.2.9-тармақтар</w:t>
            </w:r>
          </w:p>
          <w:p>
            <w:pPr>
              <w:spacing w:after="20"/>
              <w:ind w:left="20"/>
              <w:jc w:val="both"/>
            </w:pPr>
            <w:r>
              <w:rPr>
                <w:rFonts w:ascii="Times New Roman"/>
                <w:b w:val="false"/>
                <w:i w:val="false"/>
                <w:color w:val="000000"/>
                <w:sz w:val="20"/>
              </w:rPr>
              <w:t>
МЕМСТ 33200-2014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
МЕМСТ 2.601-2013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конструкторлық құжаттама жүйесі. Пайдалану құжаттары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құрамының рессорлық аспа серіппесі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және 4.9-тармақтар</w:t>
            </w:r>
          </w:p>
          <w:p>
            <w:pPr>
              <w:spacing w:after="20"/>
              <w:ind w:left="20"/>
              <w:jc w:val="both"/>
            </w:pPr>
            <w:r>
              <w:rPr>
                <w:rFonts w:ascii="Times New Roman"/>
                <w:b w:val="false"/>
                <w:i w:val="false"/>
                <w:color w:val="000000"/>
                <w:sz w:val="20"/>
              </w:rPr>
              <w:t>
МЕМСТ 1452-2011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құрамына арналған цилиндрлік бұрандалы арбалар мен соққылы-күш аспаптарының серіппелері.</w:t>
            </w:r>
          </w:p>
          <w:p>
            <w:pPr>
              <w:spacing w:after="20"/>
              <w:ind w:left="20"/>
              <w:jc w:val="both"/>
            </w:pPr>
            <w:r>
              <w:rPr>
                <w:rFonts w:ascii="Times New Roman"/>
                <w:b w:val="false"/>
                <w:i w:val="false"/>
                <w:color w:val="000000"/>
                <w:sz w:val="20"/>
              </w:rPr>
              <w:t>
Техникалық талаптар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және 4.8-тармақтар</w:t>
            </w:r>
          </w:p>
          <w:p>
            <w:pPr>
              <w:spacing w:after="20"/>
              <w:ind w:left="20"/>
              <w:jc w:val="both"/>
            </w:pPr>
            <w:r>
              <w:rPr>
                <w:rFonts w:ascii="Times New Roman"/>
                <w:b w:val="false"/>
                <w:i w:val="false"/>
                <w:color w:val="000000"/>
                <w:sz w:val="20"/>
              </w:rPr>
              <w:t>
МЕМСТ 1452-2011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"р"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және 4.12-тармақтар</w:t>
            </w:r>
          </w:p>
          <w:p>
            <w:pPr>
              <w:spacing w:after="20"/>
              <w:ind w:left="20"/>
              <w:jc w:val="both"/>
            </w:pPr>
            <w:r>
              <w:rPr>
                <w:rFonts w:ascii="Times New Roman"/>
                <w:b w:val="false"/>
                <w:i w:val="false"/>
                <w:color w:val="000000"/>
                <w:sz w:val="20"/>
              </w:rPr>
              <w:t>
МЕМСТ 1452-2011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"с"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4.12-тармақ</w:t>
            </w:r>
          </w:p>
          <w:p>
            <w:pPr>
              <w:spacing w:after="20"/>
              <w:ind w:left="20"/>
              <w:jc w:val="both"/>
            </w:pPr>
            <w:r>
              <w:rPr>
                <w:rFonts w:ascii="Times New Roman"/>
                <w:b w:val="false"/>
                <w:i w:val="false"/>
                <w:color w:val="000000"/>
                <w:sz w:val="20"/>
              </w:rPr>
              <w:t>
МЕМСТ 1452-2011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"т"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және 6.19-тармақтар</w:t>
            </w:r>
          </w:p>
          <w:p>
            <w:pPr>
              <w:spacing w:after="20"/>
              <w:ind w:left="20"/>
              <w:jc w:val="both"/>
            </w:pPr>
            <w:r>
              <w:rPr>
                <w:rFonts w:ascii="Times New Roman"/>
                <w:b w:val="false"/>
                <w:i w:val="false"/>
                <w:color w:val="000000"/>
                <w:sz w:val="20"/>
              </w:rPr>
              <w:t>
МЕМСТ 1452-2011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және 4.13.6-тармақтар</w:t>
            </w:r>
          </w:p>
          <w:p>
            <w:pPr>
              <w:spacing w:after="20"/>
              <w:ind w:left="20"/>
              <w:jc w:val="both"/>
            </w:pPr>
            <w:r>
              <w:rPr>
                <w:rFonts w:ascii="Times New Roman"/>
                <w:b w:val="false"/>
                <w:i w:val="false"/>
                <w:color w:val="000000"/>
                <w:sz w:val="20"/>
              </w:rPr>
              <w:t>
МЕМСТ 1452-2011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12 және 14-тармақтары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4.18-тармақ</w:t>
            </w:r>
          </w:p>
          <w:p>
            <w:pPr>
              <w:spacing w:after="20"/>
              <w:ind w:left="20"/>
              <w:jc w:val="both"/>
            </w:pPr>
            <w:r>
              <w:rPr>
                <w:rFonts w:ascii="Times New Roman"/>
                <w:b w:val="false"/>
                <w:i w:val="false"/>
                <w:color w:val="000000"/>
                <w:sz w:val="20"/>
              </w:rPr>
              <w:t>
МЕМСТ 1452-2011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
МЕМСТ 2.601-2013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конструкторлық құжаттама жүйесі. Пайдалану құжаттары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вагоны арбасының бүйірлік рамасы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және 7-тармақтары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және 4.1.1.3-тармақтар</w:t>
            </w:r>
          </w:p>
          <w:p>
            <w:pPr>
              <w:spacing w:after="20"/>
              <w:ind w:left="20"/>
              <w:jc w:val="both"/>
            </w:pPr>
            <w:r>
              <w:rPr>
                <w:rFonts w:ascii="Times New Roman"/>
                <w:b w:val="false"/>
                <w:i w:val="false"/>
                <w:color w:val="000000"/>
                <w:sz w:val="20"/>
              </w:rPr>
              <w:t>
МЕМСТ 32400-2013</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жүк вагондары арбаларының рессорүсті құймалы балкасы және бүйірлік рамасы. Техникалық талаптар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4.2.4, 4.2.5 және 4.3.18-тармақтар</w:t>
            </w:r>
          </w:p>
          <w:p>
            <w:pPr>
              <w:spacing w:after="20"/>
              <w:ind w:left="20"/>
              <w:jc w:val="both"/>
            </w:pPr>
            <w:r>
              <w:rPr>
                <w:rFonts w:ascii="Times New Roman"/>
                <w:b w:val="false"/>
                <w:i w:val="false"/>
                <w:color w:val="000000"/>
                <w:sz w:val="20"/>
              </w:rPr>
              <w:t>
МЕМСТ 32400-2013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"р" және "с"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4.1.1.1-тармақ</w:t>
            </w:r>
          </w:p>
          <w:p>
            <w:pPr>
              <w:spacing w:after="20"/>
              <w:ind w:left="20"/>
              <w:jc w:val="both"/>
            </w:pPr>
            <w:r>
              <w:rPr>
                <w:rFonts w:ascii="Times New Roman"/>
                <w:b w:val="false"/>
                <w:i w:val="false"/>
                <w:color w:val="000000"/>
                <w:sz w:val="20"/>
              </w:rPr>
              <w:t>
МЕМСТ 32400-2013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"т"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4.1.1.3-тармақ</w:t>
            </w:r>
          </w:p>
          <w:p>
            <w:pPr>
              <w:spacing w:after="20"/>
              <w:ind w:left="20"/>
              <w:jc w:val="both"/>
            </w:pPr>
            <w:r>
              <w:rPr>
                <w:rFonts w:ascii="Times New Roman"/>
                <w:b w:val="false"/>
                <w:i w:val="false"/>
                <w:color w:val="000000"/>
                <w:sz w:val="20"/>
              </w:rPr>
              <w:t>
МЕМСТ 32400-2013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12 және 14-тармақтары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4.7-тармақ</w:t>
            </w:r>
          </w:p>
          <w:p>
            <w:pPr>
              <w:spacing w:after="20"/>
              <w:ind w:left="20"/>
              <w:jc w:val="both"/>
            </w:pPr>
            <w:r>
              <w:rPr>
                <w:rFonts w:ascii="Times New Roman"/>
                <w:b w:val="false"/>
                <w:i w:val="false"/>
                <w:color w:val="000000"/>
                <w:sz w:val="20"/>
              </w:rPr>
              <w:t>
МЕМСТ 32400-2013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4.3.12 және 4.7-тармақтар</w:t>
            </w:r>
          </w:p>
          <w:p>
            <w:pPr>
              <w:spacing w:after="20"/>
              <w:ind w:left="20"/>
              <w:jc w:val="both"/>
            </w:pPr>
            <w:r>
              <w:rPr>
                <w:rFonts w:ascii="Times New Roman"/>
                <w:b w:val="false"/>
                <w:i w:val="false"/>
                <w:color w:val="000000"/>
                <w:sz w:val="20"/>
              </w:rPr>
              <w:t>
МЕМСТ 32400-2013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4.7.3-тармақ</w:t>
            </w:r>
          </w:p>
          <w:p>
            <w:pPr>
              <w:spacing w:after="20"/>
              <w:ind w:left="20"/>
              <w:jc w:val="both"/>
            </w:pPr>
            <w:r>
              <w:rPr>
                <w:rFonts w:ascii="Times New Roman"/>
                <w:b w:val="false"/>
                <w:i w:val="false"/>
                <w:color w:val="000000"/>
                <w:sz w:val="20"/>
              </w:rPr>
              <w:t>
МЕМСТ 32400-2013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
МЕМСТ 2.601-2013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конструкторлық құжаттама жүйесі. Пайдалану құжаттары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вагондарына арналған қос білдікті арбалар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5.3.2, 5.3.7, 5.3.10, 5.3.14 және 5.3.27-тармақтар</w:t>
            </w:r>
          </w:p>
          <w:p>
            <w:pPr>
              <w:spacing w:after="20"/>
              <w:ind w:left="20"/>
              <w:jc w:val="both"/>
            </w:pPr>
            <w:r>
              <w:rPr>
                <w:rFonts w:ascii="Times New Roman"/>
                <w:b w:val="false"/>
                <w:i w:val="false"/>
                <w:color w:val="000000"/>
                <w:sz w:val="20"/>
              </w:rPr>
              <w:t>
МЕМСТ 9246-2013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мм көлеміндегі теміржол жүк вагондарының қос білдікті үш элементті арбалары. Жалпы техникалық талаптар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"а"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2-кестенің 2-көрсеткіші</w:t>
            </w:r>
          </w:p>
          <w:p>
            <w:pPr>
              <w:spacing w:after="20"/>
              <w:ind w:left="20"/>
              <w:jc w:val="both"/>
            </w:pPr>
            <w:r>
              <w:rPr>
                <w:rFonts w:ascii="Times New Roman"/>
                <w:b w:val="false"/>
                <w:i w:val="false"/>
                <w:color w:val="000000"/>
                <w:sz w:val="20"/>
              </w:rPr>
              <w:t>
МЕМСТ 9246-2013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және 5.2.2-тармақтар</w:t>
            </w:r>
          </w:p>
          <w:p>
            <w:pPr>
              <w:spacing w:after="20"/>
              <w:ind w:left="20"/>
              <w:jc w:val="both"/>
            </w:pPr>
            <w:r>
              <w:rPr>
                <w:rFonts w:ascii="Times New Roman"/>
                <w:b w:val="false"/>
                <w:i w:val="false"/>
                <w:color w:val="000000"/>
                <w:sz w:val="20"/>
              </w:rPr>
              <w:t>
МЕМСТ 9246-2013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"р"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және 5.3.5-тармақтар</w:t>
            </w:r>
          </w:p>
          <w:p>
            <w:pPr>
              <w:spacing w:after="20"/>
              <w:ind w:left="20"/>
              <w:jc w:val="both"/>
            </w:pPr>
            <w:r>
              <w:rPr>
                <w:rFonts w:ascii="Times New Roman"/>
                <w:b w:val="false"/>
                <w:i w:val="false"/>
                <w:color w:val="000000"/>
                <w:sz w:val="20"/>
              </w:rPr>
              <w:t>
МЕМСТ 9246-2013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мм көлеміндегі теміржол жүк вагондарының қос білдікті үш элементті арбалары. Жалпы техникалық талаптар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"с" және "т"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5.2.2-тармақ</w:t>
            </w:r>
          </w:p>
          <w:p>
            <w:pPr>
              <w:spacing w:after="20"/>
              <w:ind w:left="20"/>
              <w:jc w:val="both"/>
            </w:pPr>
            <w:r>
              <w:rPr>
                <w:rFonts w:ascii="Times New Roman"/>
                <w:b w:val="false"/>
                <w:i w:val="false"/>
                <w:color w:val="000000"/>
                <w:sz w:val="20"/>
              </w:rPr>
              <w:t>
МЕМСТ 9246-2013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2-кестенің 4-көрсеткіші,  2-кестенің 5-көрсеткіші, 5.3.16, 5.3.17 және 5.3.39-тармақтар</w:t>
            </w:r>
          </w:p>
          <w:p>
            <w:pPr>
              <w:spacing w:after="20"/>
              <w:ind w:left="20"/>
              <w:jc w:val="both"/>
            </w:pPr>
            <w:r>
              <w:rPr>
                <w:rFonts w:ascii="Times New Roman"/>
                <w:b w:val="false"/>
                <w:i w:val="false"/>
                <w:color w:val="000000"/>
                <w:sz w:val="20"/>
              </w:rPr>
              <w:t>
МЕМСТ 9246-2013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12 және 14-тармақтары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5.7-тармақ</w:t>
            </w:r>
          </w:p>
          <w:p>
            <w:pPr>
              <w:spacing w:after="20"/>
              <w:ind w:left="20"/>
              <w:jc w:val="both"/>
            </w:pPr>
            <w:r>
              <w:rPr>
                <w:rFonts w:ascii="Times New Roman"/>
                <w:b w:val="false"/>
                <w:i w:val="false"/>
                <w:color w:val="000000"/>
                <w:sz w:val="20"/>
              </w:rPr>
              <w:t>
МЕМСТ 9246-2013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5.6.1-тармақ</w:t>
            </w:r>
          </w:p>
          <w:p>
            <w:pPr>
              <w:spacing w:after="20"/>
              <w:ind w:left="20"/>
              <w:jc w:val="both"/>
            </w:pPr>
            <w:r>
              <w:rPr>
                <w:rFonts w:ascii="Times New Roman"/>
                <w:b w:val="false"/>
                <w:i w:val="false"/>
                <w:color w:val="000000"/>
                <w:sz w:val="20"/>
              </w:rPr>
              <w:t>
МЕМСТ 9246-2013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мм көлеміндегі теміржол жүк вагондарының қос білдікті үш элементті арбалары.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5.9-тармақ</w:t>
            </w:r>
          </w:p>
          <w:p>
            <w:pPr>
              <w:spacing w:after="20"/>
              <w:ind w:left="20"/>
              <w:jc w:val="both"/>
            </w:pPr>
            <w:r>
              <w:rPr>
                <w:rFonts w:ascii="Times New Roman"/>
                <w:b w:val="false"/>
                <w:i w:val="false"/>
                <w:color w:val="000000"/>
                <w:sz w:val="20"/>
              </w:rPr>
              <w:t>
МЕМСТ 2.610-2006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конструкторлық құжаттама жүйесі. Пайдалану құжаттарын орындау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Автотіркегіштің алдыңғы және артқы таяныштары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4.3.3-тармақ</w:t>
            </w:r>
          </w:p>
          <w:p>
            <w:pPr>
              <w:spacing w:after="20"/>
              <w:ind w:left="20"/>
              <w:jc w:val="both"/>
            </w:pPr>
            <w:r>
              <w:rPr>
                <w:rFonts w:ascii="Times New Roman"/>
                <w:b w:val="false"/>
                <w:i w:val="false"/>
                <w:color w:val="000000"/>
                <w:sz w:val="20"/>
              </w:rPr>
              <w:t>
МЕМСТ Р 52916-2008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жолаушылар вагондарына арналған автотіркегіш құрылғыларының таяныштары. Жалпы техникалық талаптар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4.3.1-тармақ</w:t>
            </w:r>
          </w:p>
          <w:p>
            <w:pPr>
              <w:spacing w:after="20"/>
              <w:ind w:left="20"/>
              <w:jc w:val="both"/>
            </w:pPr>
            <w:r>
              <w:rPr>
                <w:rFonts w:ascii="Times New Roman"/>
                <w:b w:val="false"/>
                <w:i w:val="false"/>
                <w:color w:val="000000"/>
                <w:sz w:val="20"/>
              </w:rPr>
              <w:t>
МЕМСТ Р 52916-2008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4.3.3-тармақ</w:t>
            </w:r>
          </w:p>
          <w:p>
            <w:pPr>
              <w:spacing w:after="20"/>
              <w:ind w:left="20"/>
              <w:jc w:val="both"/>
            </w:pPr>
            <w:r>
              <w:rPr>
                <w:rFonts w:ascii="Times New Roman"/>
                <w:b w:val="false"/>
                <w:i w:val="false"/>
                <w:color w:val="000000"/>
                <w:sz w:val="20"/>
              </w:rPr>
              <w:t>
МЕМСТ Р 52916-2008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12 және 14-тармақтары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4.6.1-тармақ</w:t>
            </w:r>
          </w:p>
          <w:p>
            <w:pPr>
              <w:spacing w:after="20"/>
              <w:ind w:left="20"/>
              <w:jc w:val="both"/>
            </w:pPr>
            <w:r>
              <w:rPr>
                <w:rFonts w:ascii="Times New Roman"/>
                <w:b w:val="false"/>
                <w:i w:val="false"/>
                <w:color w:val="000000"/>
                <w:sz w:val="20"/>
              </w:rPr>
              <w:t>
МЕМСТ Р 52916-2008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
МЕМСТ 2.601-2013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конструкторлық құжаттама жүйесі. Пайдалану құжаттары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Автотіркегіштің тарту қамытының сынасы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"ж" тармақшасы, 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5.9.3-тармақ</w:t>
            </w:r>
          </w:p>
          <w:p>
            <w:pPr>
              <w:spacing w:after="20"/>
              <w:ind w:left="20"/>
              <w:jc w:val="both"/>
            </w:pPr>
            <w:r>
              <w:rPr>
                <w:rFonts w:ascii="Times New Roman"/>
                <w:b w:val="false"/>
                <w:i w:val="false"/>
                <w:color w:val="000000"/>
                <w:sz w:val="20"/>
              </w:rPr>
              <w:t>
МЕМСТ 33434-2015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құрамының тіркегіш және автотіркегіш құрылғысы. Техникалық талаптар және қабылдау қағидалары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5.5.8-тармақ</w:t>
            </w:r>
          </w:p>
          <w:p>
            <w:pPr>
              <w:spacing w:after="20"/>
              <w:ind w:left="20"/>
              <w:jc w:val="both"/>
            </w:pPr>
            <w:r>
              <w:rPr>
                <w:rFonts w:ascii="Times New Roman"/>
                <w:b w:val="false"/>
                <w:i w:val="false"/>
                <w:color w:val="000000"/>
                <w:sz w:val="20"/>
              </w:rPr>
              <w:t>
МЕМСТ 33434-2015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және 5.5.8-тармақтар</w:t>
            </w:r>
          </w:p>
          <w:p>
            <w:pPr>
              <w:spacing w:after="20"/>
              <w:ind w:left="20"/>
              <w:jc w:val="both"/>
            </w:pPr>
            <w:r>
              <w:rPr>
                <w:rFonts w:ascii="Times New Roman"/>
                <w:b w:val="false"/>
                <w:i w:val="false"/>
                <w:color w:val="000000"/>
                <w:sz w:val="20"/>
              </w:rPr>
              <w:t>
МЕМСТ 33434-2015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12 және 14-тармақтары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5.10-тармақ</w:t>
            </w:r>
          </w:p>
          <w:p>
            <w:pPr>
              <w:spacing w:after="20"/>
              <w:ind w:left="20"/>
              <w:jc w:val="both"/>
            </w:pPr>
            <w:r>
              <w:rPr>
                <w:rFonts w:ascii="Times New Roman"/>
                <w:b w:val="false"/>
                <w:i w:val="false"/>
                <w:color w:val="000000"/>
                <w:sz w:val="20"/>
              </w:rPr>
              <w:t>
МЕМСТ 33434-2015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
МЕМСТ 2.601-2013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конструкторлық құжаттама жүйесі. Пайдалану құжаттары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Автотіркегіш корпусы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5.3.8-тармақтың "а" тармақшасы және 5.4.2-тармақ</w:t>
            </w:r>
          </w:p>
          <w:p>
            <w:pPr>
              <w:spacing w:after="20"/>
              <w:ind w:left="20"/>
              <w:jc w:val="both"/>
            </w:pPr>
            <w:r>
              <w:rPr>
                <w:rFonts w:ascii="Times New Roman"/>
                <w:b w:val="false"/>
                <w:i w:val="false"/>
                <w:color w:val="000000"/>
                <w:sz w:val="20"/>
              </w:rPr>
              <w:t>
МЕМСТ 22703-2012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құрамының тіркегіш және автотіркегіш құрылғыларының құйма бөлшектері. Жалпы техникалық талаптар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5.3.6-тармақ</w:t>
            </w:r>
          </w:p>
          <w:p>
            <w:pPr>
              <w:spacing w:after="20"/>
              <w:ind w:left="20"/>
              <w:jc w:val="both"/>
            </w:pPr>
            <w:r>
              <w:rPr>
                <w:rFonts w:ascii="Times New Roman"/>
                <w:b w:val="false"/>
                <w:i w:val="false"/>
                <w:color w:val="000000"/>
                <w:sz w:val="20"/>
              </w:rPr>
              <w:t>
МЕМСТ 22703-2012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"ж"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5.1.2-тармақ</w:t>
            </w:r>
          </w:p>
          <w:p>
            <w:pPr>
              <w:spacing w:after="20"/>
              <w:ind w:left="20"/>
              <w:jc w:val="both"/>
            </w:pPr>
            <w:r>
              <w:rPr>
                <w:rFonts w:ascii="Times New Roman"/>
                <w:b w:val="false"/>
                <w:i w:val="false"/>
                <w:color w:val="000000"/>
                <w:sz w:val="20"/>
              </w:rPr>
              <w:t>
МЕМСТ 22703-2012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5.3.2, 5.3.5, 5.3.6 және 5.1.4-тармақтар</w:t>
            </w:r>
          </w:p>
          <w:p>
            <w:pPr>
              <w:spacing w:after="20"/>
              <w:ind w:left="20"/>
              <w:jc w:val="both"/>
            </w:pPr>
            <w:r>
              <w:rPr>
                <w:rFonts w:ascii="Times New Roman"/>
                <w:b w:val="false"/>
                <w:i w:val="false"/>
                <w:color w:val="000000"/>
                <w:sz w:val="20"/>
              </w:rPr>
              <w:t>
МЕМСТ 22703-2012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12 және 14-тармақтары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және 5.5.4-тармақтар</w:t>
            </w:r>
          </w:p>
          <w:p>
            <w:pPr>
              <w:spacing w:after="20"/>
              <w:ind w:left="20"/>
              <w:jc w:val="both"/>
            </w:pPr>
            <w:r>
              <w:rPr>
                <w:rFonts w:ascii="Times New Roman"/>
                <w:b w:val="false"/>
                <w:i w:val="false"/>
                <w:color w:val="000000"/>
                <w:sz w:val="20"/>
              </w:rPr>
              <w:t>
МЕМСТ 22703-2012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
МЕМСТ 2.601-2013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конструкторлық құжаттама жүйесі. Пайдалану құжаттары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Автотіркегіштің сіңіргіш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5.2.8-тармақтың 1-кестесінің екінші жолы, 5.2.9-тармақ, 5.3.4-тармақтың 2-кестесінің екінші жолы</w:t>
            </w:r>
          </w:p>
          <w:p>
            <w:pPr>
              <w:spacing w:after="20"/>
              <w:ind w:left="20"/>
              <w:jc w:val="both"/>
            </w:pPr>
            <w:r>
              <w:rPr>
                <w:rFonts w:ascii="Times New Roman"/>
                <w:b w:val="false"/>
                <w:i w:val="false"/>
                <w:color w:val="000000"/>
                <w:sz w:val="20"/>
              </w:rPr>
              <w:t>
МЕМСТ 32913-2014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құрамының тіркегіш және автотіркегіш құрылғыларының сіңіргіш аппараттары. Техникалық талаптар және қабылдау қағидалары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5.1.2-тармақ</w:t>
            </w:r>
          </w:p>
          <w:p>
            <w:pPr>
              <w:spacing w:after="20"/>
              <w:ind w:left="20"/>
              <w:jc w:val="both"/>
            </w:pPr>
            <w:r>
              <w:rPr>
                <w:rFonts w:ascii="Times New Roman"/>
                <w:b w:val="false"/>
                <w:i w:val="false"/>
                <w:color w:val="000000"/>
                <w:sz w:val="20"/>
              </w:rPr>
              <w:t>
МЕМСТ 32913-2014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"ж"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5.1.3-тармақ</w:t>
            </w:r>
          </w:p>
          <w:p>
            <w:pPr>
              <w:spacing w:after="20"/>
              <w:ind w:left="20"/>
              <w:jc w:val="both"/>
            </w:pPr>
            <w:r>
              <w:rPr>
                <w:rFonts w:ascii="Times New Roman"/>
                <w:b w:val="false"/>
                <w:i w:val="false"/>
                <w:color w:val="000000"/>
                <w:sz w:val="20"/>
              </w:rPr>
              <w:t>
МЕМСТ 32913-2014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және 5.3.5- тармақтар</w:t>
            </w:r>
          </w:p>
          <w:p>
            <w:pPr>
              <w:spacing w:after="20"/>
              <w:ind w:left="20"/>
              <w:jc w:val="both"/>
            </w:pPr>
            <w:r>
              <w:rPr>
                <w:rFonts w:ascii="Times New Roman"/>
                <w:b w:val="false"/>
                <w:i w:val="false"/>
                <w:color w:val="000000"/>
                <w:sz w:val="20"/>
              </w:rPr>
              <w:t>
МЕМСТ 32913-2014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12 және 14-тармақтары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5.4-тармақ</w:t>
            </w:r>
          </w:p>
          <w:p>
            <w:pPr>
              <w:spacing w:after="20"/>
              <w:ind w:left="20"/>
              <w:jc w:val="both"/>
            </w:pPr>
            <w:r>
              <w:rPr>
                <w:rFonts w:ascii="Times New Roman"/>
                <w:b w:val="false"/>
                <w:i w:val="false"/>
                <w:color w:val="000000"/>
                <w:sz w:val="20"/>
              </w:rPr>
              <w:t>
МЕМСТ 32913-2014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5.9-тармақ</w:t>
            </w:r>
          </w:p>
          <w:p>
            <w:pPr>
              <w:spacing w:after="20"/>
              <w:ind w:left="20"/>
              <w:jc w:val="both"/>
            </w:pPr>
            <w:r>
              <w:rPr>
                <w:rFonts w:ascii="Times New Roman"/>
                <w:b w:val="false"/>
                <w:i w:val="false"/>
                <w:color w:val="000000"/>
                <w:sz w:val="20"/>
              </w:rPr>
              <w:t>
МЕМСТ 2.610-2006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конструкторлық құжаттама жүйесі. Пайдалану құжаттарын орындау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Автотіркегішті қоса алғанда, тіркеу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4-тармағы, 5-тармағының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5.9.2-тармақ</w:t>
            </w:r>
          </w:p>
          <w:p>
            <w:pPr>
              <w:spacing w:after="20"/>
              <w:ind w:left="20"/>
              <w:jc w:val="both"/>
            </w:pPr>
            <w:r>
              <w:rPr>
                <w:rFonts w:ascii="Times New Roman"/>
                <w:b w:val="false"/>
                <w:i w:val="false"/>
                <w:color w:val="000000"/>
                <w:sz w:val="20"/>
              </w:rPr>
              <w:t>
МЕМСТ 33434-2015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құрамының тіркегіш және автотіркегіш құрылғысы. Техникалық талаптар және қабылдау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автотіркегішке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5.1.8-тармақ</w:t>
            </w:r>
          </w:p>
          <w:p>
            <w:pPr>
              <w:spacing w:after="20"/>
              <w:ind w:left="20"/>
              <w:jc w:val="both"/>
            </w:pPr>
            <w:r>
              <w:rPr>
                <w:rFonts w:ascii="Times New Roman"/>
                <w:b w:val="false"/>
                <w:i w:val="false"/>
                <w:color w:val="000000"/>
                <w:sz w:val="20"/>
              </w:rPr>
              <w:t>
МЕМСТ 33434-2015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"тозуға төзімділік" көрсеткіші бойынша тікелей әрекет ететін тіркегіштерге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"ж"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5.2.1-тармақ, 5.2.3-тармақтың "а" тармақшасы, 5.3.3-тармақтың "а" тармақшасы және 5.3.3-тармақтың "г" тармақшасы МЕМСТ 33434-2015</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12 және 14-тармақтары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5.10-тармақ</w:t>
            </w:r>
          </w:p>
          <w:p>
            <w:pPr>
              <w:spacing w:after="20"/>
              <w:ind w:left="20"/>
              <w:jc w:val="both"/>
            </w:pPr>
            <w:r>
              <w:rPr>
                <w:rFonts w:ascii="Times New Roman"/>
                <w:b w:val="false"/>
                <w:i w:val="false"/>
                <w:color w:val="000000"/>
                <w:sz w:val="20"/>
              </w:rPr>
              <w:t>
МЕМСТ 33434-2015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5.1.3-тармақтың "г" тармақшасы және 5.1.5-тармағы</w:t>
            </w:r>
          </w:p>
          <w:p>
            <w:pPr>
              <w:spacing w:after="20"/>
              <w:ind w:left="20"/>
              <w:jc w:val="both"/>
            </w:pPr>
            <w:r>
              <w:rPr>
                <w:rFonts w:ascii="Times New Roman"/>
                <w:b w:val="false"/>
                <w:i w:val="false"/>
                <w:color w:val="000000"/>
                <w:sz w:val="20"/>
              </w:rPr>
              <w:t>МЕМСТ 33434-2015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4.13-тармағы</w:t>
            </w:r>
          </w:p>
          <w:p>
            <w:pPr>
              <w:spacing w:after="20"/>
              <w:ind w:left="20"/>
              <w:jc w:val="both"/>
            </w:pPr>
            <w:r>
              <w:rPr>
                <w:rFonts w:ascii="Times New Roman"/>
                <w:b w:val="false"/>
                <w:i w:val="false"/>
                <w:color w:val="000000"/>
                <w:sz w:val="20"/>
              </w:rPr>
              <w:t>
МЕМСТ 2.601-2013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конструкторлық құжаттама жүйесі. Пайдалану құжаттары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автотіркегіштерге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5.9-тармақ</w:t>
            </w:r>
          </w:p>
          <w:p>
            <w:pPr>
              <w:spacing w:after="20"/>
              <w:ind w:left="20"/>
              <w:jc w:val="both"/>
            </w:pPr>
            <w:r>
              <w:rPr>
                <w:rFonts w:ascii="Times New Roman"/>
                <w:b w:val="false"/>
                <w:i w:val="false"/>
                <w:color w:val="000000"/>
                <w:sz w:val="20"/>
              </w:rPr>
              <w:t>
МЕМСТ 2.610-2006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конструкторлық құжаттама жүйесі. Пайдалану құжаттарын орындау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тіркегіштерге арналған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Автоқосылғыштың тартқыш қысқышы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5.3.8-тармақтың "б" тармақшасы және 5.4.2-тармағы</w:t>
            </w:r>
          </w:p>
          <w:p>
            <w:pPr>
              <w:spacing w:after="20"/>
              <w:ind w:left="20"/>
              <w:jc w:val="both"/>
            </w:pPr>
            <w:r>
              <w:rPr>
                <w:rFonts w:ascii="Times New Roman"/>
                <w:b w:val="false"/>
                <w:i w:val="false"/>
                <w:color w:val="000000"/>
                <w:sz w:val="20"/>
              </w:rPr>
              <w:t>
МЕМСТ 22703-2012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қосылғыш және автоқосылғыш құрылғыларының құйма бөлшектері. Жалпы техникалық талаптар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5.3.6-тармақ</w:t>
            </w:r>
          </w:p>
          <w:p>
            <w:pPr>
              <w:spacing w:after="20"/>
              <w:ind w:left="20"/>
              <w:jc w:val="both"/>
            </w:pPr>
            <w:r>
              <w:rPr>
                <w:rFonts w:ascii="Times New Roman"/>
                <w:b w:val="false"/>
                <w:i w:val="false"/>
                <w:color w:val="000000"/>
                <w:sz w:val="20"/>
              </w:rPr>
              <w:t>
МЕМСТ 22703-2012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"ж"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5.3.8-тармақ</w:t>
            </w:r>
          </w:p>
          <w:p>
            <w:pPr>
              <w:spacing w:after="20"/>
              <w:ind w:left="20"/>
              <w:jc w:val="both"/>
            </w:pPr>
            <w:r>
              <w:rPr>
                <w:rFonts w:ascii="Times New Roman"/>
                <w:b w:val="false"/>
                <w:i w:val="false"/>
                <w:color w:val="000000"/>
                <w:sz w:val="20"/>
              </w:rPr>
              <w:t>
МЕМСТ 22703-2012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5.3.2, 5.3.5 және 5.3.6-тармақтар</w:t>
            </w:r>
          </w:p>
          <w:p>
            <w:pPr>
              <w:spacing w:after="20"/>
              <w:ind w:left="20"/>
              <w:jc w:val="both"/>
            </w:pPr>
            <w:r>
              <w:rPr>
                <w:rFonts w:ascii="Times New Roman"/>
                <w:b w:val="false"/>
                <w:i w:val="false"/>
                <w:color w:val="000000"/>
                <w:sz w:val="20"/>
              </w:rPr>
              <w:t>
МЕМСТ 22703-2012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12 және 14-тармақтары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және 5.5.4-тармақтар</w:t>
            </w:r>
          </w:p>
          <w:p>
            <w:pPr>
              <w:spacing w:after="20"/>
              <w:ind w:left="20"/>
              <w:jc w:val="both"/>
            </w:pPr>
            <w:r>
              <w:rPr>
                <w:rFonts w:ascii="Times New Roman"/>
                <w:b w:val="false"/>
                <w:i w:val="false"/>
                <w:color w:val="000000"/>
                <w:sz w:val="20"/>
              </w:rPr>
              <w:t>
МЕМСТ 22703-2012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
МЕМСТ 2.601-2013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конструкторлық құжаттама жүйесі. Пайдалану құжаттары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вагондарының автотежегіштеріне арналған ауа резервуарлары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және 4.4.1-тармақтар</w:t>
            </w:r>
          </w:p>
          <w:p>
            <w:pPr>
              <w:spacing w:after="20"/>
              <w:ind w:left="20"/>
              <w:jc w:val="both"/>
            </w:pPr>
            <w:r>
              <w:rPr>
                <w:rFonts w:ascii="Times New Roman"/>
                <w:b w:val="false"/>
                <w:i w:val="false"/>
                <w:color w:val="000000"/>
                <w:sz w:val="20"/>
              </w:rPr>
              <w:t>
МЕМСТ Р 52400-2005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вагондары тежегіштеріне арналған ауа резервуарлары. Жалпы техникалық талаптар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4.3.4, 4.3.8 және 4.3.9-тармақтар</w:t>
            </w:r>
          </w:p>
          <w:p>
            <w:pPr>
              <w:spacing w:after="20"/>
              <w:ind w:left="20"/>
              <w:jc w:val="both"/>
            </w:pPr>
            <w:r>
              <w:rPr>
                <w:rFonts w:ascii="Times New Roman"/>
                <w:b w:val="false"/>
                <w:i w:val="false"/>
                <w:color w:val="000000"/>
                <w:sz w:val="20"/>
              </w:rPr>
              <w:t>
МЕМСТ Р 52400-2005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4.6.1-тармақ</w:t>
            </w:r>
          </w:p>
          <w:p>
            <w:pPr>
              <w:spacing w:after="20"/>
              <w:ind w:left="20"/>
              <w:jc w:val="both"/>
            </w:pPr>
            <w:r>
              <w:rPr>
                <w:rFonts w:ascii="Times New Roman"/>
                <w:b w:val="false"/>
                <w:i w:val="false"/>
                <w:color w:val="000000"/>
                <w:sz w:val="20"/>
              </w:rPr>
              <w:t>
МЕМСТ Р 52400-2005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және 4.6.2-тармақтар</w:t>
            </w:r>
          </w:p>
          <w:p>
            <w:pPr>
              <w:spacing w:after="20"/>
              <w:ind w:left="20"/>
              <w:jc w:val="both"/>
            </w:pPr>
            <w:r>
              <w:rPr>
                <w:rFonts w:ascii="Times New Roman"/>
                <w:b w:val="false"/>
                <w:i w:val="false"/>
                <w:color w:val="000000"/>
                <w:sz w:val="20"/>
              </w:rPr>
              <w:t>
МЕМСТ Р 52400-2005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4.3.2-тармақ</w:t>
            </w:r>
          </w:p>
          <w:p>
            <w:pPr>
              <w:spacing w:after="20"/>
              <w:ind w:left="20"/>
              <w:jc w:val="both"/>
            </w:pPr>
            <w:r>
              <w:rPr>
                <w:rFonts w:ascii="Times New Roman"/>
                <w:b w:val="false"/>
                <w:i w:val="false"/>
                <w:color w:val="000000"/>
                <w:sz w:val="20"/>
              </w:rPr>
              <w:t>
МЕМСТ Р 52400-2005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8.1-тармақ</w:t>
            </w:r>
          </w:p>
          <w:p>
            <w:pPr>
              <w:spacing w:after="20"/>
              <w:ind w:left="20"/>
              <w:jc w:val="both"/>
            </w:pPr>
            <w:r>
              <w:rPr>
                <w:rFonts w:ascii="Times New Roman"/>
                <w:b w:val="false"/>
                <w:i w:val="false"/>
                <w:color w:val="000000"/>
                <w:sz w:val="20"/>
              </w:rPr>
              <w:t>
МЕМСТ 2.610-2006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конструкторлық құжаттама жүйесі. Пайдалану құжаттарын орындау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құрамына арналған композициялық тежегіш калыптары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2-кестенің 2 және 4-көрсеткіштері</w:t>
            </w:r>
          </w:p>
          <w:p>
            <w:pPr>
              <w:spacing w:after="20"/>
              <w:ind w:left="20"/>
              <w:jc w:val="both"/>
            </w:pPr>
            <w:r>
              <w:rPr>
                <w:rFonts w:ascii="Times New Roman"/>
                <w:b w:val="false"/>
                <w:i w:val="false"/>
                <w:color w:val="000000"/>
                <w:sz w:val="20"/>
              </w:rPr>
              <w:t>
МЕМСТ 33421-2015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құрамына арналған композициялық және металлкерамикалық тежегіш калыптары. Жалпы техникалық талаптар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 2-кестенің 5, 6, 7 және 10-көрсеткіштері, 8-кесте</w:t>
            </w:r>
          </w:p>
          <w:p>
            <w:pPr>
              <w:spacing w:after="20"/>
              <w:ind w:left="20"/>
              <w:jc w:val="both"/>
            </w:pPr>
            <w:r>
              <w:rPr>
                <w:rFonts w:ascii="Times New Roman"/>
                <w:b w:val="false"/>
                <w:i w:val="false"/>
                <w:color w:val="000000"/>
                <w:sz w:val="20"/>
              </w:rPr>
              <w:t>
МЕМСТ 33421-2015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12 және 14-тармақтары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5.6.2-тармақ</w:t>
            </w:r>
          </w:p>
          <w:p>
            <w:pPr>
              <w:spacing w:after="20"/>
              <w:ind w:left="20"/>
              <w:jc w:val="both"/>
            </w:pPr>
            <w:r>
              <w:rPr>
                <w:rFonts w:ascii="Times New Roman"/>
                <w:b w:val="false"/>
                <w:i w:val="false"/>
                <w:color w:val="000000"/>
                <w:sz w:val="20"/>
              </w:rPr>
              <w:t>
МЕМСТ 33421-2015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8.1-тармақ</w:t>
            </w:r>
          </w:p>
          <w:p>
            <w:pPr>
              <w:spacing w:after="20"/>
              <w:ind w:left="20"/>
              <w:jc w:val="both"/>
            </w:pPr>
            <w:r>
              <w:rPr>
                <w:rFonts w:ascii="Times New Roman"/>
                <w:b w:val="false"/>
                <w:i w:val="false"/>
                <w:color w:val="000000"/>
                <w:sz w:val="20"/>
              </w:rPr>
              <w:t>
МЕМСТ 2.610-2006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конструкторлық құжаттама жүйесі. Пайдалану құжаттарын орындау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теміржол вагондарына арналған тежегіш қалыбының чектері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5.2.2.2-тармақ</w:t>
            </w:r>
          </w:p>
          <w:p>
            <w:pPr>
              <w:spacing w:after="20"/>
              <w:ind w:left="20"/>
              <w:jc w:val="both"/>
            </w:pPr>
            <w:r>
              <w:rPr>
                <w:rFonts w:ascii="Times New Roman"/>
                <w:b w:val="false"/>
                <w:i w:val="false"/>
                <w:color w:val="000000"/>
                <w:sz w:val="20"/>
              </w:rPr>
              <w:t>
МЕМСТ Р 55819-2013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құрамының тежегіш қалыбының башмақтары мен чектері. Жалпы техникалық талаптар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 5.2.2.4 және 6.1-тармақтар</w:t>
            </w:r>
          </w:p>
          <w:p>
            <w:pPr>
              <w:spacing w:after="20"/>
              <w:ind w:left="20"/>
              <w:jc w:val="both"/>
            </w:pPr>
            <w:r>
              <w:rPr>
                <w:rFonts w:ascii="Times New Roman"/>
                <w:b w:val="false"/>
                <w:i w:val="false"/>
                <w:color w:val="000000"/>
                <w:sz w:val="20"/>
              </w:rPr>
              <w:t>
МЕМСТ Р 55819-2013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12 және 14-тармақтары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5.6.2-тармақ</w:t>
            </w:r>
          </w:p>
          <w:p>
            <w:pPr>
              <w:spacing w:after="20"/>
              <w:ind w:left="20"/>
              <w:jc w:val="both"/>
            </w:pPr>
            <w:r>
              <w:rPr>
                <w:rFonts w:ascii="Times New Roman"/>
                <w:b w:val="false"/>
                <w:i w:val="false"/>
                <w:color w:val="000000"/>
                <w:sz w:val="20"/>
              </w:rPr>
              <w:t>
МЕМСТ Р 55819-2013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
МЕМСТ 2.601-2013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конструкторлық құжаттама жүйесі. Пайдалану құжаттары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 w:id="7"/>
    <w:p>
      <w:pPr>
        <w:spacing w:after="0"/>
        <w:ind w:left="0"/>
        <w:jc w:val="both"/>
      </w:pPr>
      <w:r>
        <w:rPr>
          <w:rFonts w:ascii="Times New Roman"/>
          <w:b w:val="false"/>
          <w:i w:val="false"/>
          <w:color w:val="000000"/>
          <w:sz w:val="28"/>
        </w:rPr>
        <w:t>
      2. Осы Шешіммен бекітілген Зерттеулер (сынақтар) және өлшеу қағидалары мен әдістерін, соның ішінде Кеден одағының "Жылжымалы теміржол құрамының қауіпсіздігі туралы"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стандарттар тізбесінде:</w:t>
      </w:r>
    </w:p>
    <w:bookmarkEnd w:id="7"/>
    <w:bookmarkStart w:name="z9" w:id="8"/>
    <w:p>
      <w:pPr>
        <w:spacing w:after="0"/>
        <w:ind w:left="0"/>
        <w:jc w:val="both"/>
      </w:pPr>
      <w:r>
        <w:rPr>
          <w:rFonts w:ascii="Times New Roman"/>
          <w:b w:val="false"/>
          <w:i w:val="false"/>
          <w:color w:val="000000"/>
          <w:sz w:val="28"/>
        </w:rPr>
        <w:t>
      а) 46 және 103 – 105 позициялар мынадай редакцияда жазылсын: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теміржол құрамының тежегішіне арналған біріктіргіш жеңдер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және 7.14-тармақтар</w:t>
            </w:r>
          </w:p>
          <w:p>
            <w:pPr>
              <w:spacing w:after="20"/>
              <w:ind w:left="20"/>
              <w:jc w:val="both"/>
            </w:pPr>
            <w:r>
              <w:rPr>
                <w:rFonts w:ascii="Times New Roman"/>
                <w:b w:val="false"/>
                <w:i w:val="false"/>
                <w:color w:val="000000"/>
                <w:sz w:val="20"/>
              </w:rPr>
              <w:t>
МЕМСТ 2593-2014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құрамының біріктіргіш жеңдері. Техникалық талаптар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7.11, 7.12 және 7.17-тармақтар</w:t>
            </w:r>
          </w:p>
          <w:p>
            <w:pPr>
              <w:spacing w:after="20"/>
              <w:ind w:left="20"/>
              <w:jc w:val="both"/>
            </w:pPr>
            <w:r>
              <w:rPr>
                <w:rFonts w:ascii="Times New Roman"/>
                <w:b w:val="false"/>
                <w:i w:val="false"/>
                <w:color w:val="000000"/>
                <w:sz w:val="20"/>
              </w:rPr>
              <w:t>
МЕМСТ 2593-2014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және 4.8-тармақтар</w:t>
            </w:r>
          </w:p>
          <w:p>
            <w:pPr>
              <w:spacing w:after="20"/>
              <w:ind w:left="20"/>
              <w:jc w:val="both"/>
            </w:pPr>
            <w:r>
              <w:rPr>
                <w:rFonts w:ascii="Times New Roman"/>
                <w:b w:val="false"/>
                <w:i w:val="false"/>
                <w:color w:val="000000"/>
                <w:sz w:val="20"/>
              </w:rPr>
              <w:t>
МЕМСТ 1497-84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Созуға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9012-59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Бринелль бойынша қаттылықты өлшеу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3.6-тармақ</w:t>
            </w:r>
          </w:p>
          <w:p>
            <w:pPr>
              <w:spacing w:after="20"/>
              <w:ind w:left="20"/>
              <w:jc w:val="both"/>
            </w:pPr>
            <w:r>
              <w:rPr>
                <w:rFonts w:ascii="Times New Roman"/>
                <w:b w:val="false"/>
                <w:i w:val="false"/>
                <w:color w:val="000000"/>
                <w:sz w:val="20"/>
              </w:rPr>
              <w:t>
МЕМСТ 3443-87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Граниттің әртүрлі пішініндегі шойын құймалар. Құрылымын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12 және 14-тармақтары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7.2-тармақ</w:t>
            </w:r>
          </w:p>
          <w:p>
            <w:pPr>
              <w:spacing w:after="20"/>
              <w:ind w:left="20"/>
              <w:jc w:val="both"/>
            </w:pPr>
            <w:r>
              <w:rPr>
                <w:rFonts w:ascii="Times New Roman"/>
                <w:b w:val="false"/>
                <w:i w:val="false"/>
                <w:color w:val="000000"/>
                <w:sz w:val="20"/>
              </w:rPr>
              <w:t>
МЕМСТ 2593-2014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құрамының біріктіргіш жеңдері.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құрамына арналған тежегіш цилиндрлері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 6.4, 6.4.1 – 6.4.3 және 6.5-тармақтар</w:t>
            </w:r>
          </w:p>
          <w:p>
            <w:pPr>
              <w:spacing w:after="20"/>
              <w:ind w:left="20"/>
              <w:jc w:val="both"/>
            </w:pPr>
            <w:r>
              <w:rPr>
                <w:rFonts w:ascii="Times New Roman"/>
                <w:b w:val="false"/>
                <w:i w:val="false"/>
                <w:color w:val="000000"/>
                <w:sz w:val="20"/>
              </w:rPr>
              <w:t>
МЕМСТ 31402-2013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құрамының тежегіш цилиндрлері.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 және 6.4.1 – 6.4.3-тармақтар</w:t>
            </w:r>
          </w:p>
          <w:p>
            <w:pPr>
              <w:spacing w:after="20"/>
              <w:ind w:left="20"/>
              <w:jc w:val="both"/>
            </w:pPr>
            <w:r>
              <w:rPr>
                <w:rFonts w:ascii="Times New Roman"/>
                <w:b w:val="false"/>
                <w:i w:val="false"/>
                <w:color w:val="000000"/>
                <w:sz w:val="20"/>
              </w:rPr>
              <w:t>
МЕМСТ 31402-2013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6.13-тармақ</w:t>
            </w:r>
          </w:p>
          <w:p>
            <w:pPr>
              <w:spacing w:after="20"/>
              <w:ind w:left="20"/>
              <w:jc w:val="both"/>
            </w:pPr>
            <w:r>
              <w:rPr>
                <w:rFonts w:ascii="Times New Roman"/>
                <w:b w:val="false"/>
                <w:i w:val="false"/>
                <w:color w:val="000000"/>
                <w:sz w:val="20"/>
              </w:rPr>
              <w:t>
МЕМСТ 31402-2013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құрамының тежегіш цилиндрлері.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6.13-тармақ</w:t>
            </w:r>
          </w:p>
          <w:p>
            <w:pPr>
              <w:spacing w:after="20"/>
              <w:ind w:left="20"/>
              <w:jc w:val="both"/>
            </w:pPr>
            <w:r>
              <w:rPr>
                <w:rFonts w:ascii="Times New Roman"/>
                <w:b w:val="false"/>
                <w:i w:val="false"/>
                <w:color w:val="000000"/>
                <w:sz w:val="20"/>
              </w:rPr>
              <w:t>
МЕМСТ 31402-2013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құрамының тежегіш цилиндрлері.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6.5-тармақ</w:t>
            </w:r>
          </w:p>
          <w:p>
            <w:pPr>
              <w:spacing w:after="20"/>
              <w:ind w:left="20"/>
              <w:jc w:val="both"/>
            </w:pPr>
            <w:r>
              <w:rPr>
                <w:rFonts w:ascii="Times New Roman"/>
                <w:b w:val="false"/>
                <w:i w:val="false"/>
                <w:color w:val="000000"/>
                <w:sz w:val="20"/>
              </w:rPr>
              <w:t>
МЕМСТ 31402-2013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құрамының тежегіш қалыптарының башмактары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5.6-тармақ</w:t>
            </w:r>
          </w:p>
          <w:p>
            <w:pPr>
              <w:spacing w:after="20"/>
              <w:ind w:left="20"/>
              <w:jc w:val="both"/>
            </w:pPr>
            <w:r>
              <w:rPr>
                <w:rFonts w:ascii="Times New Roman"/>
                <w:b w:val="false"/>
                <w:i w:val="false"/>
                <w:color w:val="000000"/>
                <w:sz w:val="20"/>
              </w:rPr>
              <w:t>
МЕМСТ 977-88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құймалар.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9454-78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Төмен, бөлмелік және жоғары температураларда соққыдан иілуге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8.9 және 8.10-тармақтар</w:t>
            </w:r>
          </w:p>
          <w:p>
            <w:pPr>
              <w:spacing w:after="20"/>
              <w:ind w:left="20"/>
              <w:jc w:val="both"/>
            </w:pPr>
            <w:r>
              <w:rPr>
                <w:rFonts w:ascii="Times New Roman"/>
                <w:b w:val="false"/>
                <w:i w:val="false"/>
                <w:color w:val="000000"/>
                <w:sz w:val="20"/>
              </w:rPr>
              <w:t>
МЕМСТ Р 55819-2013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құрамының тежегіш қалыптарының башмақтары мен чектері.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12 және 14-тармақтары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8.3-тармақ</w:t>
            </w:r>
          </w:p>
          <w:p>
            <w:pPr>
              <w:spacing w:after="20"/>
              <w:ind w:left="20"/>
              <w:jc w:val="both"/>
            </w:pPr>
            <w:r>
              <w:rPr>
                <w:rFonts w:ascii="Times New Roman"/>
                <w:b w:val="false"/>
                <w:i w:val="false"/>
                <w:color w:val="000000"/>
                <w:sz w:val="20"/>
              </w:rPr>
              <w:t>
МЕМСТ Р 55819-2013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теміржол жүк вагондары арбаларының тежегіш тетікті беріліс триангельдері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7.11-тармақ</w:t>
            </w:r>
          </w:p>
          <w:p>
            <w:pPr>
              <w:spacing w:after="20"/>
              <w:ind w:left="20"/>
              <w:jc w:val="both"/>
            </w:pPr>
            <w:r>
              <w:rPr>
                <w:rFonts w:ascii="Times New Roman"/>
                <w:b w:val="false"/>
                <w:i w:val="false"/>
                <w:color w:val="000000"/>
                <w:sz w:val="20"/>
              </w:rPr>
              <w:t>
МЕМСТ 19281-2014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Желінуі жоғары мықтылықты.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9454-78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Төмен, бөлмелік және жоғары температураларда соққыдан иілуге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және 8.9-тармақтар</w:t>
            </w:r>
          </w:p>
          <w:p>
            <w:pPr>
              <w:spacing w:after="20"/>
              <w:ind w:left="20"/>
              <w:jc w:val="both"/>
            </w:pPr>
            <w:r>
              <w:rPr>
                <w:rFonts w:ascii="Times New Roman"/>
                <w:b w:val="false"/>
                <w:i w:val="false"/>
                <w:color w:val="000000"/>
                <w:sz w:val="20"/>
              </w:rPr>
              <w:t>
МЕМСТ 4686-2012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вагондары арбаларының тежегіш тетікті беріліс триангельдері.</w:t>
            </w:r>
          </w:p>
          <w:p>
            <w:pPr>
              <w:spacing w:after="20"/>
              <w:ind w:left="20"/>
              <w:jc w:val="both"/>
            </w:pPr>
            <w:r>
              <w:rPr>
                <w:rFonts w:ascii="Times New Roman"/>
                <w:b w:val="false"/>
                <w:i w:val="false"/>
                <w:color w:val="000000"/>
                <w:sz w:val="20"/>
              </w:rPr>
              <w:t>Техникалық талаптар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12 және 14-тармақтары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8.3-тармақ</w:t>
            </w:r>
          </w:p>
          <w:p>
            <w:pPr>
              <w:spacing w:after="20"/>
              <w:ind w:left="20"/>
              <w:jc w:val="both"/>
            </w:pPr>
            <w:r>
              <w:rPr>
                <w:rFonts w:ascii="Times New Roman"/>
                <w:b w:val="false"/>
                <w:i w:val="false"/>
                <w:color w:val="000000"/>
                <w:sz w:val="20"/>
              </w:rPr>
              <w:t>
МЕМСТ 4686-2012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0" w:id="9"/>
    <w:p>
      <w:pPr>
        <w:spacing w:after="0"/>
        <w:ind w:left="0"/>
        <w:jc w:val="both"/>
      </w:pPr>
      <w:r>
        <w:rPr>
          <w:rFonts w:ascii="Times New Roman"/>
          <w:b w:val="false"/>
          <w:i w:val="false"/>
          <w:color w:val="000000"/>
          <w:sz w:val="28"/>
        </w:rPr>
        <w:t>
      б) мынадай мазмұндағы позициялармен толықтырылсын: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вагонының рессорүсті балкасы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және 7-тармақтары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6.17 және 6.19-тармақтар</w:t>
            </w:r>
          </w:p>
          <w:p>
            <w:pPr>
              <w:spacing w:after="20"/>
              <w:ind w:left="20"/>
              <w:jc w:val="both"/>
            </w:pPr>
            <w:r>
              <w:rPr>
                <w:rFonts w:ascii="Times New Roman"/>
                <w:b w:val="false"/>
                <w:i w:val="false"/>
                <w:color w:val="000000"/>
                <w:sz w:val="20"/>
              </w:rPr>
              <w:t>
МЕМСТ 32400-2013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жүк вагондарының арбаларының бүйір рамасы және рессорүсті құймалы балкасы.</w:t>
            </w:r>
          </w:p>
          <w:p>
            <w:pPr>
              <w:spacing w:after="20"/>
              <w:ind w:left="20"/>
              <w:jc w:val="both"/>
            </w:pPr>
            <w:r>
              <w:rPr>
                <w:rFonts w:ascii="Times New Roman"/>
                <w:b w:val="false"/>
                <w:i w:val="false"/>
                <w:color w:val="000000"/>
                <w:sz w:val="20"/>
              </w:rPr>
              <w:t>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6.9 – 6.12 және 6.19-тармақтар</w:t>
            </w:r>
          </w:p>
          <w:p>
            <w:pPr>
              <w:spacing w:after="20"/>
              <w:ind w:left="20"/>
              <w:jc w:val="both"/>
            </w:pPr>
            <w:r>
              <w:rPr>
                <w:rFonts w:ascii="Times New Roman"/>
                <w:b w:val="false"/>
                <w:i w:val="false"/>
                <w:color w:val="000000"/>
                <w:sz w:val="20"/>
              </w:rPr>
              <w:t>
МЕМСТ 32400-2013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"р", "с" және "т" тармақшалары, 12, 14, 17 және 18-тармақтар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және 6.19-тармақтар</w:t>
            </w:r>
          </w:p>
          <w:p>
            <w:pPr>
              <w:spacing w:after="20"/>
              <w:ind w:left="20"/>
              <w:jc w:val="both"/>
            </w:pPr>
            <w:r>
              <w:rPr>
                <w:rFonts w:ascii="Times New Roman"/>
                <w:b w:val="false"/>
                <w:i w:val="false"/>
                <w:color w:val="000000"/>
                <w:sz w:val="20"/>
              </w:rPr>
              <w:t>
МЕМСТ 32400-2013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доңғалақ жұптары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және 7-тармақтары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және 7.4 – 7.6-тармақтар</w:t>
            </w:r>
          </w:p>
          <w:p>
            <w:pPr>
              <w:spacing w:after="20"/>
              <w:ind w:left="20"/>
              <w:jc w:val="both"/>
            </w:pPr>
            <w:r>
              <w:rPr>
                <w:rFonts w:ascii="Times New Roman"/>
                <w:b w:val="false"/>
                <w:i w:val="false"/>
                <w:color w:val="000000"/>
                <w:sz w:val="20"/>
              </w:rPr>
              <w:t>
МЕМСТ 4835-2013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вагондарының доңғалақ жұптары. Техникалық талаптар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"а"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7.2-тармақ</w:t>
            </w:r>
          </w:p>
          <w:p>
            <w:pPr>
              <w:spacing w:after="20"/>
              <w:ind w:left="20"/>
              <w:jc w:val="both"/>
            </w:pPr>
            <w:r>
              <w:rPr>
                <w:rFonts w:ascii="Times New Roman"/>
                <w:b w:val="false"/>
                <w:i w:val="false"/>
                <w:color w:val="000000"/>
                <w:sz w:val="20"/>
              </w:rPr>
              <w:t>
МЕМСТ 4835-2013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4-бөлімнің бірінші абзацы</w:t>
            </w:r>
          </w:p>
          <w:p>
            <w:pPr>
              <w:spacing w:after="20"/>
              <w:ind w:left="20"/>
              <w:jc w:val="both"/>
            </w:pPr>
            <w:r>
              <w:rPr>
                <w:rFonts w:ascii="Times New Roman"/>
                <w:b w:val="false"/>
                <w:i w:val="false"/>
                <w:color w:val="000000"/>
                <w:sz w:val="20"/>
              </w:rPr>
              <w:t>
МЕМСТ 4835-2013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"в"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7.5 және 7.8-тармақтар</w:t>
            </w:r>
          </w:p>
          <w:p>
            <w:pPr>
              <w:spacing w:after="20"/>
              <w:ind w:left="20"/>
              <w:jc w:val="both"/>
            </w:pPr>
            <w:r>
              <w:rPr>
                <w:rFonts w:ascii="Times New Roman"/>
                <w:b w:val="false"/>
                <w:i w:val="false"/>
                <w:color w:val="000000"/>
                <w:sz w:val="20"/>
              </w:rPr>
              <w:t>
МЕМСТ 4835-2013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"р" және "с"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7.9 және 7.11-тармақтар</w:t>
            </w:r>
          </w:p>
          <w:p>
            <w:pPr>
              <w:spacing w:after="20"/>
              <w:ind w:left="20"/>
              <w:jc w:val="both"/>
            </w:pPr>
            <w:r>
              <w:rPr>
                <w:rFonts w:ascii="Times New Roman"/>
                <w:b w:val="false"/>
                <w:i w:val="false"/>
                <w:color w:val="000000"/>
                <w:sz w:val="20"/>
              </w:rPr>
              <w:t>
МЕМСТ 4835-2013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"т" тармақшасы, 57-тармағы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7.17-тармақ</w:t>
            </w:r>
          </w:p>
          <w:p>
            <w:pPr>
              <w:spacing w:after="20"/>
              <w:ind w:left="20"/>
              <w:jc w:val="both"/>
            </w:pPr>
            <w:r>
              <w:rPr>
                <w:rFonts w:ascii="Times New Roman"/>
                <w:b w:val="false"/>
                <w:i w:val="false"/>
                <w:color w:val="000000"/>
                <w:sz w:val="20"/>
              </w:rPr>
              <w:t>
МЕМСТ 4835-2013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12, 14</w:t>
            </w:r>
          </w:p>
          <w:p>
            <w:pPr>
              <w:spacing w:after="20"/>
              <w:ind w:left="20"/>
              <w:jc w:val="both"/>
            </w:pPr>
            <w:r>
              <w:rPr>
                <w:rFonts w:ascii="Times New Roman"/>
                <w:b w:val="false"/>
                <w:i w:val="false"/>
                <w:color w:val="000000"/>
                <w:sz w:val="20"/>
              </w:rPr>
              <w:t>және 16-тармақтары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7.13-тармақ</w:t>
            </w:r>
          </w:p>
          <w:p>
            <w:pPr>
              <w:spacing w:after="20"/>
              <w:ind w:left="20"/>
              <w:jc w:val="both"/>
            </w:pPr>
            <w:r>
              <w:rPr>
                <w:rFonts w:ascii="Times New Roman"/>
                <w:b w:val="false"/>
                <w:i w:val="false"/>
                <w:color w:val="000000"/>
                <w:sz w:val="20"/>
              </w:rPr>
              <w:t xml:space="preserve">
МЕМСТ 4835-2013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тазалау білдіктері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8.10 және 8.12-тармақтар</w:t>
            </w:r>
          </w:p>
          <w:p>
            <w:pPr>
              <w:spacing w:after="20"/>
              <w:ind w:left="20"/>
              <w:jc w:val="both"/>
            </w:pPr>
            <w:r>
              <w:rPr>
                <w:rFonts w:ascii="Times New Roman"/>
                <w:b w:val="false"/>
                <w:i w:val="false"/>
                <w:color w:val="000000"/>
                <w:sz w:val="20"/>
              </w:rPr>
              <w:t>
МЕМСТ 33200-2014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 доңғалақ жұптарының білдіктері. Жалпы техникалық талаптар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"б", "р" және "с" тармақшалары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және 8.13-тармақтар</w:t>
            </w:r>
          </w:p>
          <w:p>
            <w:pPr>
              <w:spacing w:after="20"/>
              <w:ind w:left="20"/>
              <w:jc w:val="both"/>
            </w:pPr>
            <w:r>
              <w:rPr>
                <w:rFonts w:ascii="Times New Roman"/>
                <w:b w:val="false"/>
                <w:i w:val="false"/>
                <w:color w:val="000000"/>
                <w:sz w:val="20"/>
              </w:rPr>
              <w:t>
МЕМСТ 33200-2014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"т"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және 8.13-тармақтар</w:t>
            </w:r>
          </w:p>
          <w:p>
            <w:pPr>
              <w:spacing w:after="20"/>
              <w:ind w:left="20"/>
              <w:jc w:val="both"/>
            </w:pPr>
            <w:r>
              <w:rPr>
                <w:rFonts w:ascii="Times New Roman"/>
                <w:b w:val="false"/>
                <w:i w:val="false"/>
                <w:color w:val="000000"/>
                <w:sz w:val="20"/>
              </w:rPr>
              <w:t xml:space="preserve">
МЕМСТ 33200-2014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8.2-тармақ</w:t>
            </w:r>
          </w:p>
          <w:p>
            <w:pPr>
              <w:spacing w:after="20"/>
              <w:ind w:left="20"/>
              <w:jc w:val="both"/>
            </w:pPr>
            <w:r>
              <w:rPr>
                <w:rFonts w:ascii="Times New Roman"/>
                <w:b w:val="false"/>
                <w:i w:val="false"/>
                <w:color w:val="000000"/>
                <w:sz w:val="20"/>
              </w:rPr>
              <w:t xml:space="preserve">
МЕМСТ 33200-2014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12, 14</w:t>
            </w:r>
          </w:p>
          <w:p>
            <w:pPr>
              <w:spacing w:after="20"/>
              <w:ind w:left="20"/>
              <w:jc w:val="both"/>
            </w:pPr>
            <w:r>
              <w:rPr>
                <w:rFonts w:ascii="Times New Roman"/>
                <w:b w:val="false"/>
                <w:i w:val="false"/>
                <w:color w:val="000000"/>
                <w:sz w:val="20"/>
              </w:rPr>
              <w:t>және 16-тармақтары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8.14-тармақ</w:t>
            </w:r>
          </w:p>
          <w:p>
            <w:pPr>
              <w:spacing w:after="20"/>
              <w:ind w:left="20"/>
              <w:jc w:val="both"/>
            </w:pPr>
            <w:r>
              <w:rPr>
                <w:rFonts w:ascii="Times New Roman"/>
                <w:b w:val="false"/>
                <w:i w:val="false"/>
                <w:color w:val="000000"/>
                <w:sz w:val="20"/>
              </w:rPr>
              <w:t xml:space="preserve">
МЕМСТ 33200-2014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және 8.13-тармақтар</w:t>
            </w:r>
          </w:p>
          <w:p>
            <w:pPr>
              <w:spacing w:after="20"/>
              <w:ind w:left="20"/>
              <w:jc w:val="both"/>
            </w:pPr>
            <w:r>
              <w:rPr>
                <w:rFonts w:ascii="Times New Roman"/>
                <w:b w:val="false"/>
                <w:i w:val="false"/>
                <w:color w:val="000000"/>
                <w:sz w:val="20"/>
              </w:rPr>
              <w:t>
МЕМСТ 33200-2014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құрамының рессорлық аспа серіппесі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және 6.16-тармақтар</w:t>
            </w:r>
          </w:p>
          <w:p>
            <w:pPr>
              <w:spacing w:after="20"/>
              <w:ind w:left="20"/>
              <w:jc w:val="both"/>
            </w:pPr>
            <w:r>
              <w:rPr>
                <w:rFonts w:ascii="Times New Roman"/>
                <w:b w:val="false"/>
                <w:i w:val="false"/>
                <w:color w:val="000000"/>
                <w:sz w:val="20"/>
              </w:rPr>
              <w:t>
МЕМСТ 1452-2011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құрамына арналған цилиндрлік бұрандалы арбалар мен соққылы-күш аспаптарының серіппелері.</w:t>
            </w:r>
          </w:p>
          <w:p>
            <w:pPr>
              <w:spacing w:after="20"/>
              <w:ind w:left="20"/>
              <w:jc w:val="both"/>
            </w:pPr>
            <w:r>
              <w:rPr>
                <w:rFonts w:ascii="Times New Roman"/>
                <w:b w:val="false"/>
                <w:i w:val="false"/>
                <w:color w:val="000000"/>
                <w:sz w:val="20"/>
              </w:rPr>
              <w:t>
Техникалық талаптар</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және 6.2-тармақтар</w:t>
            </w:r>
          </w:p>
          <w:p>
            <w:pPr>
              <w:spacing w:after="20"/>
              <w:ind w:left="20"/>
              <w:jc w:val="both"/>
            </w:pPr>
            <w:r>
              <w:rPr>
                <w:rFonts w:ascii="Times New Roman"/>
                <w:b w:val="false"/>
                <w:i w:val="false"/>
                <w:color w:val="000000"/>
                <w:sz w:val="20"/>
              </w:rPr>
              <w:t>
МЕМСТ 1452-2011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"р"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және 6.6-тармақтар</w:t>
            </w:r>
          </w:p>
          <w:p>
            <w:pPr>
              <w:spacing w:after="20"/>
              <w:ind w:left="20"/>
              <w:jc w:val="both"/>
            </w:pPr>
            <w:r>
              <w:rPr>
                <w:rFonts w:ascii="Times New Roman"/>
                <w:b w:val="false"/>
                <w:i w:val="false"/>
                <w:color w:val="000000"/>
                <w:sz w:val="20"/>
              </w:rPr>
              <w:t>
МЕМСТ 1452-2011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"с"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1452-2011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"т"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6.18-тармақ</w:t>
            </w:r>
          </w:p>
          <w:p>
            <w:pPr>
              <w:spacing w:after="20"/>
              <w:ind w:left="20"/>
              <w:jc w:val="both"/>
            </w:pPr>
            <w:r>
              <w:rPr>
                <w:rFonts w:ascii="Times New Roman"/>
                <w:b w:val="false"/>
                <w:i w:val="false"/>
                <w:color w:val="000000"/>
                <w:sz w:val="20"/>
              </w:rPr>
              <w:t>
МЕМСТ 1452-2011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және 6.8-тармақтар</w:t>
            </w:r>
          </w:p>
          <w:p>
            <w:pPr>
              <w:spacing w:after="20"/>
              <w:ind w:left="20"/>
              <w:jc w:val="both"/>
            </w:pPr>
            <w:r>
              <w:rPr>
                <w:rFonts w:ascii="Times New Roman"/>
                <w:b w:val="false"/>
                <w:i w:val="false"/>
                <w:color w:val="000000"/>
                <w:sz w:val="20"/>
              </w:rPr>
              <w:t>
МЕМСТ 1452-2011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12 және 14-тармақтары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4.18-тармақ </w:t>
            </w:r>
          </w:p>
          <w:p>
            <w:pPr>
              <w:spacing w:after="20"/>
              <w:ind w:left="20"/>
              <w:jc w:val="both"/>
            </w:pPr>
            <w:r>
              <w:rPr>
                <w:rFonts w:ascii="Times New Roman"/>
                <w:b w:val="false"/>
                <w:i w:val="false"/>
                <w:color w:val="000000"/>
                <w:sz w:val="20"/>
              </w:rPr>
              <w:t xml:space="preserve">
МЕМСТ 1452-2011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вагоны арбасының бүйірлік рамасы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және 7-тармақтары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6.17 және 6.19-тармақтар</w:t>
            </w:r>
          </w:p>
          <w:p>
            <w:pPr>
              <w:spacing w:after="20"/>
              <w:ind w:left="20"/>
              <w:jc w:val="both"/>
            </w:pPr>
            <w:r>
              <w:rPr>
                <w:rFonts w:ascii="Times New Roman"/>
                <w:b w:val="false"/>
                <w:i w:val="false"/>
                <w:color w:val="000000"/>
                <w:sz w:val="20"/>
              </w:rPr>
              <w:t>
МЕМСТ 32400-2013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жүк вагондары арбаларының рессорүсті құймалы балкасы және бүйірлік рамасы. Техникалық талаптар</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6.9 – 6.12 және 6.19-тармақтар</w:t>
            </w:r>
          </w:p>
          <w:p>
            <w:pPr>
              <w:spacing w:after="20"/>
              <w:ind w:left="20"/>
              <w:jc w:val="both"/>
            </w:pPr>
            <w:r>
              <w:rPr>
                <w:rFonts w:ascii="Times New Roman"/>
                <w:b w:val="false"/>
                <w:i w:val="false"/>
                <w:color w:val="000000"/>
                <w:sz w:val="20"/>
              </w:rPr>
              <w:t>
МЕМСТ 32400-2013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"р" және "с"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және 6.19-тармақтар</w:t>
            </w:r>
          </w:p>
          <w:p>
            <w:pPr>
              <w:spacing w:after="20"/>
              <w:ind w:left="20"/>
              <w:jc w:val="both"/>
            </w:pPr>
            <w:r>
              <w:rPr>
                <w:rFonts w:ascii="Times New Roman"/>
                <w:b w:val="false"/>
                <w:i w:val="false"/>
                <w:color w:val="000000"/>
                <w:sz w:val="20"/>
              </w:rPr>
              <w:t>
МЕМСТ 32400-2013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"т"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және 6.19-тармақтар</w:t>
            </w:r>
          </w:p>
          <w:p>
            <w:pPr>
              <w:spacing w:after="20"/>
              <w:ind w:left="20"/>
              <w:jc w:val="both"/>
            </w:pPr>
            <w:r>
              <w:rPr>
                <w:rFonts w:ascii="Times New Roman"/>
                <w:b w:val="false"/>
                <w:i w:val="false"/>
                <w:color w:val="000000"/>
                <w:sz w:val="20"/>
              </w:rPr>
              <w:t>
МЕМСТ 32400-2013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12, 14, 17</w:t>
            </w:r>
          </w:p>
          <w:p>
            <w:pPr>
              <w:spacing w:after="20"/>
              <w:ind w:left="20"/>
              <w:jc w:val="both"/>
            </w:pPr>
            <w:r>
              <w:rPr>
                <w:rFonts w:ascii="Times New Roman"/>
                <w:b w:val="false"/>
                <w:i w:val="false"/>
                <w:color w:val="000000"/>
                <w:sz w:val="20"/>
              </w:rPr>
              <w:t xml:space="preserve">және 18-тармақтары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және 6.19-тармақтар</w:t>
            </w:r>
          </w:p>
          <w:p>
            <w:pPr>
              <w:spacing w:after="20"/>
              <w:ind w:left="20"/>
              <w:jc w:val="both"/>
            </w:pPr>
            <w:r>
              <w:rPr>
                <w:rFonts w:ascii="Times New Roman"/>
                <w:b w:val="false"/>
                <w:i w:val="false"/>
                <w:color w:val="000000"/>
                <w:sz w:val="20"/>
              </w:rPr>
              <w:t>
МЕМСТ 32400-2013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вагондарына арналған қос білдікті арбалар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 7.5, 7.10, 7.12, 7.21, 7.26, 7.27, 7.28, 7.30, 7.32, 7.33, 7.35, 7.37 және 7.38-тармақтар</w:t>
            </w:r>
          </w:p>
          <w:p>
            <w:pPr>
              <w:spacing w:after="20"/>
              <w:ind w:left="20"/>
              <w:jc w:val="both"/>
            </w:pPr>
            <w:r>
              <w:rPr>
                <w:rFonts w:ascii="Times New Roman"/>
                <w:b w:val="false"/>
                <w:i w:val="false"/>
                <w:color w:val="000000"/>
                <w:sz w:val="20"/>
              </w:rPr>
              <w:t>
МЕМСТ 9246-2013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мм көлеміндегі теміржол жүк вагондарының қос білдікті үш элементті арбалары. Жалпы техникалық талаптар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"а"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7.22-тармақ</w:t>
            </w:r>
          </w:p>
          <w:p>
            <w:pPr>
              <w:spacing w:after="20"/>
              <w:ind w:left="20"/>
              <w:jc w:val="both"/>
            </w:pPr>
            <w:r>
              <w:rPr>
                <w:rFonts w:ascii="Times New Roman"/>
                <w:b w:val="false"/>
                <w:i w:val="false"/>
                <w:color w:val="000000"/>
                <w:sz w:val="20"/>
              </w:rPr>
              <w:t xml:space="preserve">
МЕМСТ 9246-2013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және 7.32-тармақтар</w:t>
            </w:r>
          </w:p>
          <w:p>
            <w:pPr>
              <w:spacing w:after="20"/>
              <w:ind w:left="20"/>
              <w:jc w:val="both"/>
            </w:pPr>
            <w:r>
              <w:rPr>
                <w:rFonts w:ascii="Times New Roman"/>
                <w:b w:val="false"/>
                <w:i w:val="false"/>
                <w:color w:val="000000"/>
                <w:sz w:val="20"/>
              </w:rPr>
              <w:t>
МЕМСТ 32400-2013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жүк вагондары арбаларының рессорүсті құймалы балкасы және бүйірлік рамасы.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"р"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және 7.35-тармақтар</w:t>
            </w:r>
          </w:p>
          <w:p>
            <w:pPr>
              <w:spacing w:after="20"/>
              <w:ind w:left="20"/>
              <w:jc w:val="both"/>
            </w:pPr>
            <w:r>
              <w:rPr>
                <w:rFonts w:ascii="Times New Roman"/>
                <w:b w:val="false"/>
                <w:i w:val="false"/>
                <w:color w:val="000000"/>
                <w:sz w:val="20"/>
              </w:rPr>
              <w:t>
МЕМСТ 9246-2013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мм көлеміндегі теміржол жүк вагондарының қос білдікті үш элементті арбалары. Жалпы техникалық талаптар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"с" және "т"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7.32-тармақ</w:t>
            </w:r>
          </w:p>
          <w:p>
            <w:pPr>
              <w:spacing w:after="20"/>
              <w:ind w:left="20"/>
              <w:jc w:val="both"/>
            </w:pPr>
            <w:r>
              <w:rPr>
                <w:rFonts w:ascii="Times New Roman"/>
                <w:b w:val="false"/>
                <w:i w:val="false"/>
                <w:color w:val="000000"/>
                <w:sz w:val="20"/>
              </w:rPr>
              <w:t>
МЕМСТ 9246-2013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 7.12, 7.21, 7.25, 7.30 және 7.38-тармақтар</w:t>
            </w:r>
          </w:p>
          <w:p>
            <w:pPr>
              <w:spacing w:after="20"/>
              <w:ind w:left="20"/>
              <w:jc w:val="both"/>
            </w:pPr>
            <w:r>
              <w:rPr>
                <w:rFonts w:ascii="Times New Roman"/>
                <w:b w:val="false"/>
                <w:i w:val="false"/>
                <w:color w:val="000000"/>
                <w:sz w:val="20"/>
              </w:rPr>
              <w:t>
МЕМСТ 9246-2013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12 және 14-тармақтары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7.21-тармақ</w:t>
            </w:r>
          </w:p>
          <w:p>
            <w:pPr>
              <w:spacing w:after="20"/>
              <w:ind w:left="20"/>
              <w:jc w:val="both"/>
            </w:pPr>
            <w:r>
              <w:rPr>
                <w:rFonts w:ascii="Times New Roman"/>
                <w:b w:val="false"/>
                <w:i w:val="false"/>
                <w:color w:val="000000"/>
                <w:sz w:val="20"/>
              </w:rPr>
              <w:t>
МЕМСТ 9246-2013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Автотіркегіштің алдыңғы және артқы таяныштары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4-тармағы, 5-тармағының "ж" тармақшасы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қосымшасы</w:t>
            </w:r>
          </w:p>
          <w:p>
            <w:pPr>
              <w:spacing w:after="20"/>
              <w:ind w:left="20"/>
              <w:jc w:val="both"/>
            </w:pPr>
            <w:r>
              <w:rPr>
                <w:rFonts w:ascii="Times New Roman"/>
                <w:b w:val="false"/>
                <w:i w:val="false"/>
                <w:color w:val="000000"/>
                <w:sz w:val="20"/>
              </w:rPr>
              <w:t>
МЕМСТ Р 55185-2012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құрамының тіркегіш және автотіркегіш құрылғыларының бөлшектері және жинақтық бірліктері.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"б" тармақшасы, 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7.6-тармақ</w:t>
            </w:r>
          </w:p>
          <w:p>
            <w:pPr>
              <w:spacing w:after="20"/>
              <w:ind w:left="20"/>
              <w:jc w:val="both"/>
            </w:pPr>
            <w:r>
              <w:rPr>
                <w:rFonts w:ascii="Times New Roman"/>
                <w:b w:val="false"/>
                <w:i w:val="false"/>
                <w:color w:val="000000"/>
                <w:sz w:val="20"/>
              </w:rPr>
              <w:t xml:space="preserve">
МЕМСТ 22703-2012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құрамының тіркегіш және автотіркегіш құрылғыларының құйма бөлшектері.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12 және 14-тармақтары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7.1-тармақ</w:t>
            </w:r>
          </w:p>
          <w:p>
            <w:pPr>
              <w:spacing w:after="20"/>
              <w:ind w:left="20"/>
              <w:jc w:val="both"/>
            </w:pPr>
            <w:r>
              <w:rPr>
                <w:rFonts w:ascii="Times New Roman"/>
                <w:b w:val="false"/>
                <w:i w:val="false"/>
                <w:color w:val="000000"/>
                <w:sz w:val="20"/>
              </w:rPr>
              <w:t>
МЕМСТ 22703-2012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Автотіркегіштің тарту қамытының сынасы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"ж" тармақшасы, 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қосымшасы</w:t>
            </w:r>
          </w:p>
          <w:p>
            <w:pPr>
              <w:spacing w:after="20"/>
              <w:ind w:left="20"/>
              <w:jc w:val="both"/>
            </w:pPr>
            <w:r>
              <w:rPr>
                <w:rFonts w:ascii="Times New Roman"/>
                <w:b w:val="false"/>
                <w:i w:val="false"/>
                <w:color w:val="000000"/>
                <w:sz w:val="20"/>
              </w:rPr>
              <w:t>
МЕМСТ Р 55185-2012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құрамының тіркегіш және автотіркегіш құрылғыларының бөлшектері және жинақтық бірліктері.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1497-84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Созуға сынау әдістері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xml:space="preserve">
МЕМСТ 9454-78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Төмен, бөлмелік және жоғары температураларда соққыдан иілуге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9012-59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Бринелль бойынша қаттылықты өлшеу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12 және 14-тармақтары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7.1-тармақ</w:t>
            </w:r>
          </w:p>
          <w:p>
            <w:pPr>
              <w:spacing w:after="20"/>
              <w:ind w:left="20"/>
              <w:jc w:val="both"/>
            </w:pPr>
            <w:r>
              <w:rPr>
                <w:rFonts w:ascii="Times New Roman"/>
                <w:b w:val="false"/>
                <w:i w:val="false"/>
                <w:color w:val="000000"/>
                <w:sz w:val="20"/>
              </w:rPr>
              <w:t>
МЕМСТ 22703-2012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құрамының тіркегіш және автотіркегіш құрылғыларының құйма бөлшектері.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Автотіркегіш корпусы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7.8 және 7.9-тармақтар</w:t>
            </w:r>
          </w:p>
          <w:p>
            <w:pPr>
              <w:spacing w:after="20"/>
              <w:ind w:left="20"/>
              <w:jc w:val="both"/>
            </w:pPr>
            <w:r>
              <w:rPr>
                <w:rFonts w:ascii="Times New Roman"/>
                <w:b w:val="false"/>
                <w:i w:val="false"/>
                <w:color w:val="000000"/>
                <w:sz w:val="20"/>
              </w:rPr>
              <w:t>
МЕМСТ 22703-2012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құрамының тіркегіш және автотіркегіш құрылғыларының құйма бөлшектері.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және 7.7-тармақтар</w:t>
            </w:r>
          </w:p>
          <w:p>
            <w:pPr>
              <w:spacing w:after="20"/>
              <w:ind w:left="20"/>
              <w:jc w:val="both"/>
            </w:pPr>
            <w:r>
              <w:rPr>
                <w:rFonts w:ascii="Times New Roman"/>
                <w:b w:val="false"/>
                <w:i w:val="false"/>
                <w:color w:val="000000"/>
                <w:sz w:val="20"/>
              </w:rPr>
              <w:t>
МЕМСТ 22703-2012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"ж"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7.2-тармақ</w:t>
            </w:r>
          </w:p>
          <w:p>
            <w:pPr>
              <w:spacing w:after="20"/>
              <w:ind w:left="20"/>
              <w:jc w:val="both"/>
            </w:pPr>
            <w:r>
              <w:rPr>
                <w:rFonts w:ascii="Times New Roman"/>
                <w:b w:val="false"/>
                <w:i w:val="false"/>
                <w:color w:val="000000"/>
                <w:sz w:val="20"/>
              </w:rPr>
              <w:t>
МЕМСТ 22703-2012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7.6, 7.7 және 7.9-тармақтар</w:t>
            </w:r>
          </w:p>
          <w:p>
            <w:pPr>
              <w:spacing w:after="20"/>
              <w:ind w:left="20"/>
              <w:jc w:val="both"/>
            </w:pPr>
            <w:r>
              <w:rPr>
                <w:rFonts w:ascii="Times New Roman"/>
                <w:b w:val="false"/>
                <w:i w:val="false"/>
                <w:color w:val="000000"/>
                <w:sz w:val="20"/>
              </w:rPr>
              <w:t>
МЕМСТ 22703-2012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12 және 14-тармақтары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7.1-тармақ</w:t>
            </w:r>
          </w:p>
          <w:p>
            <w:pPr>
              <w:spacing w:after="20"/>
              <w:ind w:left="20"/>
              <w:jc w:val="both"/>
            </w:pPr>
            <w:r>
              <w:rPr>
                <w:rFonts w:ascii="Times New Roman"/>
                <w:b w:val="false"/>
                <w:i w:val="false"/>
                <w:color w:val="000000"/>
                <w:sz w:val="20"/>
              </w:rPr>
              <w:t>
МЕМСТ 22703-2012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Автотіркегіштің сіңіргіш аппараты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Ж және Л қосымшалары</w:t>
            </w:r>
          </w:p>
          <w:p>
            <w:pPr>
              <w:spacing w:after="20"/>
              <w:ind w:left="20"/>
              <w:jc w:val="both"/>
            </w:pPr>
            <w:r>
              <w:rPr>
                <w:rFonts w:ascii="Times New Roman"/>
                <w:b w:val="false"/>
                <w:i w:val="false"/>
                <w:color w:val="000000"/>
                <w:sz w:val="20"/>
              </w:rPr>
              <w:t>
МЕМСТ Р 55185-2012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құрамының тіркегіш және автотіркегіш құрылғыларының бөлшектері және жинақтық бірліктері.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қосымшасы</w:t>
            </w:r>
          </w:p>
          <w:p>
            <w:pPr>
              <w:spacing w:after="20"/>
              <w:ind w:left="20"/>
              <w:jc w:val="both"/>
            </w:pPr>
            <w:r>
              <w:rPr>
                <w:rFonts w:ascii="Times New Roman"/>
                <w:b w:val="false"/>
                <w:i w:val="false"/>
                <w:color w:val="000000"/>
                <w:sz w:val="20"/>
              </w:rPr>
              <w:t>
МЕМСТ Р 55185-2012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5-тармағының "ж"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қосымшасы</w:t>
            </w:r>
          </w:p>
          <w:p>
            <w:pPr>
              <w:spacing w:after="20"/>
              <w:ind w:left="20"/>
              <w:jc w:val="both"/>
            </w:pPr>
            <w:r>
              <w:rPr>
                <w:rFonts w:ascii="Times New Roman"/>
                <w:b w:val="false"/>
                <w:i w:val="false"/>
                <w:color w:val="000000"/>
                <w:sz w:val="20"/>
              </w:rPr>
              <w:t>
МЕМСТ Р 55185-2012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және К қосымшасы</w:t>
            </w:r>
          </w:p>
          <w:p>
            <w:pPr>
              <w:spacing w:after="20"/>
              <w:ind w:left="20"/>
              <w:jc w:val="both"/>
            </w:pPr>
            <w:r>
              <w:rPr>
                <w:rFonts w:ascii="Times New Roman"/>
                <w:b w:val="false"/>
                <w:i w:val="false"/>
                <w:color w:val="000000"/>
                <w:sz w:val="20"/>
              </w:rPr>
              <w:t>
МЕМСТ Р 55185-2012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12 және 14-тармақтары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6.4.2-тармақ</w:t>
            </w:r>
          </w:p>
          <w:p>
            <w:pPr>
              <w:spacing w:after="20"/>
              <w:ind w:left="20"/>
              <w:jc w:val="both"/>
            </w:pPr>
            <w:r>
              <w:rPr>
                <w:rFonts w:ascii="Times New Roman"/>
                <w:b w:val="false"/>
                <w:i w:val="false"/>
                <w:color w:val="000000"/>
                <w:sz w:val="20"/>
              </w:rPr>
              <w:t>
МЕМСТ 33434-2015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құрамының тіркегіш және автотіркегіш құрылғысы. Техникалық талаптар және қабылдау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Автотіркегішті қоса алғанда, тіркеу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4-тармағы, 5-тармағының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қосымшасы</w:t>
            </w:r>
          </w:p>
          <w:p>
            <w:pPr>
              <w:spacing w:after="20"/>
              <w:ind w:left="20"/>
              <w:jc w:val="both"/>
            </w:pPr>
            <w:r>
              <w:rPr>
                <w:rFonts w:ascii="Times New Roman"/>
                <w:b w:val="false"/>
                <w:i w:val="false"/>
                <w:color w:val="000000"/>
                <w:sz w:val="20"/>
              </w:rPr>
              <w:t>
МЕМСТ Р 55185-2012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құрамының тіркегіш және автотіркегіш құрылғыларының бөлшектері және жинақтық бірліктері.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 тармағының "ж" тармақшасы, 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Б қосымшасы</w:t>
            </w:r>
          </w:p>
          <w:p>
            <w:pPr>
              <w:spacing w:after="20"/>
              <w:ind w:left="20"/>
              <w:jc w:val="both"/>
            </w:pPr>
            <w:r>
              <w:rPr>
                <w:rFonts w:ascii="Times New Roman"/>
                <w:b w:val="false"/>
                <w:i w:val="false"/>
                <w:color w:val="000000"/>
                <w:sz w:val="20"/>
              </w:rPr>
              <w:t>
МЕМСТ Р 55185-2012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12 және 14-тармақтары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7.1-тармақ</w:t>
            </w:r>
          </w:p>
          <w:p>
            <w:pPr>
              <w:spacing w:after="20"/>
              <w:ind w:left="20"/>
              <w:jc w:val="both"/>
            </w:pPr>
            <w:r>
              <w:rPr>
                <w:rFonts w:ascii="Times New Roman"/>
                <w:b w:val="false"/>
                <w:i w:val="false"/>
                <w:color w:val="000000"/>
                <w:sz w:val="20"/>
              </w:rPr>
              <w:t>
МЕМСТ 22703-2012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құрамының тіркегіш және автотіркегіш құрылғыларының құйма бөлшектері.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5.1.3-тармақтың "г" тармақшасы</w:t>
            </w:r>
          </w:p>
          <w:p>
            <w:pPr>
              <w:spacing w:after="20"/>
              <w:ind w:left="20"/>
              <w:jc w:val="both"/>
            </w:pPr>
            <w:r>
              <w:rPr>
                <w:rFonts w:ascii="Times New Roman"/>
                <w:b w:val="false"/>
                <w:i w:val="false"/>
                <w:color w:val="000000"/>
                <w:sz w:val="20"/>
              </w:rPr>
              <w:t xml:space="preserve">
және 5.2.3-тармақтың "б" тармақшасы </w:t>
            </w:r>
          </w:p>
          <w:p>
            <w:pPr>
              <w:spacing w:after="20"/>
              <w:ind w:left="20"/>
              <w:jc w:val="both"/>
            </w:pPr>
            <w:r>
              <w:rPr>
                <w:rFonts w:ascii="Times New Roman"/>
                <w:b w:val="false"/>
                <w:i w:val="false"/>
                <w:color w:val="000000"/>
                <w:sz w:val="20"/>
              </w:rPr>
              <w:t>
МЕМСТ 33434-2015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құрамының тіркегіш және автотіркегіш құрылғысы. Техникалық талаптар және қабылдау ережелері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Автоқосылғыштың тартқыш қысқышы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және 7.11-тармақтар</w:t>
            </w:r>
          </w:p>
          <w:p>
            <w:pPr>
              <w:spacing w:after="20"/>
              <w:ind w:left="20"/>
              <w:jc w:val="both"/>
            </w:pPr>
            <w:r>
              <w:rPr>
                <w:rFonts w:ascii="Times New Roman"/>
                <w:b w:val="false"/>
                <w:i w:val="false"/>
                <w:color w:val="000000"/>
                <w:sz w:val="20"/>
              </w:rPr>
              <w:t xml:space="preserve">
МЕМСТ 22703-2012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құрамының тіркегіш және автотіркегіш құрылғыларының құйма бөлшектері.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 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және 7.7-тармақтар</w:t>
            </w:r>
          </w:p>
          <w:p>
            <w:pPr>
              <w:spacing w:after="20"/>
              <w:ind w:left="20"/>
              <w:jc w:val="both"/>
            </w:pPr>
            <w:r>
              <w:rPr>
                <w:rFonts w:ascii="Times New Roman"/>
                <w:b w:val="false"/>
                <w:i w:val="false"/>
                <w:color w:val="000000"/>
                <w:sz w:val="20"/>
              </w:rPr>
              <w:t xml:space="preserve">
МЕМСТ 22703-2012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 тармағының "ж"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және 7.11-тармақтар</w:t>
            </w:r>
          </w:p>
          <w:p>
            <w:pPr>
              <w:spacing w:after="20"/>
              <w:ind w:left="20"/>
              <w:jc w:val="both"/>
            </w:pPr>
            <w:r>
              <w:rPr>
                <w:rFonts w:ascii="Times New Roman"/>
                <w:b w:val="false"/>
                <w:i w:val="false"/>
                <w:color w:val="000000"/>
                <w:sz w:val="20"/>
              </w:rPr>
              <w:t xml:space="preserve">
МЕМСТ 22703-2012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7.5, 7.6 және 7.7-тармақтар</w:t>
            </w:r>
          </w:p>
          <w:p>
            <w:pPr>
              <w:spacing w:after="20"/>
              <w:ind w:left="20"/>
              <w:jc w:val="both"/>
            </w:pPr>
            <w:r>
              <w:rPr>
                <w:rFonts w:ascii="Times New Roman"/>
                <w:b w:val="false"/>
                <w:i w:val="false"/>
                <w:color w:val="000000"/>
                <w:sz w:val="20"/>
              </w:rPr>
              <w:t>
МЕМСТ 22703-2012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12 және 14-тармақтары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7.1-тармақ</w:t>
            </w:r>
          </w:p>
          <w:p>
            <w:pPr>
              <w:spacing w:after="20"/>
              <w:ind w:left="20"/>
              <w:jc w:val="both"/>
            </w:pPr>
            <w:r>
              <w:rPr>
                <w:rFonts w:ascii="Times New Roman"/>
                <w:b w:val="false"/>
                <w:i w:val="false"/>
                <w:color w:val="000000"/>
                <w:sz w:val="20"/>
              </w:rPr>
              <w:t>
МЕМСТ 22703-2012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вагондарының автотежегіштеріне арналған ауа резервуарлары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 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және 7.9-тармақтар</w:t>
            </w:r>
          </w:p>
          <w:p>
            <w:pPr>
              <w:spacing w:after="20"/>
              <w:ind w:left="20"/>
              <w:jc w:val="both"/>
            </w:pPr>
            <w:r>
              <w:rPr>
                <w:rFonts w:ascii="Times New Roman"/>
                <w:b w:val="false"/>
                <w:i w:val="false"/>
                <w:color w:val="000000"/>
                <w:sz w:val="20"/>
              </w:rPr>
              <w:t>
МЕМСТ Р 52400-2005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вагондары тежегіштеріне арналған ауа резервуарлары. Жалпы техникалық талаптар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 7.5 және 7.6-тармақтар</w:t>
            </w:r>
          </w:p>
          <w:p>
            <w:pPr>
              <w:spacing w:after="20"/>
              <w:ind w:left="20"/>
              <w:jc w:val="both"/>
            </w:pPr>
            <w:r>
              <w:rPr>
                <w:rFonts w:ascii="Times New Roman"/>
                <w:b w:val="false"/>
                <w:i w:val="false"/>
                <w:color w:val="000000"/>
                <w:sz w:val="20"/>
              </w:rPr>
              <w:t>
МЕМСТ Р 52400-2005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12 және 14-тармақтары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7.1-тармақ</w:t>
            </w:r>
          </w:p>
          <w:p>
            <w:pPr>
              <w:spacing w:after="20"/>
              <w:ind w:left="20"/>
              <w:jc w:val="both"/>
            </w:pPr>
            <w:r>
              <w:rPr>
                <w:rFonts w:ascii="Times New Roman"/>
                <w:b w:val="false"/>
                <w:i w:val="false"/>
                <w:color w:val="000000"/>
                <w:sz w:val="20"/>
              </w:rPr>
              <w:t>
МЕМСТ Р 52400-2005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7.4-тармақ</w:t>
            </w:r>
          </w:p>
          <w:p>
            <w:pPr>
              <w:spacing w:after="20"/>
              <w:ind w:left="20"/>
              <w:jc w:val="both"/>
            </w:pPr>
            <w:r>
              <w:rPr>
                <w:rFonts w:ascii="Times New Roman"/>
                <w:b w:val="false"/>
                <w:i w:val="false"/>
                <w:color w:val="000000"/>
                <w:sz w:val="20"/>
              </w:rPr>
              <w:t>
МЕМСТ Р 52400-2005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құрамына арналған композициялық тежегіш калыптары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 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және 8.7-тармақтар</w:t>
            </w:r>
          </w:p>
          <w:p>
            <w:pPr>
              <w:spacing w:after="20"/>
              <w:ind w:left="20"/>
              <w:jc w:val="both"/>
            </w:pPr>
            <w:r>
              <w:rPr>
                <w:rFonts w:ascii="Times New Roman"/>
                <w:b w:val="false"/>
                <w:i w:val="false"/>
                <w:color w:val="000000"/>
                <w:sz w:val="20"/>
              </w:rPr>
              <w:t xml:space="preserve">
МЕМСТ 33421-2015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құрамына арналған композициялық және металлкерамикалық тежегіш калыптары. Жалпы техникалық талаптар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8.8</w:t>
            </w:r>
          </w:p>
          <w:p>
            <w:pPr>
              <w:spacing w:after="20"/>
              <w:ind w:left="20"/>
              <w:jc w:val="both"/>
            </w:pPr>
            <w:r>
              <w:rPr>
                <w:rFonts w:ascii="Times New Roman"/>
                <w:b w:val="false"/>
                <w:i w:val="false"/>
                <w:color w:val="000000"/>
                <w:sz w:val="20"/>
              </w:rPr>
              <w:t>
Тармақтар</w:t>
            </w:r>
          </w:p>
          <w:p>
            <w:pPr>
              <w:spacing w:after="20"/>
              <w:ind w:left="20"/>
              <w:jc w:val="both"/>
            </w:pPr>
            <w:r>
              <w:rPr>
                <w:rFonts w:ascii="Times New Roman"/>
                <w:b w:val="false"/>
                <w:i w:val="false"/>
                <w:color w:val="000000"/>
                <w:sz w:val="20"/>
              </w:rPr>
              <w:t xml:space="preserve">
МЕМСТ 33421-2015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12 және 14-тармақтары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8.10-тармақ</w:t>
            </w:r>
          </w:p>
          <w:p>
            <w:pPr>
              <w:spacing w:after="20"/>
              <w:ind w:left="20"/>
              <w:jc w:val="both"/>
            </w:pPr>
            <w:r>
              <w:rPr>
                <w:rFonts w:ascii="Times New Roman"/>
                <w:b w:val="false"/>
                <w:i w:val="false"/>
                <w:color w:val="000000"/>
                <w:sz w:val="20"/>
              </w:rPr>
              <w:t xml:space="preserve">
МЕМСТ 33421-2015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құрамының тежегіш қалыптарының чектері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 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8.7-тармақ</w:t>
            </w:r>
          </w:p>
          <w:p>
            <w:pPr>
              <w:spacing w:after="20"/>
              <w:ind w:left="20"/>
              <w:jc w:val="both"/>
            </w:pPr>
            <w:r>
              <w:rPr>
                <w:rFonts w:ascii="Times New Roman"/>
                <w:b w:val="false"/>
                <w:i w:val="false"/>
                <w:color w:val="000000"/>
                <w:sz w:val="20"/>
              </w:rPr>
              <w:t>
МЕМСТ Р 55819-2013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құрамының тежегіш қалыбының башмақтары мен чектері. Жалпы техникалық талаптар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және 8.7-тармақтар</w:t>
            </w:r>
          </w:p>
          <w:p>
            <w:pPr>
              <w:spacing w:after="20"/>
              <w:ind w:left="20"/>
              <w:jc w:val="both"/>
            </w:pPr>
            <w:r>
              <w:rPr>
                <w:rFonts w:ascii="Times New Roman"/>
                <w:b w:val="false"/>
                <w:i w:val="false"/>
                <w:color w:val="000000"/>
                <w:sz w:val="20"/>
              </w:rPr>
              <w:t>
МЕМСТ Р 55819-2013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12 және 14-тармақтары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8.3-тармақ</w:t>
            </w:r>
          </w:p>
          <w:p>
            <w:pPr>
              <w:spacing w:after="20"/>
              <w:ind w:left="20"/>
              <w:jc w:val="both"/>
            </w:pPr>
            <w:r>
              <w:rPr>
                <w:rFonts w:ascii="Times New Roman"/>
                <w:b w:val="false"/>
                <w:i w:val="false"/>
                <w:color w:val="000000"/>
                <w:sz w:val="20"/>
              </w:rPr>
              <w:t>
МЕМСТ Р 55819-2013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