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60539" w14:textId="d160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кеңестің кезекті отырысын өткізу уақыты мен орны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2017 жылғы 11 қазандағы № 5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Еуразиялық экономикалық кеңестің 2014 жылғы 23 желтоқсандағы № 96 шешімімен бекітілген Жоғары Еуразиялық экономикалық кеңестің отырыстарын өткізуді ұйымдастыру тәртібінің 3-тармағына сәйкес: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Жоғары Еуразиялық экономикалық кеңестің кезекті отырысы 2018 жылдың екінші тоқсанында Ресей Федерациясының Мәскеу қаласында болады деп 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қабылданған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Беларусь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