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af75" w14:textId="d26a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 2018 жылы Жоғары Еуразиялық экономикалық кеңесте, Еуразиялық 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Қазақстан                 Қырғыз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