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c01fa" w14:textId="9fc01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 мүшесін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2017 жылғы 14 сәуірдегі № 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12-бабы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2-тармақшасына,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41-тармағының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абзацына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регламентінің 55-тармағына сәйкес, сондай-ақ Қазақстан Республикасының Еуразиялық экономикалық комиссия Алқасының жаңа мүшесін тағайындау туралы ұсынысы негізінде Жоғары Еуразиялық экономикалық кеңес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Нұрлан Шәдібекұлы Алдабергеновті тағайындау кезінде айқындалған өкілеттіктердің қалған мерзіміне Қазақстан Республикасынан Еуразиялық экономикалық комиссияның Алқа мүшесі болып Марат Әпсеметұлы Құсайынов тағайындалсын.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Жоғары Еуразиялық экономикалық кеңестің "Еуразиялық экономикалық комиссия Алқасының дербес құрамы және оның мүшелерінің арасында міндеттерді бөлу туралы" 2015 жылғы 21 желтоқсандағы № 37 шешімімен бекітілген Еуразиялық экономикалық комиссия Алқасының дербес құрамына Еуразиялық экономикалық комиссияның Бәсекелестік және монополияға қарсы реттеу жөніндегі Алқа мүшесі (Министр) Марат Әпсеметұлы Құсайынов енгізіліп, дербес құрамнан Нұрлан Шәдібекұлы Алдабергенов шығарылсын.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</w:t>
      </w: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Армения                    Беларусь                  Қазақстан             Қырғыз                  Ресей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Республикасынан   Республикасынан   Республикасынан   Республикасынан   Федерациясынан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