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7fb5" w14:textId="0827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реттеу, санитариялық, ветеринариялық және фитосанитариялық шараларды қолдану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6 желтоқсандағы № 197 өкімі.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2012 жылғы 18 қыркүйектегі № 161 шешімімен бекітілген Техникалық реттеу, санитариялық, ветеринариялық және фитосанитариялық шараларды қолдану жөніндегі консультативтік комитеттің құрамына өзгерістер енгізілсін.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ақпараттық-телекоммуникациялық  "Интернет" желісіндегі ресми сайтында жарияланған күнінен бастап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комиссия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реттеу, санитариялық, ветеринариялық және фитосанитариялық шараларды қолдану жөніндегі консультативтік комитеттің құрамына енгізілетін  өзгерістер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реттеу, санитариялық, ветеринариялық және фитосанитариялық шараларды қолдану жөніндегі консультативтік комитеттің құрамы мына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18 қыркүйектегі №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(Еуразиялық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Алқасының 2016 жылғы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197 өкімінің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редакциясында)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реттеу, санитариялық, ветеринариялық және фитосанитариялық шараларды қолдану жөніндегі консультативтік комитеттің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Армения Республикасынан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Давтян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Лусине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Республикасы Ауыл шаруашылығы министрлігі Мемлекеттік тамақ өнімдерінің қауіпсіздігі қызметі бастығының орынбасары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Максудян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 Погосовна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Экономикалық даму және инвестициялар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стандарттау, метрология және  техникалық реттеу басқармасының бастығы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Мириджанян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Гагик Мушегович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Республикасы Денсаулық сақтау министрінің орынбасары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Тарасян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Эмиль Самвелович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Республикасы Экономикалық даму және инвестициялар министрінің орынбасары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Беларусь Республикасынан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Авдонин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"Беллегпром" концерні ұйымдастырушылық-техникалық қамтамасыз ету басқармасының бастығы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Брыло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Вячеславович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Ауыл шаруашылығы және азық-түлік министрінің орынбасары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Гракун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Ауыл шаруашылығы және азық-түлік министрінің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Павловна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Денсаулық сақтау министрінің орынбасары – Беларусь Республикасының бас мемлекеттік санитариялық дәрігері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Кручанов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Сәулет және құрылыс министрінің бірінші орынбасары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Куцко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Ауыл шаруашылығы және азық-түлік министрлігі Ветеринариялық және азық-түліктік қадағалау департаменті директорының бірінші орынбасары – Беларусь Республикасы бас мемлекеттік ветеринариялық инспекторының орынбасары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Мемлекеттік стандарттау комитетінің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Монополияға қарсы реттеу және сауда министрінің орынбасары 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Свидерский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Геннадий Брониславович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Өнеркәсіп министрінің бірінші орынбасары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Скуранович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Анжела Леонидовна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Денсаулық сақтау министрлігі "Республикалық гигиена, эпидемиология және қоғамдық денсаулық сақтау орталығы" мемлекеттік мекемесі бас дәрігерінің орынбасары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Ауыл шаруашылығы және азық-түлік Министрінің орынбасары–Ветеринариялық және азық-түліктік бақылау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Сычик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Денсаулық сақтау министрлігі "Ғылыми-практикалық гигиена орталығы" республикалық унитарлық кәсіпорнының директоры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Татарицкий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 Болеславович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Мемлекеттік стандарттау комитеті Төрағасының бірінші орынбасары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Қазақстан Республикасынан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Әбдуалиева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Меруерт Құлмұратқызы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экономика министрлігі Халықаралық экономикалық интеграция департаменті директорының орынбасары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Ауысбаев Олжас Алмасханұлы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Ауыл шаруашылығы министрлігі Ветеринариялық бақылау және қадағалау комитеті төрағасының орынбасары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Дұғалов Ғалымжан Тілектесұлы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Инвестициялар және даму министрлігі Техникалық реттеу және метрология  комитеті төрағасының орынбасары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Жүнісова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 Бейсенқызы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Қазақстан Республикасы Ұлттық кәсіпкерлер палатасы  төрағасының орынбасары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Гүлмира Сұлтанбайқызы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Серікжан Зиаданұлы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Парламенті Мәжілісі Экономикалық реформа және өңірлік даму комитетінің мүшесі 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Канешев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Бисекенұлы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Инвестициялар және даму министрлігі Техникалық реттеу және метрология комитетінің төрағасы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Алмабек Марсұлы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Ауыл шаруашылығы министрлігі Агроөнеркәсіп кешеніндегі мемлекеттік инспекция комитеті төрағасының орынбасары 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Мәтішев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Әлиақпар Болатұлы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экономика министрлігі Тұтынушылардың құқықтарын қорғау комитетінің төрағасы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Перуашев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Тұрлыбекұлы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Парламенті Мәжілісі Экономикалық реформа және өңірлік даму  комитетінің мүшесі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Сәдуақасов Нұрқан Олжабайұлы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экономика министрлігі Тұтынушылардың құқықтарын қорғау комитеті төрағасының орынбасары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Қырғыз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Вячеславович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Денсаулық сақтау министрінің орынбасары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Жумаканов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Калысбек Туратбекович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Үкіметінің жанындағы Мемлекеттік ветеринариялық және фитосанитариялық қауіпсіздік инспекциясының директоры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Мамбетов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Турдубек Мамбетович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Үкіметінің жанындағы Мемлекеттік сәулет, құрылыс және тұрғын үй-коммуналдық шаруашылық агенттігінің директоры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Муратбеков Канатбек Камбарбекович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Үкіметінің жанындағы Мемлекеттік экологиялық және техникалық қауіпсіздік инспекциясының директоры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Эркинбек Арстанбекович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Көлік және коммуникациялар министрінің орынбасары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Сазбаков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Замирбекович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Экономика министрінің орынбасары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Сарпашев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Тайырбек Дуйшекеевич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Үкіметінің жанындағы Мемлекеттік тіркеу қызметінің төрағасы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Чодуев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Эркинбек Ураимович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Ауыл шаруашылығы және мелиорация министрінің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Ресей Федерациясынан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Абрамов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техникалық реттеу және метрология агенттігінің басшысы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Данкверт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ветеринариялық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фитосанитариялық қадағалау қызметінің басшысы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Живулин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Экономикалық даму министрлігі Реттеушілік әсерді бағалау департаментінің директоры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Каграманян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Денсаулық сақтау министрінің орынбасары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Львович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Ауыл шаруашылығы министрінің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Леонидов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Өнеркәсіп және сауда министрлігі Техникалық реттеу, стандарттау және өлшем бірлігін қамтамасыз ету саласындағы мемлекеттік саясат департаментінің директоры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Никитин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Глеб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Өнеркәсіп және сауда министрінің бірінші орынбасары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Юльевич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 Президентінің жанындағы Сертификаттау, лицензиялау және техникалық реттеу мәселелері бойынша кәсіпкерлердің құқықтарын қорғау жөніндегі уәкілдің қоғамдық өкілі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Юрьевна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Кәсіпкерлердің құқықтарын қорғау және адамның әл-ауқаты саласындағы қадағалау жөніндегі Федералдық қызмет басшысы – бас мемлекеттік санитариялық дәрігер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Леонидович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экологиялық, технологиялық және атомдық қадағалау қызметі басшысының орынбасары - статс-хатшы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Херсонцев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Игоревич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аккредиттеу қызметінің басшысы 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Шипов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Савва Витальевич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министрінің орынбасары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