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c2055" w14:textId="6cc20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комиссия Алқасы мүшелерінің, Еуразиялық экономикалық комиссияның лауазымды адамдары мен қызметкерлерінің 2016 жылдың екінші жартыжылдығына арналған шетелдік іссапарлар жоспарын бекіту туралы</w:t>
      </w:r>
    </w:p>
    <w:p>
      <w:pPr>
        <w:spacing w:after="0"/>
        <w:ind w:left="0"/>
        <w:jc w:val="both"/>
      </w:pPr>
      <w:r>
        <w:rPr>
          <w:rFonts w:ascii="Times New Roman"/>
          <w:b w:val="false"/>
          <w:i w:val="false"/>
          <w:color w:val="000000"/>
          <w:sz w:val="28"/>
        </w:rPr>
        <w:t>Еуразиялық экономикалық комиссия Алқасының 2016 жылғы 25 қазандағы № 169 өкімі.</w:t>
      </w:r>
    </w:p>
    <w:p>
      <w:pPr>
        <w:spacing w:after="0"/>
        <w:ind w:left="0"/>
        <w:jc w:val="both"/>
      </w:pPr>
      <w:r>
        <w:rPr>
          <w:rFonts w:ascii="Times New Roman"/>
          <w:b w:val="false"/>
          <w:i w:val="false"/>
          <w:color w:val="000000"/>
          <w:sz w:val="28"/>
        </w:rPr>
        <w:t xml:space="preserve">
            Еуразиялық экономикалық комиссия туралы ереженің (2014 жылғы 29 мамырдағы Еуразиялық экономикалық одақ туралы шартқа № 1 қосымша) </w:t>
      </w:r>
      <w:r>
        <w:rPr>
          <w:rFonts w:ascii="Times New Roman"/>
          <w:b w:val="false"/>
          <w:i w:val="false"/>
          <w:color w:val="000000"/>
          <w:sz w:val="28"/>
        </w:rPr>
        <w:t>43-тармағының</w:t>
      </w:r>
      <w:r>
        <w:rPr>
          <w:rFonts w:ascii="Times New Roman"/>
          <w:b w:val="false"/>
          <w:i w:val="false"/>
          <w:color w:val="000000"/>
          <w:sz w:val="28"/>
        </w:rPr>
        <w:t xml:space="preserve">  12) тармақшасына сәйкес: </w:t>
      </w:r>
    </w:p>
    <w:bookmarkStart w:name="z1" w:id="0"/>
    <w:p>
      <w:pPr>
        <w:spacing w:after="0"/>
        <w:ind w:left="0"/>
        <w:jc w:val="both"/>
      </w:pPr>
      <w:r>
        <w:rPr>
          <w:rFonts w:ascii="Times New Roman"/>
          <w:b w:val="false"/>
          <w:i w:val="false"/>
          <w:color w:val="000000"/>
          <w:sz w:val="28"/>
        </w:rPr>
        <w:t xml:space="preserve">
      1. Қоса беріліп отырған Еуразиялық экономикалық комиссия Алқасы мүшелерінің, Еуразиялық экономикалық комиссияның лауазымды адамдары мен қызметкерлерінің 2016 жылдың екінші жартыжылдығына арналған шетелдік іссапарлар </w:t>
      </w:r>
      <w:r>
        <w:rPr>
          <w:rFonts w:ascii="Times New Roman"/>
          <w:b w:val="false"/>
          <w:i w:val="false"/>
          <w:color w:val="000000"/>
          <w:sz w:val="28"/>
        </w:rPr>
        <w:t>жоспары</w:t>
      </w:r>
      <w:r>
        <w:rPr>
          <w:rFonts w:ascii="Times New Roman"/>
          <w:b w:val="false"/>
          <w:i w:val="false"/>
          <w:color w:val="000000"/>
          <w:sz w:val="28"/>
        </w:rPr>
        <w:t xml:space="preserve"> бекітілсін. </w:t>
      </w:r>
    </w:p>
    <w:bookmarkEnd w:id="0"/>
    <w:bookmarkStart w:name="z2" w:id="1"/>
    <w:p>
      <w:pPr>
        <w:spacing w:after="0"/>
        <w:ind w:left="0"/>
        <w:jc w:val="both"/>
      </w:pPr>
      <w:r>
        <w:rPr>
          <w:rFonts w:ascii="Times New Roman"/>
          <w:b w:val="false"/>
          <w:i w:val="false"/>
          <w:color w:val="000000"/>
          <w:sz w:val="28"/>
        </w:rPr>
        <w:t xml:space="preserve">
      2. Осы Өкім қабылданған күнінен бастап күшіне енеді. </w:t>
      </w:r>
    </w:p>
    <w:bookmarkEnd w:id="1"/>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 xml:space="preserve">     Алқасының Төрағасы                               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 xml:space="preserve">2016 жылғы 25 қазандағы </w:t>
            </w:r>
            <w:r>
              <w:br/>
            </w:r>
            <w:r>
              <w:rPr>
                <w:rFonts w:ascii="Times New Roman"/>
                <w:b w:val="false"/>
                <w:i w:val="false"/>
                <w:color w:val="000000"/>
                <w:sz w:val="20"/>
              </w:rPr>
              <w:t xml:space="preserve">№ 169 өкімімен </w:t>
            </w:r>
            <w:r>
              <w:br/>
            </w:r>
            <w:r>
              <w:rPr>
                <w:rFonts w:ascii="Times New Roman"/>
                <w:b w:val="false"/>
                <w:i w:val="false"/>
                <w:color w:val="000000"/>
                <w:sz w:val="20"/>
              </w:rPr>
              <w:t>БЕКІТІЛГЕН</w:t>
            </w:r>
          </w:p>
        </w:tc>
      </w:tr>
    </w:tbl>
    <w:bookmarkStart w:name="z3" w:id="2"/>
    <w:p>
      <w:pPr>
        <w:spacing w:after="0"/>
        <w:ind w:left="0"/>
        <w:jc w:val="left"/>
      </w:pPr>
      <w:r>
        <w:rPr>
          <w:rFonts w:ascii="Times New Roman"/>
          <w:b/>
          <w:i w:val="false"/>
          <w:color w:val="000000"/>
        </w:rPr>
        <w:t xml:space="preserve"> Еуразиялық экономикалық комиссия Алқасы мүшелерінің, Еуразиялық экономикалық комиссияның лауазымды адамдары мен қызметкерлерінің 2016 жылдың екінші жартыжылдығына арналған шетелдік іссапарлар жоспары</w:t>
      </w:r>
      <w:r>
        <w:br/>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(іс-шара) мақсаты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мерзімдері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Баратын жері</w:t>
            </w:r>
          </w:p>
          <w:p>
            <w:pPr>
              <w:spacing w:after="20"/>
              <w:ind w:left="20"/>
              <w:jc w:val="both"/>
            </w:pPr>
            <w:r>
              <w:rPr>
                <w:rFonts w:ascii="Times New Roman"/>
                <w:b w:val="false"/>
                <w:i w:val="false"/>
                <w:color w:val="000000"/>
                <w:sz w:val="20"/>
              </w:rPr>
              <w:t>(ел)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1-БӨЛІМ. Алқа Төрағасы Т.С.Саркисянның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Төрағасының Еуропалық Одақ басшылығымен кездесуі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 жартыжылдығы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Төрағасының Иран Ислам Республикасы басшылығымен кездесуі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 жартыжылдығы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Төрағасының Қытай Халық Республикасы басшылығымен кездесуі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 жартыжылдығы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Төрағасының Камбоджа Корольдігі басшылығымен кездесуі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 жартыжылдығы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Төрағасының Германия Федеративтік Республикасы басшылығымен кездесуі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 жартыжылдығы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Төрағасының Француз Республикасы басшылығымен кездесуі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 жартыжылдығы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вена институты ұйымдастырған семинарларға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Төрағасының халықаралық конференцияға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 жартыжылдығы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Төрағасының Израиль Мемлекеті басшылығымен кездесуі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 жартыжылдығы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Төрағасының Мексика Құрама Штаттары басшылығымен кездесуі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 жартыжылдығы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Төрағасының Үндістан Республикасы басшылығымен кездесуі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 жартыжылдығы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Төрағасының Сингапур Республикасы басшылығымен кездесуі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 жартыжылдығы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Төрағасының Тәжікстан Республикасы басшылығымен кездесуі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 жартыжылдығы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Төрағасының Чили Республикасы басшылығымен кездесуі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 жартыжылдығы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Алқа Төрағасының Бразилия Федеративтік Республикасы басшылығымен кездесуі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 жартыжылдығы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Бразилия Федеративтік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вена институты ұйымдастырған семинарларға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2-БӨЛІМ. Интеграция және макроэкономика бойынша Алқа мүшесі (Министр) Т.Д. Валовойдың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санағы және тұрғын үй қоры жөніндегі сарапшылар тобының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Кедейлікті өлшеу жөніндегі жұмыс тобының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жолының бойымен" жоғары деңгейлі конференциясы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СДК Министрлік Конференциясы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Таныстырылымдар өткізу, халықаралық конференцияларға, форумдарға және семинарларға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Таныстырылымдар өткізу, халықаралық конференцияларға, форумдарға және семинарларға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Таныстырылымдар өткізу, халықаралық конференцияларға, форумдарға және семинарларға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Таныстырылымдар өткізу, халықаралық конференцияларға, форумдарға және семинарларға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Эфиопия Федеративтік Демократиялық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Таныстырылымдар өткізу, халықаралық конференцияларға, форумдарға және семинарларға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Еуропа, Кавказ және Орталық Азия елдері үшін кедейлік өлшемі жөніндегі жұмыс кеңесі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 өндірісін жаңғырту жөніндегі стандарттар енгізу бойынша БҰҰ ЕЭК семинары </w:t>
            </w: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статистикасының сапасын қамтамасыз ету жөніндегі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Еуропа, Кавказ және Орталық Азия елдері үшін халық санағы бойынша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ресрурстарды басқару жөніндегі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өңірінде ауылшаруашылық және ауылдық статистиканы жетілдірудің жаһандық стратегиясы" кеңесі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"Инфорум" 24-ші Жыл сайынғы халықаралық ғылыми-практикалық конференцияға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"Альпбах-2016" Еуропалық форум іс-шараларына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экономикалық форум желісі бойынша іс-шараларға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рейтингілерді, интеграциялар рейтингін, интеграциялық бірлестіктер деректер базасын қалыптастыруды қолдану және әзірлеу мәселелері жөніндегі Дүниежүзілік банкпен бірлескен іс-шараларға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экономикасы шығыс комитеті сарапшыларымен кездесу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 статистикасы және көрсеткіштер бойынша жұмыс тобының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сауда және экономикалық жаһандану статистикасы бойынша сарапшылар тобының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СДК-пен және БҰҰ ЕЭК-пен ЭЫДҰ-ның халықаралық деректер базасына ЕАЭО-қа мүше-мемлекеттердің "Затраты-Выпуск" ұлттық кестелерін құруы бойынша консультация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 ЕАЭО конференциясы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Шығыс-африка қоғамдастығының министрлік конференциясы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Танзания Біріккен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ЕАЭО-тың таныстырылымы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ЕАЭО-тың таныстырылымы, Мексика үкіметіндегі кездесулер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Мексика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және Камбоджа Үкіметінің арасындағы өзара іс-қимыл жөніндегі жұмыс тобының отырысын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мен  Сингапур Республикасы Үкіметінің арасындағы өзара іс-қимыл жөніндегі жұмыс тобының отырысын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Таныстырылымдар өткізу, халықаралық конференцияларға, форумдарға және семинарларға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Таныстырылымдар өткізу, халықаралық конференцияларға, форумдарға және семинарларға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Бангладеш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Таныстырылымдар өткізу, халықаралық конференцияларға, форумдарға және семинарларға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Таныстырылымдар өткізу, халықаралық конференцияларға, форумдарға және семинарларға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Таныстырылымдар өткізу, халықаралық конференцияларға, форумдарға және семинарларға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Таныстырылымдар өткізу, халықаралық конференцияларға, форумдарға және семинарларға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Иордан Хашимит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Интеграцияның әсеріне және перспективаларын талдау жөніндегі ЕО-пен өзара іс-қимыл бойынша IIASA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АзТМЭӘК Комитетінің статистика бойынша 5-ші сессиясы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Экологиялық-экономикалық есеп жүйесін енгізу бойынша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Стандарттарға негізделген статистикалық деректер өндірісін жаңғырту бойынша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деректерді тарату жөніндегі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Нидерландов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деректер жинау жөніндегі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және даму жөніндегі комиссияның 8-ші сессиясына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Норвегия-Ресей бизнес форумына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Норвегия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форумға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комиссиясы Экономика және қаржы департаментінің "Дағдарыстан кейінгі салық-бюджет саясаты" атты жыл сайынғы ғылыми-практикалық конференцияға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комиссиясы Экономика және қаржы департаментінің салықтық реформалар жөніндегі жыл сайынғы семинарына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комиссиясы Экономика және қаржы департаментінің "Дағдарыстан кейінгі кезеңдегі құлдырау" атты конференциясына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 Германия: өзара мүдде және бірлескен жауапкершілік" атты халықаралық конференцияға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АТЭЫ желісі бойынша іс-шараларға қатысу, Перу Үкіметіндегі кездесулер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экономикалық даму мақсатында қолайлы экономикалық жағдайлар жасау бойынша сарапшылар кеңесіне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Әлемдік экономика дамуының, құрылымдық өзгеруінің жаһандық және өңірлік тәуекелдері мен трендтері тақырыбындағы БҰҰ ЕЭК-пен бірлескен іс-шараларға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Климаттың өзгеру статистикасы бойынша сарапшылар форумы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реформалар орталығының семинарына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Құрама Корольдігі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3-БӨЛІМ. Экономика және қаржы саясаты жөніндегі Алқа мүшесі (Министр) Т.М. Сүлейменовтың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консультанттары Еуропалық конфедерациясының Бас Ассамблеясы (CFE), CFE фискалдық және кәсіби комитеттерінің отырыстары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нарықтары және жаңа қаржы құралдары" пікірсайыс панелі</w:t>
            </w:r>
          </w:p>
          <w:p>
            <w:pPr>
              <w:spacing w:after="20"/>
              <w:ind w:left="20"/>
              <w:jc w:val="both"/>
            </w:pPr>
            <w:r>
              <w:rPr>
                <w:rFonts w:ascii="Times New Roman"/>
                <w:b w:val="false"/>
                <w:i w:val="false"/>
                <w:color w:val="000000"/>
                <w:sz w:val="20"/>
              </w:rPr>
              <w:t>(Ұйымдастырушы:Біріккен вена Институты)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қызметті және қаржылық есептіліктің халықаралық стандарттарынреттеу мәселелері жөніндегі пікірсайыс панелі </w:t>
            </w:r>
          </w:p>
          <w:p>
            <w:pPr>
              <w:spacing w:after="20"/>
              <w:ind w:left="20"/>
              <w:jc w:val="both"/>
            </w:pPr>
            <w:r>
              <w:rPr>
                <w:rFonts w:ascii="Times New Roman"/>
                <w:b w:val="false"/>
                <w:i w:val="false"/>
                <w:color w:val="000000"/>
                <w:sz w:val="20"/>
              </w:rPr>
              <w:t>(Ұйымдастырушы:Орталық және Шығыс Еуропа елдерінің банк қауымдастығы (BACEE)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салық қауымдастығының жыл сайынғы конгресі (IFA)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Испания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Атқарушы комитетінің жанындағы Бухгалтерлік есеп жөніндегі үйлестіруші кеңес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Тәжікстан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 Ішкі көлік жөніндегі комитетінің Ішкі су көлігі бойынша жұмыс тобының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Темекінің заңсыз айналымына қарсы іс-қимыл және темекі өнімдеріне акциздік салық салу мәселелері жөніндегі ДДСҰ сарапшыларының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 пен ЕАЭО қаржы интеграциясындағы тәжірибе алмасу мәселелері бойынша Еуропалық орталық банк өкілдерімен жұмыс кездесуі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интеграция блогы шеңберіндегі Қолданбалы жүйелі талдау институтының семинары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ХСҚК-ның 49-шы сессиясы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мәселелері бойынша форум және отырыстар (Ұйымдастырушы: Салық әкімшілерінің Еуропааралық ұйымы (IOTA)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Ислам банкингі бойынша 23-ші Жыл сайынғы халықаралық конференция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Бахрейн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ХСҚК-ның І Микро-, шағын және орта кәсіпорындары Жұмыс тобының 27-ші сессиясы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және Шығыс Еуропа елдері Банк Қауымдастығы жанындағы  Орталық және Шығыс Еуропа және ТМД елдерінің 33-ші Өңірлік банк конференциясы</w:t>
            </w:r>
          </w:p>
          <w:p>
            <w:pPr>
              <w:spacing w:after="20"/>
              <w:ind w:left="20"/>
              <w:jc w:val="both"/>
            </w:pPr>
            <w:r>
              <w:rPr>
                <w:rFonts w:ascii="Times New Roman"/>
                <w:b w:val="false"/>
                <w:i w:val="false"/>
                <w:color w:val="000000"/>
                <w:sz w:val="20"/>
              </w:rPr>
              <w:t>(Ұйымдастырушы: Орталық және Шығыс Еуропа елдерінің Банк Қауымдастығы (BACEE)</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ХКҚҰ бағдарламасы бойынша сарапшылардың 6-шы кездесуі </w:t>
            </w:r>
          </w:p>
          <w:p>
            <w:pPr>
              <w:spacing w:after="20"/>
              <w:ind w:left="20"/>
              <w:jc w:val="both"/>
            </w:pPr>
            <w:r>
              <w:rPr>
                <w:rFonts w:ascii="Times New Roman"/>
                <w:b w:val="false"/>
                <w:i w:val="false"/>
                <w:color w:val="000000"/>
                <w:sz w:val="20"/>
              </w:rPr>
              <w:t>"Көші-қон және орнықты дамудың мақсаттары: көші-қон саласындағы мемлекетаралық консультациялық механизмдердің рөлі және өңірлік экономикалық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СДК-ның инвестициялар, кәсіпкерлік және даму жөніндегі комиссиясының 8-ші сессиясы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Дүниежүзілік зияткерлік меншік ұйымына мүше-мемлекеттері (ДЗМҰ) Ассамблеясының 56-шы сессиясы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тұрақтылығы және орталық банктердің макропруденциалды саясаттары" пікірсайыс панелі (Ұйымдастырушы: Франция Банкі)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Дискуссионная панель "Монетарлы және фискалды саясатқа талдау және болжау" пікірсайыс панелі</w:t>
            </w:r>
          </w:p>
          <w:p>
            <w:pPr>
              <w:spacing w:after="20"/>
              <w:ind w:left="20"/>
              <w:jc w:val="both"/>
            </w:pPr>
            <w:r>
              <w:rPr>
                <w:rFonts w:ascii="Times New Roman"/>
                <w:b w:val="false"/>
                <w:i w:val="false"/>
                <w:color w:val="000000"/>
                <w:sz w:val="20"/>
              </w:rPr>
              <w:t>(Ұйымдастырушы: БВИ, ХВҚ)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және курстық саясат" пікірсайыс панелі (Ұйымдастырушы:БВИ, ХВҚ)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"BEPS Жоспары. Салық істері бойынша өзара әкімшілік көмек туралы конвенция. Ақпаратпен автоматты түрде алмасу бойынша ЭЫДҰ стандарты"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"Инновациялар және халықаралық интеграция" Еуразиялық форумы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мен Дүниежүзілік банктің жыл сайынғы жиналысы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мен Камбоджа Корольдігі Үкіметі арасындағы Өзара түсіністік туралы меморандумды іске асыру шеңберіндегі жұмыс тобының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Камбоджа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мен Сингапур Республикасы Үкіметі арасындағы Өзара түсіністік туралы меморандумды іске асыру шеңберіндегі жұмыс тобының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пен Жібек Жолы Экономикалық белдеуін ұштастыру жөніндегі жұмыс тобының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ТМД-ға мүше-мемлекеттердің көші-қон органдары басшылары кеңесінің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Әзербайжан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"Ақша-кредит саясаты және кредит нарықтары" конференциясы (Ұйымдастырушы: Еуропалық орталық банк)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Бағалаушылардың халықаралық қоғамының конференциясы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Ирландия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Қылмыстық кірістерді заңдастыруға және терроризмді қаржыландыруға қарсы іс-қимыл жөніндегі Еуразиялық топтың жалпы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ұйымының авторлық құқық және сабақтас құқықтар жөніндегі тұрақты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зияткерлік меншік ұйымының Тауар белгілері, өнеркәсіптік үлгілер және географиялық көрсеткіштер саласындағы заңнама бойынша тұрақты комитеті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 өкілдерімен салықтық әкімшілендіру мәселелері бойынша жұмыс кездесуі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 жанындағы МЖӘ жөніндегі жұмыс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АзТМЭӘК ОАЭАБ отырыстарына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Королевство Таиланд</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Одақ шеңберінде кәсіпкерлікті және инвестициялық қызметті дамытуға, оның ішінде Одақ шеңберінде құқықтық реттеуді жетілдіру, саудадағы кедергілерді азайту және олқылықтарды жою арқылы жәрдем көрсету мақсатында БҰҰ ЕЭК штаб-пәтеріндегі консультацияларға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4-БӨЛІМ. Өнеркәсіп және агроөнеркәсіп кешені жөніндегі Алқа мүшесі (Министр) С.С. Сидорскийдің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"TECH OPEN AIR 2016" Өнеркәсіптің жоғары технологиялары саласындағы жетекші мамандар көрмесі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ЕО-ғы сорттық сәйкестендіру және тұқым шаруашылығы мәселелері жөнінде Германияның азық-түлік және ауыл шаруашылығы министрлігінің өкілдерімен кездесу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шикізат, металдар, металлургия, метал өңдеудің халықаралық көрмесі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"InnoTrans 2016" Көлік технологиясының халыаралық мамандандырылған көрмесі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Федерациясының кластерлер және технопарктер қауымдастығымен бірлесіп ҚХР-да іскерлік миссияға қатысу, </w:t>
            </w:r>
          </w:p>
          <w:p>
            <w:pPr>
              <w:spacing w:after="20"/>
              <w:ind w:left="20"/>
              <w:jc w:val="both"/>
            </w:pPr>
            <w:r>
              <w:rPr>
                <w:rFonts w:ascii="Times New Roman"/>
                <w:b w:val="false"/>
                <w:i w:val="false"/>
                <w:color w:val="000000"/>
                <w:sz w:val="20"/>
              </w:rPr>
              <w:t>ҚХР-дың өнеркәсіптік аймақтары мен технопарктерінде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 Ауыл шаруашылығы жөніндегі комитетінің 25-ші сессиясының жұмысына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Ауыл шаруашылығы жөніндегі комитетінің отырысына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мен ФАО арасындағы ынтымақтастық жөніндегі іс-шаралар Жоспарын іске асыру бойынша отырыстарға қатысу, ЕЭК мен АШК саласындағы Мажарстан АШМ арасындағы өзара түсіністік туралы Меморандумға қол қою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"SPACE-2016" Халықаралық кәсіби мал шаруашылығы көрмесіне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Біріккен Ұлттар Ұйымының өнеркәсіптік даму (ЮНИДО) бойынша іс-шараларына қатысу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"MSV 2016" 58-ші Халықаралық машина жасау көрмесі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 Ішкі көлік жөніндегі комитетінің Көлік құралдары (WP.29) саласындағы ережелерді келісуге арналған дүниежүзілік форум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"BI-MU 2016" Станоктар, машина саймандары және автоматика халықаралық көрмесі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Таиландқа жұмыс сапары </w:t>
            </w:r>
          </w:p>
          <w:p>
            <w:pPr>
              <w:spacing w:after="20"/>
              <w:ind w:left="20"/>
              <w:jc w:val="both"/>
            </w:pPr>
            <w:r>
              <w:rPr>
                <w:rFonts w:ascii="Times New Roman"/>
                <w:b w:val="false"/>
                <w:i w:val="false"/>
                <w:color w:val="000000"/>
                <w:sz w:val="20"/>
              </w:rPr>
              <w:t>(өнеркәсіптік аймақтар мен кәсіпорындарда болу)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және агроөнеркәсіп кешені жөніндегі Алқа мүшесінің  (Министр) ҚХР-ға жұмыс сапары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ААҰ(ФАО) Кеңесінің 155-ші сессиясының отырысына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ФАО Дүниежүзілік азық-түлік қауіпсіздігі жөніндегі комитеттің 43-ші сессиясының отырысына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саудамен байланысты инвестициялық шаралар жөніндегі комитетінің отырысына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ДСҰ-ның Ауыл шаруашылығы жөніндегі комитетінің отырысына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ДСҰ-ның Субсидиялар және өтемақы шаралары жөніндегі комитетінің отырысына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"СИАЛ 2016" Тамақ өнеркәсібі өнімдерінің 52-ші Халықаралық ауылшаруашылық көрмесінің іс-шараларына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Ұлттар Ұйымының өнеркәсіптік даму (ЮНИДО) бойынша іс-шараларына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мен ФАО арасындағы ынтымақтастық жөніндегі іс-шаралар Жоспарын іске асыру бойынша іс-шараларға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5-БӨЛІМ. Сауда жөніндегі Алқа мүшесі (Министр) В.О. Никишинаның блогы</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 өткізілетін іскер топтарға арналған, оның ішінде ақпараттық семинарларда бастама болған іс-шараларға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рәсімдерін оңайлату жөніндегә Азия-Тынықмұхит форумы (БҰҰ АзТМЭӘК)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Келіссөздердің басталғандығы туралы бірлескен мәлімдемеге қол қою үшін ҚХР Коммерция министрімен кездесу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Шығу жерінің қағидалары жөніндегі комитет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Санитариялық және фитосанитариялық шаралар жөніндегі комитет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ГАТС қағидалары жөніндегі, көрсетілетін қызметтер саудасы, ішкі реттеу жөніндегі жұмыс топтарының отырысы. Көрсетілетін қызметтер саудасы жөніндегі ДСҰ кеңесі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Өңірлік сауда келісімдері жөніндегі комитет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Сауда саясатына шолу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Тауарлармен сауда жөніндегі кеңес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Армения Республикасының тарифтік міндеттемелерді қайта қарау бойынша ДСҰ-ғы келіссөздеріне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Баскеңесінің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СДК-тың Сауда және даму жөніндегі Кеңесінің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АТЭЫ Жоғары лауазымды адамдардың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мен Украина Экономикалық даму және сауда министрлігі арасындағы Сауда мәселелері жөніндегі ынтымақтастық туралы меморандумды іске асыруға байланысты мәселелер бойынша консультация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Украина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Сауда және даму жөніндегі БҰҰ конференциясына барлық мүше-мемлекеттер министрлерінің конференциясы </w:t>
            </w:r>
          </w:p>
          <w:p>
            <w:pPr>
              <w:spacing w:after="20"/>
              <w:ind w:left="20"/>
              <w:jc w:val="both"/>
            </w:pPr>
            <w:r>
              <w:rPr>
                <w:rFonts w:ascii="Times New Roman"/>
                <w:b w:val="false"/>
                <w:i w:val="false"/>
                <w:color w:val="000000"/>
                <w:sz w:val="20"/>
              </w:rPr>
              <w:t>(БҰҰ СДК)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Алкоголь өнімдерінің қолжетімділігі мәселелері жөнінде Въетнам тарапымен келіссөздер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пен Сербия Республикасы арасындағы еркін сауда туралы болашақ келісімді толықтыру және қамту мүмкіндігі жөніндегі бейресми консультациялар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сауда туралы уақытша келісім жөніндегі бейресми консультациялар және СИГ-тің Иран Ислам Республикасымен 2-ші отырысын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сапарларын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Въетнам Социалистік Республикасы өкілдерімен Еркін сауда туралы келісімді іске асыру мәселесі бойынша кеңес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Вьетнам Социалистік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мүше-мемлекеттерден қант кіргізуге қатысты шектеу шараларын Молдова Республикасының қолдануы мәселесі бойынша консультацияларға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Молдова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желісі бойынша сот талқылауларына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ҚХР-мен ақпарат алмасу туралы келісім бойынша келіссөздердің 4-ші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ҚХР-мен келісім жөніндегі келіссөздерге дайындық бойынша сарапшылық консультация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сауда туралы келісім жасау жөнінде Израиль Мемлекетімен келіссөздердің 1-ші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сауда жөніндегі 5-ші Азия Конференциясы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Санитариялық және фитосанитариялық шаралар жөнінде комитет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Саудадағы техникалық кедергілер жөнінде комитет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сауда аймағын құруға алып келетін уақытша келісім құру мәселесі жөнінде Иран Ислам Республикасымен бейресми консультация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Зияткерлік меншіктің сауда аспектілері жөнінде Кеңес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Тауар саудасы жөніндегі кеңес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Арнайы қорғау шаралары, субсидиялар және өтемақы шаралары, демпингке қарсы практика жөніндегі комитеттердің және Қағидалар бойынша келіссөз тобының отырыстарына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Тарифтік міндеттемелерді қайта қарау бойынша Қырғыз Республикасының ДСҰ-ғы келіссөздеріне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мен ҚХР Коммерция министрлігі арасындағы демпингке қарсы, өтемақылық және арнайы қорғау шараларын қолдану саласындағы ынтымақтастық туралы Меморандумды іске асыруға байланысты мәселелер бойынша консультация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ҚХР-мен келісім бойынша келіссөздердің 2-ші кезеңі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СИГ-тің Иран Ислам Республикасымен қорытынды отырысын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 сапарларын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 инновациялар және бәсекелестік саясат жөніндегі сарапшылар тобының кеңесі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елдерде өткізілетін іскер топтарға арналған, оның ішінде ақпараттық семинарларда бастама болған іс-шараларға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және БҰҰ жүйесінің желісі бойынша іс-шараларға қатысу (БҰҰ СДК)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ДСҰ желісі бойынша сот талқылауларына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Республикасымен еркін сауда туралы келісім жасау туралы мәселені зерделеу жөніндегі бірлескен зерттеу тобының 1-ші отырысын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6-БӨЛІМ. Техникалық реттеу мәселелері жөніндегі Алқа мүшесі (Министр) В.Н. Корешковтың блогы</w:t>
            </w: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 бойынша ХЭБ-ның Өңірлік Комиссиясының 27-ші конференциясы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Португалия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СФС-шаралар жөніндегі ДСҰ Комитетінің 66-шы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жөніндегі Халықаралық ұйымның Бас Ассамблеясының отырысы (ИСО)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шаралар жөніндегі комиссияның ісі бойынша ӨҚКЕҰ сарапшылар тобының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Аккредитациялау бойынша Еуропалық ынтымақтастық бейінді комитеттерінің отырысы (EA)</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Эстония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реттеу және аккредитация мәселелері бойынша Үндістан Республикасымен еркін сауда туралы Келісім жасау бойынша СИГ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жағынан Еуразиялық экономикалық одақ және оның мүше-мемлекеттері және екінші жағынан Иран Ислам Республикасы  арасындағы еркін сауда туралы Келісім жасаудың мақсатқа сай болуын зерделеу жөніндегі бірлескен зерттеу тобы шеңберіндегі консультациялар (2015 жылғы </w:t>
            </w:r>
          </w:p>
          <w:p>
            <w:pPr>
              <w:spacing w:after="20"/>
              <w:ind w:left="20"/>
              <w:jc w:val="both"/>
            </w:pPr>
            <w:r>
              <w:rPr>
                <w:rFonts w:ascii="Times New Roman"/>
                <w:b w:val="false"/>
                <w:i w:val="false"/>
                <w:color w:val="000000"/>
                <w:sz w:val="20"/>
              </w:rPr>
              <w:t>21 тамыздағы Еуразиялық экономикалық комиссия Кеңесінің № 47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Иран Ислам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ӨҚКЕҰ Кеңесінің сессиясы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ХЭБ аясындағы "One Health" 4-ші Халықаралық конгресс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саулығы жөніндегі ХЭБ-тің 5-ші Дүниежүзілік конференциясы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СФС-шаралар жөніндегі ДСҰ Комитетінің 67-ші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ХЭК-тың Бас сессиясы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 жөніндегі Еуропалық ынтымақтастық Бас Ассамблеясының отырысы (ЕА)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Швеция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шаралар жөніндегі ӨҚКЕҰ сарапшылар тобының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Фитосанитариялық регламенттеу жөніндегі ӨҚКЕҰ сарапшылар тобының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өнімдеріндегі ветеринариялық препараттардың қалдығы жөніндегі "Кодекс Алиментариус" Комиссия комитетінің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және арнайы диеталық тағамға арналған өнімдер жөніндегі "Кодекс Алиментариус" Комиссия комитетінің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сауда ұйымы саудасындағы техникалық кедергілер жөніндегі комитет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Стандарттау және нормативтік реттеу мәселелері бойынша ынтымақтастық саласындағы саясат жөніндегі Біріккен Ұлттар Ұйымы Еуропалық экономикалық комиссиясы Жұмыс тобының отырысы (РГ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 ЕАЭО және ҚХР арасындағы техникалық реттеу саласында тәжірибе алмасу бойынша конференция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ветеринариялық қызметтердің өзара іс-қимылының өзекті мәселелері" тақырыбындағы Жануарлар саулығын қорғаудың (ХЭБ) дүниежүзілік ұйымының іс-шаралары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форматы және өзара іс-қимылдың бірінші кезектегі бағыттарын айқындауға қатысты Еуропалық Кеңес дәрілік заттарының сапасы бойынша Еуропалық директораттағы келіссөздер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ICH әзірлеген MedDRA медициналық сөздігін ЕАЭО-да қолдану мәселелері бойынша адамға арналған  (ICH)  дәрілік препараттарды тіркеуге техникалық талаптарды үйлестіру жөніндегі Халықаралық конференцияның хатшылығымен келіссөздер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мүше-мемлекеттермен ынтымақтасатын словактық мемлекеттік құрылымдар мен бизнес ортаның қатысуымен семинар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Словак Республикасы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7-БӨЛІМ. Кедендік ынтымақтастық жөніндегі Алқа мүшесі (Министр) М.А. Қадырқұловтың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ICS International Shipping Conference (Теңіз тасымалдаушыларының Халықаралық конференциясы)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Құрама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пен ҚХР-дың кеден шекаралары арқылы өтетін халықаралық тасымал тауарлары мен көлік құралдары туралы ақпарат алмасуды ұйымдастыру туралы Келісім жасау бойынша келіссөздер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Республикасының кедендік қызметімен, пошта байланысының операторымен және Интернет-сауда өсімі, сондай-ақ уәкілетті экономикалық операторлар институтының жұмыс істеуі жағдайларында халықаралық пошта жөнелтілімдері мен жедеғабыл жүктерге қатысты кедендік операциялар жасауды ұйымдастыру жөніндегі жедеғабыл тасымалдаушылармен жұмыс кездесулері мен консультациялар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кедендік қызметінің басшылығымен жұмыс кездесуі. Латвия мемлекеттік органдары мен бизнес қоғамдастығы өкілдерімен дөңгелек үстелге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Латвия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ұйымының Тұрақты техникалық комитетінің отырысына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Сауданы оңайлату жөніндегі Дүниежүзілік сауда ұйымының Келісімі бойынша Дүниежүзілік кеден ұйымының Жұмыс тобының отырысына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ұйымының Кедендік бағалау жөніндегі техникалық комитетінің отырысына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коммерция бойынша АТЭЫ Сарапшылар кеңесінің отырысына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ұйымының жәрдемімен өткізілетін "бір терезені" құру мәселелері бойынша конференцияға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Марокко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одақ елдері аумағында мемлекеттік органдар, бизнес қоғамдастық, сондай-ақ халықаралық ұйымдар ұйымдастыратын конференцияларға, семинарларға, дөңгелек үстелдерге және өзге де іс-шараларға қатысу (ұйымдастырушылардың шақыруы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комиссия мен Дүниежүзілік кеден ұйымы арасындағы Өзара түсіністік туралы меморандумның ережелерін іске асыру шеңберінде Дүниежүзілік кеден ұйымы өткізетін іс-шараларға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БҰҰ СЕФАКТ-тың 28-ші Форумының жұмысына қатысу, "бір терезе" механизмдерін енгізу мәселелері бойынша өзара іс-қимыл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PICARD бағдарламасы шеңберінде Дүниежүзілік кеден ұйымы Конференциясының жұмысына қатысу (әріптестік және кедендік ғылыми зерттеулерді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Филиппин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Малайзияның Көлік министрлігі мен Кеден департаментінің жәрдемімен Дүниежүзілік кеден ұйымы мен Азаматтық авиацианың халықаралық қауымдастығы ұйымдастыратын Кедендік бақылау тиімділігін арттыру және авиатасымалдауларға жәрдемдесу жөніндегі конференция жұмысына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Малайзия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ОАӨЭЫ-ның Министрлік конференциясының жұмысына және Кедендік ынтымақтастық жөніндегі комитет отырысына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Қойылатын шарттарды (талаптарды) және берілетін жеңілдіктерді салыстыруды қоса алғанда уәкілетті экономикалық операторлардың (УЭО) ЕАЭО-ғы және Еуропалық одақтағы қызметтерінің практикалық аспектілері бойынша Ресей Федерациясындағы Шетелдік инвестициялар жөніндегі Консультативтік Кеңес (ШИКК) өкілдері ұйымдастыратын жұмыс кездесуіне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Въетнам Социалистік Республикасының кеден қызметімен ақпараттық алмасу жүйесін әзірлеу жөнінде консультациялар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Въетнам Социалистік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пен ҚХР-дың кедендік шекаралары арқылы өтетін тауарлар және халықаралық тасымалдың көлік құралдары туралы ақпарат алмасуды ұйымдастыру туралы келісім жасау жөнінде келіссөздер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бизнес қауымдастығы (ЕБҚ) Француз Республикасының кеден қызметімен бірлесіп ұйымдастырған ЕАЭО-да және Еуропалық одақта уәкілетті экономикалық операторлар (УЭО) институтын дамыту және өзара тану мәселелері бойынша жұмыс кездесулері мен консультациялар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1990 жылғы 26 маусымдағы Уақытша әкелу туралы Конвенцияның Әкімшілік комитетінің отырысына қатысу </w:t>
            </w:r>
          </w:p>
          <w:p>
            <w:pPr>
              <w:spacing w:after="20"/>
              <w:ind w:left="20"/>
              <w:jc w:val="both"/>
            </w:pPr>
            <w:r>
              <w:rPr>
                <w:rFonts w:ascii="Times New Roman"/>
                <w:b w:val="false"/>
                <w:i w:val="false"/>
                <w:color w:val="000000"/>
                <w:sz w:val="20"/>
              </w:rPr>
              <w:t>(Ыстанбұл 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уақытша кіргізу үшін А.Т.А. карнеті туралы кедендік конвенцияның уағдаласушы тараптарының отырысына қатысу (A.T.A. Конвенциясы)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 Ішкі көлік жөніндегі комитетінің көлікпен байланысты кедендік мәселелер бойынша жұмыс тобының  (WP.30) отырысына қатысу және ХЖТ Конвенциясының Әкімшілік комитетінің отырысына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 Деректері үлгілерін Пысықтау жөніндегі жұмыс тобының және Кеден саласындағы ақпараттық технологиялар жөніндегі кіші комитет сессиясының жұмысына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БРИКС елдерінің Сауда және экономикалық мәселелер жөніндегі жұмыс тобының отырысына қатысу. "Бір терезенің" ұлттық механизмдерін  іске асыру және пилоттық жобаларды іске асыру бойынша бірлескен шешім тұжырымдау мәселелері бойынша сарапшылық диалогты жалғастыру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Үндістан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Дүниежүзілік кеден ұйымының Шығу жерін анықтау қағидалары жөніндегі техникалық комитеттің отырысына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Азия-Тынықмұхит өңірі елдері аумағында мемлекеттік органдар, бизнес қоғамдастық, сондай-ақ халықаралық ұйымдар ұйымдастыратын конференцияларға, семинарларға, дөңгелек үстелдерге және өзге де іс-шараларға қатысу (ұйымдастырушылардың шақыруы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жағынан Еуропалық экономикалық одақ пен оған мүше-мемлекеттер және екінші жағынан Израиль Мемлекетінің арасында Еркін сауда туралы Келісім жасау туралы келіссөздерге қатысу (2015 жылғы 16 қазандағы Жоғарғы Еуразиялық экономикалық кеңестің № 29 шешімі)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Израиль Мемлекеті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жағынан Еуропалық экономикалық одақ ен оған мүше-мемлекеттер және екінші жағынан ҚХР арасындағы Сауда-экономикалық ынтымақтастық туралы Келісім жасау туралы келіссөздерге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5-ші Еуразиялық форумның жұмысына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жолдардағы ынтымақтастық ұйымының Көлік саясаты жөніндегі комитетінің халықаралық теміржол қатынасындағы жүк тасымалының қағазсыз технологиясы жөніндегі кеңеске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8-БӨЛІМ. Энергетика және инфрақұрылым жөніндегі Алқа мүшесі (Министр) А.О. Жүнісовтың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энергетика реттеушілер кеңесі (CEER), Еуропалық электрберуші желілер  операторларының бірлестігі (ENTSO-E), Еуропалық газтасымалдаушы желілер операторларының бірлестігі (ENTSOG), Жүйелік операторлар үйлестірушісі  CORESO өкілдерімен кездесу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 ІКК-нің тенденциялары және көлік экономикасы жөніндегі жұмыс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 ІКК-нің Ішкі су көлігі жөніндегі жұмыс тобының 60-шы сессиясы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 ІКК-нің Теміржол көлігі жөніндегі жұмыс тобының 69-шы сессиясы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 ІКК-нің Ішкі көлік жөніндегі комитет Бюросы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энергетикалық қоғамдастық өкілдерімен кездесу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ЖҚХК жетілдіру мәселесі бойынша ТЖЫО Комиссиясының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 ІКК-нің көлікпен байланысты Кедендік мәселелер жөніндегі жұмыс тобының отырысы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қауіпсіздігін басқару жөніндегі ИАТА конференциясы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Біріккен Араб Әмірліктері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"Түрікменстанның мұнайы және газы 2016" Халықаралық көрмесі және  "Түрікменстанның мұнайгаз өнеркәсібі: қазіргі жағдайы, даму перспективасы және халықаралық ынтымақтастық" Халықаралық конференциясы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Түрікменстан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Америка-Ресей Іскерлік кеңесі басшылығымен және америкалық энергетика компаниялары өкілдерімен жұмыс кездесуі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 ІКК-нің автомобиль көлігі жөніндегі жұмыс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 ІКК-нің интермодальды тасымалдау және логистика жөніндегі жұмыс тобы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АзТМЭӘК-тің интермодальды тасымалдауға арналған құжаттамалары мен ақпараттық жүйелері жөнінде ұсынымдар тұжырымдау бойынша субөңірлік кездесу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23-ші Әлемдік энергетикалық конгреске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Түркия Республикасы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9-БӨЛІМ. Бәсекелестік және монополияға қарсы реттеу жөніндегі Алқа мүшесі (Министр) Н.Ш. Алдабергеновтың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федералды бәсекелес ведомствасында монополияға қарсы тексеру жүргізу заңнамасы және практикасы жөнінде жұмыс кездесулері мен консультациялар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рәсімдері мен электронды іскер операцияларды оңайлату жөнінде БҰҰ Орталығының 28-ші Форумына қатысу (БҰҰ СЕФАКТ)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Таиланд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бойынша дүниежүзілік шолу" баспасы ұйымдастыратын телекоммуникация және технология саласындағы 5-ші Жыл сайынғы форумға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Құрама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 Әділ сауда жөніндегі комиссия ұйымдастыратын бәсекелестік жөніндегі 9-шы Сеул халықаралық форумына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заңгерлер қауымдастығының Монополияға қарсы комитеті ұйымдастыратын бәсекелестік жөніндегі Жыл сайынғы конференцияға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Меморандум шеңберінде Корея Республикасы Мемлекеттік сатып алу жөніндегі қызмет оқу орталығының семинарына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Еуропалық құқық академиясының Мемлекеттік сатып алу жөніндегі семинарына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мәселелерін талқылау мақсатында Моңғолияның Әділ бәсекелестік және тұтынушыларды қорғау жөніндегі ведомствосына сапар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Моңғолия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және монополияға қарсы реттеу мәселелері бойынша ынтымақтастықты талқылау мақсатында Еуропа комиссиясының бәсекелестік жөніндегі Бас Дирекциясына сапар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және монополияға қарсы реттеу мәселелері бойынша ынтымақтастықты талқылау мақсатында ҚХР-дың Мемлекеттік сауда-өнеркәсіптік әкімшілік басқармасына сапар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мәселелерін талқылау мақсатында Сербия Республикасының Бәсекелестікті қорғау жөніндегі Комиссиясына сапар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Сербия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мәселелерін талқылау мақсатында Мажарстанның Бәсекелестік ведомствосына сапар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Республикасының Ұлттық экономикалық прокуратурасына (Бәсекелестік ведомствосы) сапар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Чили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Федералды бәсекелестік ведомствосы (Ынтымақтастық туралы қол қойылған келісім шеңберінде) ұйымдастыратын бәсекелестік және монополияға қарсы реттеу мәселелері бойынша іс-шараларға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Бәсекелестіктің экономикалық аспектілері қауымдастығының 14-ші Жыл сайынғы конференциясына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Нидерланд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Заңгерлердің халықаралық қауымдастығы ұйымдастыратын Бәсекелестік жөніндегі 20-шы жыл сайынғы конференцияға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бойынша дүниежүзілік шолу" баспасы ұйымдастыратын Бәсекелестік жөніндегі 4-ші жыл сайынғы форумға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"Бәсекелесік бойынша дүниежүзілік шолу" баспасы ұйымдастыратын "Бәсекелестік жөніндегі істерді соттың қарауы" 8-ші жыл сайынғы конференцияға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Ұлыбритания және Солтүстік Ирландия Құрама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("Concurrences") баспасы ұйымдастыратын Монополияға қарсы жаһандық экономикалық конференцияға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Америка Құрама Штаттары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ЭЫДҰ-ның Бәсекелестік жөніндегі жаһандық форумына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 құқық халықаралық лигасының Жыл сайынғы конгресіне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БҰҰ СДК-тың Бәсекелестік құқық  және монополияға қарсы саясат жөніндегі сарапшылардың мемлекетаралық тобының отырыстарына қатысу </w:t>
            </w:r>
          </w:p>
          <w:p>
            <w:pPr>
              <w:spacing w:after="20"/>
              <w:ind w:left="20"/>
              <w:jc w:val="both"/>
            </w:pPr>
            <w:r>
              <w:rPr>
                <w:rFonts w:ascii="Times New Roman"/>
                <w:b w:val="false"/>
                <w:i w:val="false"/>
                <w:color w:val="000000"/>
                <w:sz w:val="20"/>
              </w:rPr>
              <w:t>(15-ші сессия)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10-БӨЛІМ. Ішкі нарық, ақпараттандыру, ақпараттық-коммуникациялық технологиялар жөніндегі</w:t>
            </w:r>
          </w:p>
          <w:p>
            <w:pPr>
              <w:spacing w:after="20"/>
              <w:ind w:left="20"/>
              <w:jc w:val="both"/>
            </w:pPr>
            <w:r>
              <w:rPr>
                <w:rFonts w:ascii="Times New Roman"/>
                <w:b w:val="false"/>
                <w:i w:val="false"/>
                <w:color w:val="000000"/>
                <w:sz w:val="20"/>
              </w:rPr>
              <w:t>Алқа мүшесі (Министр) К.А. Минасянның блогы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Еуропалық экономикалық комиссиясының "бір терезе" механизмдерін дамыту жөніндегі ұсынымдарын қолдану мәселелері бойынша тәжірибе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мен көлік құралдарының қадағалануының электрондық жүйесін іске асыру мәселелері бойынша тәжірибе алмасу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Мажарстан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технологиялар мен цифрлық инновацияны енгізуге байланысты мәселелер бойынша БҰҰ-ның қоғамдық форумына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Оңтүстік-Шығыс Азия мемлекеттері қауымдастығы (АСЕАН) өкілдерімен жұмыс кездесуіне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Индонезия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"ChinaInternetofThingsSummit 2016" Саммитіне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ІІІ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"Solvit" кіріспе тренингі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рәсімдері мен электронды іскер операцияларды оңайлату жөнінде БҰҰ Орталығы ұсынған әдіснамалық тәсілдерді пайдалану мәселелері бойынша тәжірибе алмасу (БҰҰ СЕФАКТ)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одағы мен ҚХР кедендік шекаралары арқылы өтетін халықаралық тауарлар мен тасымалдау көлік құралдары туралы ақпарат алмасу туралы Келісім жасау туралы ҚХР-мен келіссөздер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 Халық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нарықты қалыптастыру мәселелері жөнінде Еуропалық одақ өкілдерімен консультацияларға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Бельгия Корольдігі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экономика саласында ынтымақтастықтың перспективалық бағыттары бойынша бейінді халықаралық ұйымдармен консультацияларға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цифрлық трансформациясы мәселелері бойынша тәжірибе алмасу үшін консультацияларға, сарапшылық кездесулерге және бірлескен семинарларға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Корея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ЕЭК-мен экономиканың цифрлық трансформациясы мәселелері бойынша тәжірибе алмасу үшін консультацияларға, сарапшылық кездесулерге және бірлескен семинарларға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"IoT (Internet of Things) World Forum" Халықаралық конференциясына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Германия Федеративтік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ЕЭК мен Сингапур Республикасының Үкіметі арасындағы Өзара түсіністік туралы меморандумды іске асыру шеңберінде жұмыс тобына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Сингапур Республикасы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БҰҰ ЕЭК-пен бірлескен іс-шараларға қатысу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 жылдың IV тоқсаны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Швейцария Конфедерациясы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