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44e" w14:textId="df0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еңбеккерлерінің әлеуметтік қамсыздандырылуы, зейнетақы құқықтарының сақталуы, медициналық көмек көрсетілуі және кәсіби қызметі мәселелері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19 сәуірдегі № 49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еңбеккерлерінің әлеуметтік қамсыздандырылуы, зейнетақы құқықтарының сақталуы, медициналық көмек көрсетілуі және кәсіби қызметі мәселелері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басқарма төрағасының орынбасары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Үмітбаев Берік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палатасының Ресей Федерациясындағы Өкілдігінің директоры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Қырғыз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Куйкеев Эрик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Еңбек және әлеуметтік даму министрінің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Мурзалиев Амангельди Джолдошбекович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Денсаулық сақтау министрінің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Шадыханов Калыс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Токтосунович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Білім және ғылым министрлігінің статс-хатшысы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Нечеперенко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міндетті медициналық сақтандыру қоры төрағасының орынбасары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>б) Консультативтік комитеттің мына мүшелерінің жаңа лауазымдары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Әбдікәрімова Салтанат Жақсылыққызы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Жұмыспен қамту мәселелері жөніндегі департамент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Алмазбек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Жолчуевич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 жанындағы Мемлекеттік көші-қон қызметі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Сукуров Н.Н.шығарылсын.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