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68c36" w14:textId="7b68c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2013 жылғы 9 сәуірдегі № 81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15 қарашадағы № 152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5-тармағының</w:t>
      </w:r>
      <w:r>
        <w:rPr>
          <w:rFonts w:ascii="Times New Roman"/>
          <w:b w:val="false"/>
          <w:i w:val="false"/>
          <w:color w:val="000000"/>
          <w:sz w:val="28"/>
        </w:rPr>
        <w:t xml:space="preserve"> сегізінші абзацына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9-тармағына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2013 жылғы 9 сәуірдегі "Кеден одағының жүк көтергіш шынжырларды, болат сым арқандарды, тоқыма арқандарды және таспаларды сынау туралы куәлігінің нысанын және оны ресімдеу қағидаларын бекіту туралы" № 75 шешіміне өзгерістер енгізілсін.</w:t>
      </w:r>
    </w:p>
    <w:bookmarkEnd w:id="1"/>
    <w:bookmarkStart w:name="z3" w:id="2"/>
    <w:p>
      <w:pPr>
        <w:spacing w:after="0"/>
        <w:ind w:left="0"/>
        <w:jc w:val="both"/>
      </w:pPr>
      <w:r>
        <w:rPr>
          <w:rFonts w:ascii="Times New Roman"/>
          <w:b w:val="false"/>
          <w:i w:val="false"/>
          <w:color w:val="000000"/>
          <w:sz w:val="28"/>
        </w:rPr>
        <w:t>
      2. Кеден одағының "Машиналар мен жабдықтардың қауіпсіздігі туралы" техникалық регламентінің (КО ТР 010/2011) талаптарына сәйкестігін бағалау мақсатында осы Шешім күшіне енгізілгенге дейін ресімделген Кеден одағының жүк көтергіш шынжырларды, болат сым арқандарды, тоқыма арқандарды және таспаларды сынау туралы куәліктері олардың қолданылу мерзімі аяқталғанша жарамды болады.</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15 қарашадағы </w:t>
            </w:r>
            <w:r>
              <w:br/>
            </w:r>
            <w:r>
              <w:rPr>
                <w:rFonts w:ascii="Times New Roman"/>
                <w:b w:val="false"/>
                <w:i w:val="false"/>
                <w:color w:val="000000"/>
                <w:sz w:val="20"/>
              </w:rPr>
              <w:t>№ 152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Еуразиялық экономикалық комиссия Алқасының 2013 жылғы 9 сәуірдегі № 81 шешіміне енгізілетін ӨЗГЕРІСТЕР</w:t>
      </w:r>
    </w:p>
    <w:bookmarkEnd w:id="4"/>
    <w:bookmarkStart w:name="z7" w:id="5"/>
    <w:p>
      <w:pPr>
        <w:spacing w:after="0"/>
        <w:ind w:left="0"/>
        <w:jc w:val="both"/>
      </w:pPr>
      <w:r>
        <w:rPr>
          <w:rFonts w:ascii="Times New Roman"/>
          <w:b w:val="false"/>
          <w:i w:val="false"/>
          <w:color w:val="000000"/>
          <w:sz w:val="28"/>
        </w:rPr>
        <w:t>
      1. Атауындағы "Кеден одағының" деген сөздер "Еуразиялық экономикалық одақтың" деген сөздермен ауыстырылсын.</w:t>
      </w:r>
    </w:p>
    <w:bookmarkEnd w:id="5"/>
    <w:bookmarkStart w:name="z8" w:id="6"/>
    <w:p>
      <w:pPr>
        <w:spacing w:after="0"/>
        <w:ind w:left="0"/>
        <w:jc w:val="both"/>
      </w:pPr>
      <w:r>
        <w:rPr>
          <w:rFonts w:ascii="Times New Roman"/>
          <w:b w:val="false"/>
          <w:i w:val="false"/>
          <w:color w:val="000000"/>
          <w:sz w:val="28"/>
        </w:rPr>
        <w:t xml:space="preserve">
      2. Кіріспедегі "2011 жылғы 18 қарашадағы Еуразиялық экономикалық комиссия туралы шарттың </w:t>
      </w:r>
      <w:r>
        <w:rPr>
          <w:rFonts w:ascii="Times New Roman"/>
          <w:b w:val="false"/>
          <w:i w:val="false"/>
          <w:color w:val="000000"/>
          <w:sz w:val="28"/>
        </w:rPr>
        <w:t>3-бабына</w:t>
      </w:r>
      <w:r>
        <w:rPr>
          <w:rFonts w:ascii="Times New Roman"/>
          <w:b w:val="false"/>
          <w:i w:val="false"/>
          <w:color w:val="000000"/>
          <w:sz w:val="28"/>
        </w:rPr>
        <w:t xml:space="preserve"> сәйкес" деген сөздер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5-тармағының</w:t>
      </w:r>
      <w:r>
        <w:rPr>
          <w:rFonts w:ascii="Times New Roman"/>
          <w:b w:val="false"/>
          <w:i w:val="false"/>
          <w:color w:val="000000"/>
          <w:sz w:val="28"/>
        </w:rPr>
        <w:t xml:space="preserve"> сегізінші абзацына" деген сөздермен ауыстырылсын.</w:t>
      </w:r>
    </w:p>
    <w:bookmarkEnd w:id="6"/>
    <w:bookmarkStart w:name="z9" w:id="7"/>
    <w:p>
      <w:pPr>
        <w:spacing w:after="0"/>
        <w:ind w:left="0"/>
        <w:jc w:val="both"/>
      </w:pPr>
      <w:r>
        <w:rPr>
          <w:rFonts w:ascii="Times New Roman"/>
          <w:b w:val="false"/>
          <w:i w:val="false"/>
          <w:color w:val="000000"/>
          <w:sz w:val="28"/>
        </w:rPr>
        <w:t>
      3. 1-тармақтағы "Кеден одағының" деген сөздер "Еуразиялық экономикалық одақтың" деген сөздермен ауыстырылсын.</w:t>
      </w:r>
    </w:p>
    <w:bookmarkEnd w:id="7"/>
    <w:bookmarkStart w:name="z10" w:id="8"/>
    <w:p>
      <w:pPr>
        <w:spacing w:after="0"/>
        <w:ind w:left="0"/>
        <w:jc w:val="both"/>
      </w:pPr>
      <w:r>
        <w:rPr>
          <w:rFonts w:ascii="Times New Roman"/>
          <w:b w:val="false"/>
          <w:i w:val="false"/>
          <w:color w:val="000000"/>
          <w:sz w:val="28"/>
        </w:rPr>
        <w:t>
      4. Көрсетілген Шешіммен бекітілген Кеден одағының жүк көтергіш шынжырларды, болат сым арқандарды, тоқыма арқандарды және таспаларды сынау туралы куәлігінің нысаны және оны ресімдеу қағидалары мынадай редакцияда жазылсын: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2013 жылғы 9 сәуірдегі</w:t>
            </w:r>
            <w:r>
              <w:br/>
            </w:r>
            <w:r>
              <w:rPr>
                <w:rFonts w:ascii="Times New Roman"/>
                <w:b w:val="false"/>
                <w:i w:val="false"/>
                <w:color w:val="000000"/>
                <w:sz w:val="20"/>
              </w:rPr>
              <w:t>№ 81 шешімімен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15 қарашадағы</w:t>
            </w:r>
            <w:r>
              <w:br/>
            </w:r>
            <w:r>
              <w:rPr>
                <w:rFonts w:ascii="Times New Roman"/>
                <w:b w:val="false"/>
                <w:i w:val="false"/>
                <w:color w:val="000000"/>
                <w:sz w:val="20"/>
              </w:rPr>
              <w:t>№ 152 шешімі</w:t>
            </w:r>
            <w:r>
              <w:br/>
            </w:r>
            <w:r>
              <w:rPr>
                <w:rFonts w:ascii="Times New Roman"/>
                <w:b w:val="false"/>
                <w:i w:val="false"/>
                <w:color w:val="000000"/>
                <w:sz w:val="20"/>
              </w:rPr>
              <w:t>редакциясында)</w:t>
            </w:r>
          </w:p>
        </w:tc>
      </w:tr>
    </w:tbl>
    <w:bookmarkStart w:name="z13" w:id="9"/>
    <w:p>
      <w:pPr>
        <w:spacing w:after="0"/>
        <w:ind w:left="0"/>
        <w:jc w:val="left"/>
      </w:pPr>
      <w:r>
        <w:rPr>
          <w:rFonts w:ascii="Times New Roman"/>
          <w:b/>
          <w:i w:val="false"/>
          <w:color w:val="000000"/>
        </w:rPr>
        <w:t xml:space="preserve"> Кеден одағының жүк көтергіш шынжырларды, болат сым арқандарды, тоқыма арқандарды және таспаларды сынау туралы куәлігінің нысаны және оны ресімдеу қағидалары</w:t>
      </w:r>
    </w:p>
    <w:bookmarkEnd w:id="9"/>
    <w:bookmarkStart w:name="z14" w:id="10"/>
    <w:p>
      <w:pPr>
        <w:spacing w:after="0"/>
        <w:ind w:left="0"/>
        <w:jc w:val="left"/>
      </w:pPr>
      <w:r>
        <w:rPr>
          <w:rFonts w:ascii="Times New Roman"/>
          <w:b/>
          <w:i w:val="false"/>
          <w:color w:val="000000"/>
        </w:rPr>
        <w:t xml:space="preserve"> І. Кеден одағының жүк көтергіш шынжырларды, болат сым арқандарды, тоқыма арқандарды және таспаларды сынау туралы куәлігінің нысаны</w:t>
      </w:r>
    </w:p>
    <w:bookmarkEnd w:id="10"/>
    <w:bookmarkStart w:name="z15" w:id="11"/>
    <w:p>
      <w:pPr>
        <w:spacing w:after="0"/>
        <w:ind w:left="0"/>
        <w:jc w:val="both"/>
      </w:pPr>
      <w:r>
        <w:rPr>
          <w:rFonts w:ascii="Times New Roman"/>
          <w:b w:val="false"/>
          <w:i w:val="false"/>
          <w:color w:val="000000"/>
          <w:sz w:val="28"/>
        </w:rPr>
        <w:t>
      ЕУРАЗИЯЛЫҚ ЭКОНОМИКАЛЫҚ ОДАҚ</w:t>
      </w:r>
    </w:p>
    <w:bookmarkEnd w:id="1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КУӘЛІК                                       (1)</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ӨНІМ_________________________________________________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ДАЙЫНДАУШЫ________________________________________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ӘДІСТЕРІ______________________________________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АЗ АЖЫРАТҚЫШ НЕМЕСЕ </w:t>
            </w:r>
          </w:p>
          <w:p>
            <w:pPr>
              <w:spacing w:after="20"/>
              <w:ind w:left="20"/>
              <w:jc w:val="both"/>
            </w:pPr>
            <w:r>
              <w:rPr>
                <w:rFonts w:ascii="Times New Roman"/>
                <w:b w:val="false"/>
                <w:i w:val="false"/>
                <w:color w:val="000000"/>
                <w:sz w:val="20"/>
              </w:rPr>
              <w:t>
БҰЗҒЫШ ЖҮКТЕМЕ____________________________________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НЕГІЗІНДЕ БЕРІЛГЕН 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______________М.О._____________________________________</w:t>
            </w:r>
          </w:p>
          <w:p>
            <w:pPr>
              <w:spacing w:after="20"/>
              <w:ind w:left="20"/>
              <w:jc w:val="both"/>
            </w:pPr>
            <w:r>
              <w:rPr>
                <w:rFonts w:ascii="Times New Roman"/>
                <w:b w:val="false"/>
                <w:i w:val="false"/>
                <w:color w:val="000000"/>
                <w:sz w:val="20"/>
              </w:rPr>
              <w:t>
         (қолы)                      (өтініш берушінің Т.А.Ә.)</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 w:id="12"/>
    <w:p>
      <w:pPr>
        <w:spacing w:after="0"/>
        <w:ind w:left="0"/>
        <w:jc w:val="left"/>
      </w:pPr>
      <w:r>
        <w:rPr>
          <w:rFonts w:ascii="Times New Roman"/>
          <w:b/>
          <w:i w:val="false"/>
          <w:color w:val="000000"/>
        </w:rPr>
        <w:t xml:space="preserve"> ІІ. Кеден одағының жүк көтергіш шынжырларды, болат сым арқандарды, тоқыма арқандарды және таспаларды сынау туралы куәлігін ресімдеу қағидалары</w:t>
      </w:r>
    </w:p>
    <w:bookmarkEnd w:id="12"/>
    <w:bookmarkStart w:name="z18" w:id="13"/>
    <w:p>
      <w:pPr>
        <w:spacing w:after="0"/>
        <w:ind w:left="0"/>
        <w:jc w:val="both"/>
      </w:pPr>
      <w:r>
        <w:rPr>
          <w:rFonts w:ascii="Times New Roman"/>
          <w:b w:val="false"/>
          <w:i w:val="false"/>
          <w:color w:val="000000"/>
          <w:sz w:val="28"/>
        </w:rPr>
        <w:t>
      1. Кеден одағының жүк көтергіш шынжырларды, болат сым арқандарды, тоқыма арқандарды және таспаларды сынау туралы куәлігін (бұдан әрі – куәлік) Еуразиялық экономикалық одаққа мүше мемлекеттің (бұдан әрі – мүше мемлекет) заңнамасына сәйкес оның аумағында жеке кәсіпкер ретінде тіркелген, дайындаушы, дайындаушы өкілеттілік берген тұлға (сериялы шығарылатын өнім үшін және өнімдер партиясы үшін) не сатушы (өнімдер партиясы үшін) болып табылатын заңды немесе жеке тұлға ретінде әрекет ететін өтініш берушілер (бұдан әрі – өтініш берушілер) ресімдейді.</w:t>
      </w:r>
    </w:p>
    <w:bookmarkEnd w:id="13"/>
    <w:bookmarkStart w:name="z19" w:id="14"/>
    <w:p>
      <w:pPr>
        <w:spacing w:after="0"/>
        <w:ind w:left="0"/>
        <w:jc w:val="both"/>
      </w:pPr>
      <w:r>
        <w:rPr>
          <w:rFonts w:ascii="Times New Roman"/>
          <w:b w:val="false"/>
          <w:i w:val="false"/>
          <w:color w:val="000000"/>
          <w:sz w:val="28"/>
        </w:rPr>
        <w:t>
      2. Куәлікке қойылатын талаптар Кеден одағы Комиссиясының 2011 жылғы 18 қазандағы № 823 шешімімен қабылданған Кеден одағының "Машиналар мен жабдықтардың қауіпсіздігі туралы" техникалық регламентіне (КО ТР 010/2011) №2 қосымшаның "Жүк көтергіш машиналар" бөлімі 13-тармағының  екінші – жетінші абзацтарында белгіленген.</w:t>
      </w:r>
    </w:p>
    <w:bookmarkEnd w:id="14"/>
    <w:bookmarkStart w:name="z20" w:id="15"/>
    <w:p>
      <w:pPr>
        <w:spacing w:after="0"/>
        <w:ind w:left="0"/>
        <w:jc w:val="both"/>
      </w:pPr>
      <w:r>
        <w:rPr>
          <w:rFonts w:ascii="Times New Roman"/>
          <w:b w:val="false"/>
          <w:i w:val="false"/>
          <w:color w:val="000000"/>
          <w:sz w:val="28"/>
        </w:rPr>
        <w:t>
      3. Куәлік А4 форматындағы (210 х 297 мм) ақ қағаздың парақтарында ресімделеді.</w:t>
      </w:r>
    </w:p>
    <w:bookmarkEnd w:id="15"/>
    <w:bookmarkStart w:name="z21" w:id="16"/>
    <w:p>
      <w:pPr>
        <w:spacing w:after="0"/>
        <w:ind w:left="0"/>
        <w:jc w:val="both"/>
      </w:pPr>
      <w:r>
        <w:rPr>
          <w:rFonts w:ascii="Times New Roman"/>
          <w:b w:val="false"/>
          <w:i w:val="false"/>
          <w:color w:val="000000"/>
          <w:sz w:val="28"/>
        </w:rPr>
        <w:t>
      4. Куәлік электрондық баспа құралдары пайдаланыла отырып, орыс тілінде және мүше мемлекеттің заңнамасында тиісті талаптар болған жағдайда – куәлікті беру жүзеге асырылатын мүше мемлекеттің мемлекеттік тілінде жасалады.</w:t>
      </w:r>
    </w:p>
    <w:bookmarkEnd w:id="16"/>
    <w:p>
      <w:pPr>
        <w:spacing w:after="0"/>
        <w:ind w:left="0"/>
        <w:jc w:val="both"/>
      </w:pPr>
      <w:r>
        <w:rPr>
          <w:rFonts w:ascii="Times New Roman"/>
          <w:b w:val="false"/>
          <w:i w:val="false"/>
          <w:color w:val="000000"/>
          <w:sz w:val="28"/>
        </w:rPr>
        <w:t>
      Куәлік орыс тілінде және мүше мемлекеттердің бірінің мемлекеттік тілінде толтырылған жағдайда, ол осы бөлімнің 7-тармағына сәйкес куәліктің әртүрлі жақтарына толтырылады.</w:t>
      </w:r>
    </w:p>
    <w:bookmarkStart w:name="z22" w:id="17"/>
    <w:p>
      <w:pPr>
        <w:spacing w:after="0"/>
        <w:ind w:left="0"/>
        <w:jc w:val="both"/>
      </w:pPr>
      <w:r>
        <w:rPr>
          <w:rFonts w:ascii="Times New Roman"/>
          <w:b w:val="false"/>
          <w:i w:val="false"/>
          <w:color w:val="000000"/>
          <w:sz w:val="28"/>
        </w:rPr>
        <w:t>
      5. Қажет болған жағдайда дайындаушының атауы, оның орналасқан орны (заңды тұлғаның мекенжайы), сондай-ақ өнімді дайындау жөніндегі қызметті жүзеге асыратын орнының (мемлекеттің атауынан басқа) мекенжайы (мекенжайлары) және өнім туралы ақпарат (номиналдық мөлшерін, конструкциясын және материал туралы деректерді қамтитын маркасы) латын алфавитінің әріптері пайдаланыла отырып, көрсетілуі мүмкін.</w:t>
      </w:r>
    </w:p>
    <w:bookmarkEnd w:id="17"/>
    <w:bookmarkStart w:name="z23" w:id="18"/>
    <w:p>
      <w:pPr>
        <w:spacing w:after="0"/>
        <w:ind w:left="0"/>
        <w:jc w:val="both"/>
      </w:pPr>
      <w:r>
        <w:rPr>
          <w:rFonts w:ascii="Times New Roman"/>
          <w:b w:val="false"/>
          <w:i w:val="false"/>
          <w:color w:val="000000"/>
          <w:sz w:val="28"/>
        </w:rPr>
        <w:t>
      6. Куәліктің барлық жолақтары толтырылуға тиіс (куәліктің түпнұсқасында жолақтар нөмірленбеген).</w:t>
      </w:r>
    </w:p>
    <w:bookmarkEnd w:id="18"/>
    <w:bookmarkStart w:name="z24" w:id="19"/>
    <w:p>
      <w:pPr>
        <w:spacing w:after="0"/>
        <w:ind w:left="0"/>
        <w:jc w:val="both"/>
      </w:pPr>
      <w:r>
        <w:rPr>
          <w:rFonts w:ascii="Times New Roman"/>
          <w:b w:val="false"/>
          <w:i w:val="false"/>
          <w:color w:val="000000"/>
          <w:sz w:val="28"/>
        </w:rPr>
        <w:t>
      7. Куәлікте мыналар көрсетіледі:</w:t>
      </w:r>
    </w:p>
    <w:bookmarkEnd w:id="19"/>
    <w:bookmarkStart w:name="z25" w:id="20"/>
    <w:p>
      <w:pPr>
        <w:spacing w:after="0"/>
        <w:ind w:left="0"/>
        <w:jc w:val="both"/>
      </w:pPr>
      <w:r>
        <w:rPr>
          <w:rFonts w:ascii="Times New Roman"/>
          <w:b w:val="false"/>
          <w:i w:val="false"/>
          <w:color w:val="000000"/>
          <w:sz w:val="28"/>
        </w:rPr>
        <w:t>
      а) 1-жолақта – мынадай реттілікпен 2 жолға орындалған жазбалар:</w:t>
      </w:r>
    </w:p>
    <w:bookmarkEnd w:id="20"/>
    <w:p>
      <w:pPr>
        <w:spacing w:after="0"/>
        <w:ind w:left="0"/>
        <w:jc w:val="both"/>
      </w:pPr>
      <w:r>
        <w:rPr>
          <w:rFonts w:ascii="Times New Roman"/>
          <w:b w:val="false"/>
          <w:i w:val="false"/>
          <w:color w:val="000000"/>
          <w:sz w:val="28"/>
        </w:rPr>
        <w:t>
      1-ші жол – "ЕУРАЗИЯЛЫҚ ЭКОНОМИКАЛЫҚ ОДАҚ";</w:t>
      </w:r>
    </w:p>
    <w:p>
      <w:pPr>
        <w:spacing w:after="0"/>
        <w:ind w:left="0"/>
        <w:jc w:val="both"/>
      </w:pPr>
      <w:r>
        <w:rPr>
          <w:rFonts w:ascii="Times New Roman"/>
          <w:b w:val="false"/>
          <w:i w:val="false"/>
          <w:color w:val="000000"/>
          <w:sz w:val="28"/>
        </w:rPr>
        <w:t>
      2-ші жол – "КУӘЛІК";</w:t>
      </w:r>
    </w:p>
    <w:bookmarkStart w:name="z26" w:id="21"/>
    <w:p>
      <w:pPr>
        <w:spacing w:after="0"/>
        <w:ind w:left="0"/>
        <w:jc w:val="both"/>
      </w:pPr>
      <w:r>
        <w:rPr>
          <w:rFonts w:ascii="Times New Roman"/>
          <w:b w:val="false"/>
          <w:i w:val="false"/>
          <w:color w:val="000000"/>
          <w:sz w:val="28"/>
        </w:rPr>
        <w:t>
      б) 2-жолақта – куәлік берілген өнім туралы мәліметтер:</w:t>
      </w:r>
    </w:p>
    <w:bookmarkEnd w:id="21"/>
    <w:p>
      <w:pPr>
        <w:spacing w:after="0"/>
        <w:ind w:left="0"/>
        <w:jc w:val="both"/>
      </w:pPr>
      <w:r>
        <w:rPr>
          <w:rFonts w:ascii="Times New Roman"/>
          <w:b w:val="false"/>
          <w:i w:val="false"/>
          <w:color w:val="000000"/>
          <w:sz w:val="28"/>
        </w:rPr>
        <w:t>
      өнімнің атауы;</w:t>
      </w:r>
    </w:p>
    <w:p>
      <w:pPr>
        <w:spacing w:after="0"/>
        <w:ind w:left="0"/>
        <w:jc w:val="both"/>
      </w:pPr>
      <w:r>
        <w:rPr>
          <w:rFonts w:ascii="Times New Roman"/>
          <w:b w:val="false"/>
          <w:i w:val="false"/>
          <w:color w:val="000000"/>
          <w:sz w:val="28"/>
        </w:rPr>
        <w:t>
      өнімнің сәйкестендірілуін қамтамасыз ететін ақпарат (номиналдық мөлшерін, конструкциясын және материал туралы деректерді қамтитын  маркасы);</w:t>
      </w:r>
    </w:p>
    <w:p>
      <w:pPr>
        <w:spacing w:after="0"/>
        <w:ind w:left="0"/>
        <w:jc w:val="both"/>
      </w:pPr>
      <w:r>
        <w:rPr>
          <w:rFonts w:ascii="Times New Roman"/>
          <w:b w:val="false"/>
          <w:i w:val="false"/>
          <w:color w:val="000000"/>
          <w:sz w:val="28"/>
        </w:rPr>
        <w:t>
      өнім оған сәйкес дайындалған құжаттың (құжаттардың) атауы және белгіленімі (стандарт, ұйым стандарты, техникалық шарттар немесе өзге де құжат) (бар болған кезде);</w:t>
      </w:r>
    </w:p>
    <w:p>
      <w:pPr>
        <w:spacing w:after="0"/>
        <w:ind w:left="0"/>
        <w:jc w:val="both"/>
      </w:pPr>
      <w:r>
        <w:rPr>
          <w:rFonts w:ascii="Times New Roman"/>
          <w:b w:val="false"/>
          <w:i w:val="false"/>
          <w:color w:val="000000"/>
          <w:sz w:val="28"/>
        </w:rPr>
        <w:t>
      Кеден одағы техникалық регламентінің талаптарында көзделген, өнімді сәйкестендіруді қамтамасыз ететін ол туралы өзге де мәліметтер;</w:t>
      </w:r>
    </w:p>
    <w:bookmarkStart w:name="z27" w:id="22"/>
    <w:p>
      <w:pPr>
        <w:spacing w:after="0"/>
        <w:ind w:left="0"/>
        <w:jc w:val="both"/>
      </w:pPr>
      <w:r>
        <w:rPr>
          <w:rFonts w:ascii="Times New Roman"/>
          <w:b w:val="false"/>
          <w:i w:val="false"/>
          <w:color w:val="000000"/>
          <w:sz w:val="28"/>
        </w:rPr>
        <w:t>
      в) 3-жолақта – заңды тұлға және оның өнім дайындайтын филиалдары үшін – дайындаушының толық атауы, оның орналасқан орны (заңды тұлғаның мекенжайы) және өнімді дайындау бойынша қызметті жүзеге асыратын орнының мекенжайы (мекенжайлары) (егер мекенжайлары әртүрлі болған жағдайда) немесе жеке кәсіпкер ретінде тіркелген жеке тұлға үшін – тегі, аты, әкесінің аты (бар болған кезде), тұрғылықты жер және өнімді дайындау бойынша қызметті жүзеге асыратын орнының мекенжайы (мекенжайлары) (егер мекенжайлары әртүрлі болған жағдайда), телефонының нөмірі және электрондық поштасының мекенжайы;</w:t>
      </w:r>
    </w:p>
    <w:bookmarkEnd w:id="22"/>
    <w:bookmarkStart w:name="z28" w:id="23"/>
    <w:p>
      <w:pPr>
        <w:spacing w:after="0"/>
        <w:ind w:left="0"/>
        <w:jc w:val="both"/>
      </w:pPr>
      <w:r>
        <w:rPr>
          <w:rFonts w:ascii="Times New Roman"/>
          <w:b w:val="false"/>
          <w:i w:val="false"/>
          <w:color w:val="000000"/>
          <w:sz w:val="28"/>
        </w:rPr>
        <w:t>
      г) 4-жолақта – сынаудың пайдаланылған әдістері туралы мәліметтер;</w:t>
      </w:r>
    </w:p>
    <w:bookmarkEnd w:id="23"/>
    <w:bookmarkStart w:name="z29" w:id="24"/>
    <w:p>
      <w:pPr>
        <w:spacing w:after="0"/>
        <w:ind w:left="0"/>
        <w:jc w:val="both"/>
      </w:pPr>
      <w:r>
        <w:rPr>
          <w:rFonts w:ascii="Times New Roman"/>
          <w:b w:val="false"/>
          <w:i w:val="false"/>
          <w:color w:val="000000"/>
          <w:sz w:val="28"/>
        </w:rPr>
        <w:t>
      д) 5-жолақта – ең аз ажыратқыш немесе бұзғыш жүктеме туралы мәліметтер;</w:t>
      </w:r>
    </w:p>
    <w:bookmarkEnd w:id="24"/>
    <w:bookmarkStart w:name="z30" w:id="25"/>
    <w:p>
      <w:pPr>
        <w:spacing w:after="0"/>
        <w:ind w:left="0"/>
        <w:jc w:val="both"/>
      </w:pPr>
      <w:r>
        <w:rPr>
          <w:rFonts w:ascii="Times New Roman"/>
          <w:b w:val="false"/>
          <w:i w:val="false"/>
          <w:color w:val="000000"/>
          <w:sz w:val="28"/>
        </w:rPr>
        <w:t>
      е) 6-жолақта – өнімнің Кеден одағы техникалық регламентінің талаптарына сәйкестігін растайтын құжаттар (нөмірі, күні, сынақ зертханасының (орталығының) атауы, аккредиттеу аттестатының тіркеу нөмірі көрсетілген зерттеулердің (сынақтардың) және өлшеулердің хаттамалары) туралы, сондай-ақ өнімнің Кеден одағы техникалық регламентінің талаптарына сәйкестігінің дәлелдері ретінде өтініш беруші ұсынған басқа да құжаттар туралы мәліметтер;</w:t>
      </w:r>
    </w:p>
    <w:bookmarkEnd w:id="25"/>
    <w:bookmarkStart w:name="z31" w:id="26"/>
    <w:p>
      <w:pPr>
        <w:spacing w:after="0"/>
        <w:ind w:left="0"/>
        <w:jc w:val="both"/>
      </w:pPr>
      <w:r>
        <w:rPr>
          <w:rFonts w:ascii="Times New Roman"/>
          <w:b w:val="false"/>
          <w:i w:val="false"/>
          <w:color w:val="000000"/>
          <w:sz w:val="28"/>
        </w:rPr>
        <w:t>
      ж) 7-жолақта – өтініш берушінің мөрі басылып (егер мүше мемлекеттің заңнамасында өзгеше белгіленбесе), жеке кәсіпкер ретінде тіркелген жеке тұлғаның, өтініш беруші ұйым басшысының немесе өтініш беруші ұйымның мүше мемлекеттің заңнамасына сәйкес уәкілеттілік берілген тұлғасының қолтаңбасы, тегі, аты және әкесінің аты (болған кезде). Қолтаңбаның орнына факсимильді пайдалануға жол берілмейді.</w:t>
      </w:r>
    </w:p>
    <w:bookmarkEnd w:id="26"/>
    <w:bookmarkStart w:name="z32" w:id="27"/>
    <w:p>
      <w:pPr>
        <w:spacing w:after="0"/>
        <w:ind w:left="0"/>
        <w:jc w:val="both"/>
      </w:pPr>
      <w:r>
        <w:rPr>
          <w:rFonts w:ascii="Times New Roman"/>
          <w:b w:val="false"/>
          <w:i w:val="false"/>
          <w:color w:val="000000"/>
          <w:sz w:val="28"/>
        </w:rPr>
        <w:t>
      8. Куәлікке осы бөлімде көзделмеген мәліметтер енгізуге, сондай-ақ сөздерді қысқартуға (жалпыға бірдей қабылданған таңбалар мен қысқартулардан басқа) және мәтінді кез келген түзетуге жол берілмейді.</w:t>
      </w:r>
    </w:p>
    <w:bookmarkEnd w:id="27"/>
    <w:bookmarkStart w:name="z33" w:id="28"/>
    <w:p>
      <w:pPr>
        <w:spacing w:after="0"/>
        <w:ind w:left="0"/>
        <w:jc w:val="both"/>
      </w:pPr>
      <w:r>
        <w:rPr>
          <w:rFonts w:ascii="Times New Roman"/>
          <w:b w:val="false"/>
          <w:i w:val="false"/>
          <w:color w:val="000000"/>
          <w:sz w:val="28"/>
        </w:rPr>
        <w:t>
      9. Берілген куәліктердің көшірмелерін өтініш беруші А4 форматындағы (210 х 297 мм) ақ қағаздың парақтарында дайындайды, ол өтініш берушінің немесе мүше мемлекеттің заңнамасына сәйкес уәкілеттілік берілген өтініш беруші ұйым тұлғасының мөрімен (егер мүше мемлекеттің заңнамасында өзгеше белгіленбесе) (уәкілеттілік беруші құжаттың атауы және деректемелері көрсетіле отырып) куәландырылады.".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