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f0b7f4" w14:textId="bf0b7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Кеден одағы Комиссиясының 2011 жылғы 16 тамыздағы № 769 шешіміне өзгерістер енгізу туралы</w:t>
      </w:r>
    </w:p>
    <w:p>
      <w:pPr>
        <w:spacing w:after="0"/>
        <w:ind w:left="0"/>
        <w:jc w:val="both"/>
      </w:pPr>
      <w:r>
        <w:rPr>
          <w:rFonts w:ascii="Times New Roman"/>
          <w:b w:val="false"/>
          <w:i w:val="false"/>
          <w:color w:val="000000"/>
          <w:sz w:val="28"/>
        </w:rPr>
        <w:t>Еуразиялық экономикалық комиссия Алқасының 2016 жылғы 15 қарашадағы № 148 шешімі</w:t>
      </w:r>
    </w:p>
    <w:p>
      <w:pPr>
        <w:spacing w:after="0"/>
        <w:ind w:left="0"/>
        <w:jc w:val="left"/>
      </w:pPr>
    </w:p>
    <w:p>
      <w:pPr>
        <w:spacing w:after="0"/>
        <w:ind w:left="0"/>
        <w:jc w:val="both"/>
      </w:pPr>
      <w:r>
        <w:rPr>
          <w:rFonts w:ascii="Times New Roman"/>
          <w:b w:val="false"/>
          <w:i w:val="false"/>
          <w:color w:val="000000"/>
          <w:sz w:val="28"/>
        </w:rPr>
        <w:t xml:space="preserve">
      Еуразиялық экономикалық одақ шеңберінде техникалық реттеу туралы хаттаманың (2014 жылғы 29 мамырдағы Еуразиялық экономикалық одақ туралы шартқа №9 қосымша) </w:t>
      </w:r>
      <w:r>
        <w:rPr>
          <w:rFonts w:ascii="Times New Roman"/>
          <w:b w:val="false"/>
          <w:i w:val="false"/>
          <w:color w:val="000000"/>
          <w:sz w:val="28"/>
        </w:rPr>
        <w:t>4-тармағына</w:t>
      </w:r>
      <w:r>
        <w:rPr>
          <w:rFonts w:ascii="Times New Roman"/>
          <w:b w:val="false"/>
          <w:i w:val="false"/>
          <w:color w:val="000000"/>
          <w:sz w:val="28"/>
        </w:rPr>
        <w:t xml:space="preserve"> және Жоғары Еуразиялық экономикалық кеңестің 2014 жылғы 23 желтоқсандағы № 98 шешімімен бекітілген Еуразиялық экономикалық комиссияның Жұмыс регламентіне №2 қосымшаның 5-тармағына сәйкес Еуразиялық экономикалық комиссия Алқасы </w:t>
      </w:r>
      <w:r>
        <w:rPr>
          <w:rFonts w:ascii="Times New Roman"/>
          <w:b/>
          <w:i w:val="false"/>
          <w:color w:val="000000"/>
          <w:sz w:val="28"/>
        </w:rPr>
        <w:t>ш</w:t>
      </w:r>
      <w:r>
        <w:rPr>
          <w:rFonts w:ascii="Times New Roman"/>
          <w:b/>
          <w:i w:val="false"/>
          <w:color w:val="000000"/>
          <w:sz w:val="28"/>
        </w:rPr>
        <w:t>ешт</w:t>
      </w:r>
      <w:r>
        <w:rPr>
          <w:rFonts w:ascii="Times New Roman"/>
          <w:b/>
          <w:i w:val="false"/>
          <w:color w:val="000000"/>
          <w:sz w:val="28"/>
        </w:rPr>
        <w:t>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Қосымшаға</w:t>
      </w:r>
      <w:r>
        <w:rPr>
          <w:rFonts w:ascii="Times New Roman"/>
          <w:b w:val="false"/>
          <w:i w:val="false"/>
          <w:color w:val="000000"/>
          <w:sz w:val="28"/>
        </w:rPr>
        <w:t xml:space="preserve"> сәйкес Кеден одағы Комиссиясының 2011 жылғы 16 тамыздағы "Кеден одағының "Орамның қауіпсіздігі туралы" техникалық регламентін қабылдау туралы" № 769 шешіміне өзгерістер енгізілсін. </w:t>
      </w:r>
    </w:p>
    <w:bookmarkStart w:name="z3" w:id="0"/>
    <w:p>
      <w:pPr>
        <w:spacing w:after="0"/>
        <w:ind w:left="0"/>
        <w:jc w:val="both"/>
      </w:pPr>
      <w:r>
        <w:rPr>
          <w:rFonts w:ascii="Times New Roman"/>
          <w:b w:val="false"/>
          <w:i w:val="false"/>
          <w:color w:val="000000"/>
          <w:sz w:val="28"/>
        </w:rPr>
        <w:t>
      2. Осы Шешім ресми жарияланған күнінен бастап күнтізбелік 30 күн өткен соң күшіне енеді.</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 xml:space="preserve">Алқасының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Т. Саркисян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 xml:space="preserve"> комиссия Алқасының </w:t>
            </w:r>
            <w:r>
              <w:br/>
            </w:r>
            <w:r>
              <w:rPr>
                <w:rFonts w:ascii="Times New Roman"/>
                <w:b w:val="false"/>
                <w:i w:val="false"/>
                <w:color w:val="000000"/>
                <w:sz w:val="20"/>
              </w:rPr>
              <w:t>2016 жылғы 15 қарашадағы</w:t>
            </w:r>
            <w:r>
              <w:br/>
            </w:r>
            <w:r>
              <w:rPr>
                <w:rFonts w:ascii="Times New Roman"/>
                <w:b w:val="false"/>
                <w:i w:val="false"/>
                <w:color w:val="000000"/>
                <w:sz w:val="20"/>
              </w:rPr>
              <w:t>№ 148 шешіміне</w:t>
            </w:r>
            <w:r>
              <w:br/>
            </w:r>
            <w:r>
              <w:rPr>
                <w:rFonts w:ascii="Times New Roman"/>
                <w:b w:val="false"/>
                <w:i w:val="false"/>
                <w:color w:val="000000"/>
                <w:sz w:val="20"/>
              </w:rPr>
              <w:t>ҚОСЫМША</w:t>
            </w:r>
          </w:p>
        </w:tc>
      </w:tr>
    </w:tbl>
    <w:bookmarkStart w:name="z5" w:id="1"/>
    <w:p>
      <w:pPr>
        <w:spacing w:after="0"/>
        <w:ind w:left="0"/>
        <w:jc w:val="left"/>
      </w:pPr>
      <w:r>
        <w:rPr>
          <w:rFonts w:ascii="Times New Roman"/>
          <w:b/>
          <w:i w:val="false"/>
          <w:color w:val="000000"/>
        </w:rPr>
        <w:t xml:space="preserve"> Кеден одағы Комиссиясының 2011 жылғы 16 тамыздағы № 769 шешіміне енгізілетін ӨЗГЕРІСТЕР</w:t>
      </w:r>
    </w:p>
    <w:bookmarkEnd w:id="1"/>
    <w:p>
      <w:pPr>
        <w:spacing w:after="0"/>
        <w:ind w:left="0"/>
        <w:jc w:val="left"/>
      </w:pPr>
    </w:p>
    <w:p>
      <w:pPr>
        <w:spacing w:after="0"/>
        <w:ind w:left="0"/>
        <w:jc w:val="both"/>
      </w:pPr>
      <w:r>
        <w:rPr>
          <w:rFonts w:ascii="Times New Roman"/>
          <w:b w:val="false"/>
          <w:i w:val="false"/>
          <w:color w:val="000000"/>
          <w:sz w:val="28"/>
        </w:rPr>
        <w:t xml:space="preserve">
      1. 2.2-тармақтағы "өнімнің сәйкестігін "растау" деген сөздер "техникалық реттеу объектілерінің сәйкестігін" деген сөздермен ауыстырылсын. </w:t>
      </w:r>
    </w:p>
    <w:bookmarkStart w:name="z7" w:id="2"/>
    <w:p>
      <w:pPr>
        <w:spacing w:after="0"/>
        <w:ind w:left="0"/>
        <w:jc w:val="both"/>
      </w:pPr>
      <w:r>
        <w:rPr>
          <w:rFonts w:ascii="Times New Roman"/>
          <w:b w:val="false"/>
          <w:i w:val="false"/>
          <w:color w:val="000000"/>
          <w:sz w:val="28"/>
        </w:rPr>
        <w:t xml:space="preserve">
      2. Аталған шешіммен бекітілген Кеден одағының "Орамның қауіпсіздігі туралы" техникалық регламентінің (КО ТР 005/2011) талаптарын сақтау қолдану нәтижесінде ерікті негізде қамтамасыз етілетін стандарттар тізбесі мынадай редакцияда жазылсын: </w:t>
      </w:r>
    </w:p>
    <w:bookmarkEnd w:id="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Кеден одағы Комиссиясының</w:t>
            </w:r>
            <w:r>
              <w:br/>
            </w:r>
            <w:r>
              <w:rPr>
                <w:rFonts w:ascii="Times New Roman"/>
                <w:b w:val="false"/>
                <w:i w:val="false"/>
                <w:color w:val="000000"/>
                <w:sz w:val="20"/>
              </w:rPr>
              <w:t xml:space="preserve">2011 жылғы 16 тамыздағы </w:t>
            </w:r>
            <w:r>
              <w:br/>
            </w:r>
            <w:r>
              <w:rPr>
                <w:rFonts w:ascii="Times New Roman"/>
                <w:b w:val="false"/>
                <w:i w:val="false"/>
                <w:color w:val="000000"/>
                <w:sz w:val="20"/>
              </w:rPr>
              <w:t>№ 769 шешімімен</w:t>
            </w:r>
            <w:r>
              <w:br/>
            </w:r>
            <w:r>
              <w:rPr>
                <w:rFonts w:ascii="Times New Roman"/>
                <w:b w:val="false"/>
                <w:i w:val="false"/>
                <w:color w:val="000000"/>
                <w:sz w:val="20"/>
              </w:rPr>
              <w:t>БЕКІТІЛГЕН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комиссия Алқасының</w:t>
            </w:r>
            <w:r>
              <w:br/>
            </w:r>
            <w:r>
              <w:rPr>
                <w:rFonts w:ascii="Times New Roman"/>
                <w:b w:val="false"/>
                <w:i w:val="false"/>
                <w:color w:val="000000"/>
                <w:sz w:val="20"/>
              </w:rPr>
              <w:t>2016 жылғы 15 қарашадағы</w:t>
            </w:r>
            <w:r>
              <w:br/>
            </w:r>
            <w:r>
              <w:rPr>
                <w:rFonts w:ascii="Times New Roman"/>
                <w:b w:val="false"/>
                <w:i w:val="false"/>
                <w:color w:val="000000"/>
                <w:sz w:val="20"/>
              </w:rPr>
              <w:t xml:space="preserve">№ 148 шешімінің </w:t>
            </w:r>
            <w:r>
              <w:br/>
            </w:r>
            <w:r>
              <w:rPr>
                <w:rFonts w:ascii="Times New Roman"/>
                <w:b w:val="false"/>
                <w:i w:val="false"/>
                <w:color w:val="000000"/>
                <w:sz w:val="20"/>
              </w:rPr>
              <w:t>редакциясында)</w:t>
            </w:r>
          </w:p>
        </w:tc>
      </w:tr>
    </w:tbl>
    <w:bookmarkStart w:name="z10" w:id="3"/>
    <w:p>
      <w:pPr>
        <w:spacing w:after="0"/>
        <w:ind w:left="0"/>
        <w:jc w:val="left"/>
      </w:pPr>
      <w:r>
        <w:rPr>
          <w:rFonts w:ascii="Times New Roman"/>
          <w:b/>
          <w:i w:val="false"/>
          <w:color w:val="000000"/>
        </w:rPr>
        <w:t xml:space="preserve"> Кеден одағының "Орамның қауіпсіздігі туралы" техникалық регламентінің (КО ТР 005/2011) талаптарын сақтау қолдану нәтижесінде ерікті негізде қамтамасыз етілетін стандарттар ТІЗБЕСІ</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одағының техникалық регламентінің элементтері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МЕМСТАНДАРТ </w:t>
            </w:r>
          </w:p>
          <w:p>
            <w:pPr>
              <w:spacing w:after="20"/>
              <w:ind w:left="20"/>
              <w:jc w:val="both"/>
            </w:pPr>
            <w:r>
              <w:rPr>
                <w:rFonts w:ascii="Times New Roman"/>
                <w:b w:val="false"/>
                <w:i w:val="false"/>
                <w:color w:val="000000"/>
                <w:sz w:val="20"/>
              </w:rPr>
              <w:t>
17527-2014 (ISO 21067:2007)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 Терминдер мен айқындаулар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МЕМСТАНДАРТ </w:t>
            </w:r>
          </w:p>
          <w:p>
            <w:pPr>
              <w:spacing w:after="20"/>
              <w:ind w:left="20"/>
              <w:jc w:val="both"/>
            </w:pPr>
            <w:r>
              <w:rPr>
                <w:rFonts w:ascii="Times New Roman"/>
                <w:b w:val="false"/>
                <w:i w:val="false"/>
                <w:color w:val="000000"/>
                <w:sz w:val="20"/>
              </w:rPr>
              <w:t>
32180-2013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Бітегіш заттар.  Терминдер мен айқындаулар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5-баптың 1,2 және 3-тармақтары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МЕМСТАНДАРТ </w:t>
            </w:r>
          </w:p>
          <w:p>
            <w:pPr>
              <w:spacing w:after="20"/>
              <w:ind w:left="20"/>
              <w:jc w:val="both"/>
            </w:pPr>
            <w:r>
              <w:rPr>
                <w:rFonts w:ascii="Times New Roman"/>
                <w:b w:val="false"/>
                <w:i w:val="false"/>
                <w:color w:val="000000"/>
                <w:sz w:val="20"/>
              </w:rPr>
              <w:t xml:space="preserve">
ISO/IEC Guide </w:t>
            </w:r>
          </w:p>
          <w:p>
            <w:pPr>
              <w:spacing w:after="20"/>
              <w:ind w:left="20"/>
              <w:jc w:val="both"/>
            </w:pPr>
            <w:r>
              <w:rPr>
                <w:rFonts w:ascii="Times New Roman"/>
                <w:b w:val="false"/>
                <w:i w:val="false"/>
                <w:color w:val="000000"/>
                <w:sz w:val="20"/>
              </w:rPr>
              <w:t>
41-2013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Орам. Тұтынушының талаптарын қанағаттандыру жөніндегі ұсынымдар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5-баптың 4-тармағы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 және 5.2-тармақтар МЕМСТАНДАРТ </w:t>
            </w:r>
          </w:p>
          <w:p>
            <w:pPr>
              <w:spacing w:after="20"/>
              <w:ind w:left="20"/>
              <w:jc w:val="both"/>
            </w:pPr>
            <w:r>
              <w:rPr>
                <w:rFonts w:ascii="Times New Roman"/>
                <w:b w:val="false"/>
                <w:i w:val="false"/>
                <w:color w:val="000000"/>
                <w:sz w:val="20"/>
              </w:rPr>
              <w:t>
745-2003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 үшін алюминий фольгасы.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 және 5.2-тармақтар МЕМСТАНДАРТ </w:t>
            </w:r>
          </w:p>
          <w:p>
            <w:pPr>
              <w:spacing w:after="20"/>
              <w:ind w:left="20"/>
              <w:jc w:val="both"/>
            </w:pPr>
            <w:r>
              <w:rPr>
                <w:rFonts w:ascii="Times New Roman"/>
                <w:b w:val="false"/>
                <w:i w:val="false"/>
                <w:color w:val="000000"/>
                <w:sz w:val="20"/>
              </w:rPr>
              <w:t>
745-2014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 үшін алюминий фольгасы.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5.14-тармақтар МЕМСТАНДАРТ </w:t>
            </w:r>
          </w:p>
          <w:p>
            <w:pPr>
              <w:spacing w:after="20"/>
              <w:ind w:left="20"/>
              <w:jc w:val="both"/>
            </w:pPr>
            <w:r>
              <w:rPr>
                <w:rFonts w:ascii="Times New Roman"/>
                <w:b w:val="false"/>
                <w:i w:val="false"/>
                <w:color w:val="000000"/>
                <w:sz w:val="20"/>
              </w:rPr>
              <w:t>
1760-2014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Пергаменттің астары.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5.3.4-тармақтар МЕМСТАНДАРТ </w:t>
            </w:r>
          </w:p>
          <w:p>
            <w:pPr>
              <w:spacing w:after="20"/>
              <w:ind w:left="20"/>
              <w:jc w:val="both"/>
            </w:pPr>
            <w:r>
              <w:rPr>
                <w:rFonts w:ascii="Times New Roman"/>
                <w:b w:val="false"/>
                <w:i w:val="false"/>
                <w:color w:val="000000"/>
                <w:sz w:val="20"/>
              </w:rPr>
              <w:t>
2226-2013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Қағаздан және құрама материалдардан қапшықтар.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 және 4.28-тармақтар МЕМСТАНДАРТ 5037-97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пен сүт өнімдері үшін металл флягалар.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5.1.2-тармақтар МЕМСТАНДАРТ </w:t>
            </w:r>
          </w:p>
          <w:p>
            <w:pPr>
              <w:spacing w:after="20"/>
              <w:ind w:left="20"/>
              <w:jc w:val="both"/>
            </w:pPr>
            <w:r>
              <w:rPr>
                <w:rFonts w:ascii="Times New Roman"/>
                <w:b w:val="false"/>
                <w:i w:val="false"/>
                <w:color w:val="000000"/>
                <w:sz w:val="20"/>
              </w:rPr>
              <w:t>
5717-2014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Консервіленген тамақ өнімдері үшін шыны ыдыстар. Жалпы техникалық шарттар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5.2-тармақ МЕМСТАНДАРТ </w:t>
            </w:r>
          </w:p>
          <w:p>
            <w:pPr>
              <w:spacing w:after="20"/>
              <w:ind w:left="20"/>
              <w:jc w:val="both"/>
            </w:pPr>
            <w:r>
              <w:rPr>
                <w:rFonts w:ascii="Times New Roman"/>
                <w:b w:val="false"/>
                <w:i w:val="false"/>
                <w:color w:val="000000"/>
                <w:sz w:val="20"/>
              </w:rPr>
              <w:t>
5981-2011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Консервілер үшін металл банкілер және олардың қақпақтары.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2.3.8-тармақтар  МЕМСТАНДАРТ 9142-90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Қатпаршақ картоннан жәшіктер.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4.2.9-тармақтар МЕМСТАНДАРТ </w:t>
            </w:r>
          </w:p>
          <w:p>
            <w:pPr>
              <w:spacing w:after="20"/>
              <w:ind w:left="20"/>
              <w:jc w:val="both"/>
            </w:pPr>
            <w:r>
              <w:rPr>
                <w:rFonts w:ascii="Times New Roman"/>
                <w:b w:val="false"/>
                <w:i w:val="false"/>
                <w:color w:val="000000"/>
                <w:sz w:val="20"/>
              </w:rPr>
              <w:t>
9142-2014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Қатпаршақ картоннан жәшіктер.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2.4-тармақтар МЕМСТАНДАРТ </w:t>
            </w:r>
          </w:p>
          <w:p>
            <w:pPr>
              <w:spacing w:after="20"/>
              <w:ind w:left="20"/>
              <w:jc w:val="both"/>
            </w:pPr>
            <w:r>
              <w:rPr>
                <w:rFonts w:ascii="Times New Roman"/>
                <w:b w:val="false"/>
                <w:i w:val="false"/>
                <w:color w:val="000000"/>
                <w:sz w:val="20"/>
              </w:rPr>
              <w:t>
9338-80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Фанерадан дағыралар. Техникалық шарттар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4.2.10-тармақ МЕМСТАНДАРТ </w:t>
            </w:r>
          </w:p>
          <w:p>
            <w:pPr>
              <w:spacing w:after="20"/>
              <w:ind w:left="20"/>
              <w:jc w:val="both"/>
            </w:pPr>
            <w:r>
              <w:rPr>
                <w:rFonts w:ascii="Times New Roman"/>
                <w:b w:val="false"/>
                <w:i w:val="false"/>
                <w:color w:val="000000"/>
                <w:sz w:val="20"/>
              </w:rPr>
              <w:t>
10131-93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Өнеркәсіп, ауыл шаруашылығы тамақ салаларының өнімдері және сіріңкелер үшін сүректен және сүрек материалдарынан жәшіктер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4.1.10-тармақ МЕМСТАНДАРТ </w:t>
            </w:r>
          </w:p>
          <w:p>
            <w:pPr>
              <w:spacing w:after="20"/>
              <w:ind w:left="20"/>
              <w:jc w:val="both"/>
            </w:pPr>
            <w:r>
              <w:rPr>
                <w:rFonts w:ascii="Times New Roman"/>
                <w:b w:val="false"/>
                <w:i w:val="false"/>
                <w:color w:val="000000"/>
                <w:sz w:val="20"/>
              </w:rPr>
              <w:t>
11354-93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Өнеркәсіп, ауыл шаруашылығы тамақ салаларының өнімдері және сіріңкелер үшін көп айналыстағы сүректен және сүрек материалдарыннан жәшіктер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2.6-тармақ МЕМСТАНДАРТ </w:t>
            </w:r>
          </w:p>
          <w:p>
            <w:pPr>
              <w:spacing w:after="20"/>
              <w:ind w:left="20"/>
              <w:jc w:val="both"/>
            </w:pPr>
            <w:r>
              <w:rPr>
                <w:rFonts w:ascii="Times New Roman"/>
                <w:b w:val="false"/>
                <w:i w:val="false"/>
                <w:color w:val="000000"/>
                <w:sz w:val="20"/>
              </w:rPr>
              <w:t xml:space="preserve">
12120-82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Металдан және құрамалбанктер.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5.3.3-тармақ МЕМСТАНДАРТ </w:t>
            </w:r>
          </w:p>
          <w:p>
            <w:pPr>
              <w:spacing w:after="20"/>
              <w:ind w:left="20"/>
              <w:jc w:val="both"/>
            </w:pPr>
            <w:r>
              <w:rPr>
                <w:rFonts w:ascii="Times New Roman"/>
                <w:b w:val="false"/>
                <w:i w:val="false"/>
                <w:color w:val="000000"/>
                <w:sz w:val="20"/>
              </w:rPr>
              <w:t>
12301-2006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Картоннан, қағаздан және құрама материалдардан қалбырлар.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5.3.4-тармақ МЕМСТАНДАРТ </w:t>
            </w:r>
          </w:p>
          <w:p>
            <w:pPr>
              <w:spacing w:after="20"/>
              <w:ind w:left="20"/>
              <w:jc w:val="both"/>
            </w:pPr>
            <w:r>
              <w:rPr>
                <w:rFonts w:ascii="Times New Roman"/>
                <w:b w:val="false"/>
                <w:i w:val="false"/>
                <w:color w:val="000000"/>
                <w:sz w:val="20"/>
              </w:rPr>
              <w:t>
12302-2013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 пленкаларынан  және құрама материалдардан пакеттер.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2.13-тармақ МЕМСТАНДАРТ </w:t>
            </w:r>
          </w:p>
          <w:p>
            <w:pPr>
              <w:spacing w:after="20"/>
              <w:ind w:left="20"/>
              <w:jc w:val="both"/>
            </w:pPr>
            <w:r>
              <w:rPr>
                <w:rFonts w:ascii="Times New Roman"/>
                <w:b w:val="false"/>
                <w:i w:val="false"/>
                <w:color w:val="000000"/>
                <w:sz w:val="20"/>
              </w:rPr>
              <w:t>
12303-80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Картоннан, қағаздан және құрама материалдардан қораптар.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2.11-тармақ МЕМСТАНДАРТ </w:t>
            </w:r>
          </w:p>
          <w:p>
            <w:pPr>
              <w:spacing w:after="20"/>
              <w:ind w:left="20"/>
              <w:jc w:val="both"/>
            </w:pPr>
            <w:r>
              <w:rPr>
                <w:rFonts w:ascii="Times New Roman"/>
                <w:b w:val="false"/>
                <w:i w:val="false"/>
                <w:color w:val="000000"/>
                <w:sz w:val="20"/>
              </w:rPr>
              <w:t>
13356-84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өнеркәсібі өнімдері үшін ағаш жәшіктер.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2.8-тармақ МЕМСТАНДАРТ </w:t>
            </w:r>
          </w:p>
          <w:p>
            <w:pPr>
              <w:spacing w:after="20"/>
              <w:ind w:left="20"/>
              <w:jc w:val="both"/>
            </w:pPr>
            <w:r>
              <w:rPr>
                <w:rFonts w:ascii="Times New Roman"/>
                <w:b w:val="false"/>
                <w:i w:val="false"/>
                <w:color w:val="000000"/>
                <w:sz w:val="20"/>
              </w:rPr>
              <w:t>
13479-82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Картоннан және құрама банктер.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2.6-тармақ МЕМСТАНДАРТ </w:t>
            </w:r>
          </w:p>
          <w:p>
            <w:pPr>
              <w:spacing w:after="20"/>
              <w:ind w:left="20"/>
              <w:jc w:val="both"/>
            </w:pPr>
            <w:r>
              <w:rPr>
                <w:rFonts w:ascii="Times New Roman"/>
                <w:b w:val="false"/>
                <w:i w:val="false"/>
                <w:color w:val="000000"/>
                <w:sz w:val="20"/>
              </w:rPr>
              <w:t>
13502-86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Сусымалы өнімдер үшін қағаз пакеттер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4.2.3-тармақ МЕМСТАНДАРТ 13511-2006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 сіріңкелер, темекі бұйымдары және жуғыш заттар үшін қатпаршақты картон жәшіктер.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1.2.8-тармақ МЕМСТАНДАРТ </w:t>
            </w:r>
          </w:p>
          <w:p>
            <w:pPr>
              <w:spacing w:after="20"/>
              <w:ind w:left="20"/>
              <w:jc w:val="both"/>
            </w:pPr>
            <w:r>
              <w:rPr>
                <w:rFonts w:ascii="Times New Roman"/>
                <w:b w:val="false"/>
                <w:i w:val="false"/>
                <w:color w:val="000000"/>
                <w:sz w:val="20"/>
              </w:rPr>
              <w:t>
13512-91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Кондитер бұйымдары үшін қатпаршақты картон жәшіктер.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2.11-тармақ МЕМСТАНДАРТ </w:t>
            </w:r>
          </w:p>
          <w:p>
            <w:pPr>
              <w:spacing w:after="20"/>
              <w:ind w:left="20"/>
              <w:jc w:val="both"/>
            </w:pPr>
            <w:r>
              <w:rPr>
                <w:rFonts w:ascii="Times New Roman"/>
                <w:b w:val="false"/>
                <w:i w:val="false"/>
                <w:color w:val="000000"/>
                <w:sz w:val="20"/>
              </w:rPr>
              <w:t>
13513-86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және сүт өнеркәсібі өнімдері үшін қатпаршақты картон жәшіктер.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1.3.1-тармақ МЕМСТАНДАРТ </w:t>
            </w:r>
          </w:p>
          <w:p>
            <w:pPr>
              <w:spacing w:after="20"/>
              <w:ind w:left="20"/>
              <w:jc w:val="both"/>
            </w:pPr>
            <w:r>
              <w:rPr>
                <w:rFonts w:ascii="Times New Roman"/>
                <w:b w:val="false"/>
                <w:i w:val="false"/>
                <w:color w:val="000000"/>
                <w:sz w:val="20"/>
              </w:rPr>
              <w:t>
13515-91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май және маргарин үшін ыдыстық жалпақ желімделген картон жәшіктер.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2.2-тармақ МЕМСТАНДАРТ </w:t>
            </w:r>
          </w:p>
          <w:p>
            <w:pPr>
              <w:spacing w:after="20"/>
              <w:ind w:left="20"/>
              <w:jc w:val="both"/>
            </w:pPr>
            <w:r>
              <w:rPr>
                <w:rFonts w:ascii="Times New Roman"/>
                <w:b w:val="false"/>
                <w:i w:val="false"/>
                <w:color w:val="000000"/>
                <w:sz w:val="20"/>
              </w:rPr>
              <w:t>
13950-91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Болаттан дәнекерленген және корпусы қатпаршақталған күбілер.Техникалық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2.3.7-тармақ МЕМСТАНДАРТ </w:t>
            </w:r>
          </w:p>
          <w:p>
            <w:pPr>
              <w:spacing w:after="20"/>
              <w:ind w:left="20"/>
              <w:jc w:val="both"/>
            </w:pPr>
            <w:r>
              <w:rPr>
                <w:rFonts w:ascii="Times New Roman"/>
                <w:b w:val="false"/>
                <w:i w:val="false"/>
                <w:color w:val="000000"/>
                <w:sz w:val="20"/>
              </w:rPr>
              <w:t>
15844-92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пен сүт өнімдері үшін шыны шишалар.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06 2017-дейін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5.1.2-тармақ МЕМСТАНДАРТ </w:t>
            </w:r>
          </w:p>
          <w:p>
            <w:pPr>
              <w:spacing w:after="20"/>
              <w:ind w:left="20"/>
              <w:jc w:val="both"/>
            </w:pPr>
            <w:r>
              <w:rPr>
                <w:rFonts w:ascii="Times New Roman"/>
                <w:b w:val="false"/>
                <w:i w:val="false"/>
                <w:color w:val="000000"/>
                <w:sz w:val="20"/>
              </w:rPr>
              <w:t>
15844-2014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пен сүт өнімдері үшін шыны орамдар.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4.1.8-тармақ МЕМСТАНДАРТ </w:t>
            </w:r>
          </w:p>
          <w:p>
            <w:pPr>
              <w:spacing w:after="20"/>
              <w:ind w:left="20"/>
              <w:jc w:val="both"/>
            </w:pPr>
            <w:r>
              <w:rPr>
                <w:rFonts w:ascii="Times New Roman"/>
                <w:b w:val="false"/>
                <w:i w:val="false"/>
                <w:color w:val="000000"/>
                <w:sz w:val="20"/>
              </w:rPr>
              <w:t>
16535-95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Балмұздақ үшін қатпаршақты картон жәшіктер.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4.1.22-тармақ МЕМСТАНДАРТ </w:t>
            </w:r>
          </w:p>
          <w:p>
            <w:pPr>
              <w:spacing w:after="20"/>
              <w:ind w:left="20"/>
              <w:jc w:val="both"/>
            </w:pPr>
            <w:r>
              <w:rPr>
                <w:rFonts w:ascii="Times New Roman"/>
                <w:b w:val="false"/>
                <w:i w:val="false"/>
                <w:color w:val="000000"/>
                <w:sz w:val="20"/>
              </w:rPr>
              <w:t>
17065-94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Картоннан иілген дағыралар.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2.7-тармақ МЕМСТАНДАРТ </w:t>
            </w:r>
          </w:p>
          <w:p>
            <w:pPr>
              <w:spacing w:after="20"/>
              <w:ind w:left="20"/>
              <w:jc w:val="both"/>
            </w:pPr>
            <w:r>
              <w:rPr>
                <w:rFonts w:ascii="Times New Roman"/>
                <w:b w:val="false"/>
                <w:i w:val="false"/>
                <w:color w:val="000000"/>
                <w:sz w:val="20"/>
              </w:rPr>
              <w:t>
19360-74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Пленкадан жиналмалы қапшықтар.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2.14-тармақ МЕМСТАНДАРТ </w:t>
            </w:r>
          </w:p>
          <w:p>
            <w:pPr>
              <w:spacing w:after="20"/>
              <w:ind w:left="20"/>
              <w:jc w:val="both"/>
            </w:pPr>
            <w:r>
              <w:rPr>
                <w:rFonts w:ascii="Times New Roman"/>
                <w:b w:val="false"/>
                <w:i w:val="false"/>
                <w:color w:val="000000"/>
                <w:sz w:val="20"/>
              </w:rPr>
              <w:t>
24370-80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Қағаздан және құрама материалдардан пакеттер.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3.3.1-тармақ МЕМСТАНДАРТ </w:t>
            </w:r>
          </w:p>
          <w:p>
            <w:pPr>
              <w:spacing w:after="20"/>
              <w:ind w:left="20"/>
              <w:jc w:val="both"/>
            </w:pPr>
            <w:r>
              <w:rPr>
                <w:rFonts w:ascii="Times New Roman"/>
                <w:b w:val="false"/>
                <w:i w:val="false"/>
                <w:color w:val="000000"/>
                <w:sz w:val="20"/>
              </w:rPr>
              <w:t>
30090-93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Қапшықтар және қапшық маталары.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5.2.4.6 және </w:t>
            </w:r>
          </w:p>
          <w:p>
            <w:pPr>
              <w:spacing w:after="20"/>
              <w:ind w:left="20"/>
              <w:jc w:val="both"/>
            </w:pPr>
            <w:r>
              <w:rPr>
                <w:rFonts w:ascii="Times New Roman"/>
                <w:b w:val="false"/>
                <w:i w:val="false"/>
                <w:color w:val="000000"/>
                <w:sz w:val="20"/>
              </w:rPr>
              <w:t xml:space="preserve">
5.3.9-тармақтар МЕМСТАНДАРТ </w:t>
            </w:r>
          </w:p>
          <w:p>
            <w:pPr>
              <w:spacing w:after="20"/>
              <w:ind w:left="20"/>
              <w:jc w:val="both"/>
            </w:pPr>
            <w:r>
              <w:rPr>
                <w:rFonts w:ascii="Times New Roman"/>
                <w:b w:val="false"/>
                <w:i w:val="false"/>
                <w:color w:val="000000"/>
                <w:sz w:val="20"/>
              </w:rPr>
              <w:t>
30765-2001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Көліктік металл ыдыстар.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5.1.2-тармақ МЕМСТАНДАРТ </w:t>
            </w:r>
          </w:p>
          <w:p>
            <w:pPr>
              <w:spacing w:after="20"/>
              <w:ind w:left="20"/>
              <w:jc w:val="both"/>
            </w:pPr>
            <w:r>
              <w:rPr>
                <w:rFonts w:ascii="Times New Roman"/>
                <w:b w:val="false"/>
                <w:i w:val="false"/>
                <w:color w:val="000000"/>
                <w:sz w:val="20"/>
              </w:rPr>
              <w:t xml:space="preserve">
32130-2013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шаруашылығының тамақ өнімдері үшін шыны банкілер.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5.1.2 және </w:t>
            </w:r>
          </w:p>
          <w:p>
            <w:pPr>
              <w:spacing w:after="20"/>
              <w:ind w:left="20"/>
              <w:jc w:val="both"/>
            </w:pPr>
            <w:r>
              <w:rPr>
                <w:rFonts w:ascii="Times New Roman"/>
                <w:b w:val="false"/>
                <w:i w:val="false"/>
                <w:color w:val="000000"/>
                <w:sz w:val="20"/>
              </w:rPr>
              <w:t xml:space="preserve">
5.1.28-тармақтар МЕМСТАНДАРТ </w:t>
            </w:r>
          </w:p>
          <w:p>
            <w:pPr>
              <w:spacing w:after="20"/>
              <w:ind w:left="20"/>
              <w:jc w:val="both"/>
            </w:pPr>
            <w:r>
              <w:rPr>
                <w:rFonts w:ascii="Times New Roman"/>
                <w:b w:val="false"/>
                <w:i w:val="false"/>
                <w:color w:val="000000"/>
                <w:sz w:val="20"/>
              </w:rPr>
              <w:t>
32131-2013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Алкоголдік және алкоголсіз тамақ өнімдері үшін шыны шишалар.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4.2.4-тармақ МЕМСТАНДАРТ </w:t>
            </w:r>
          </w:p>
          <w:p>
            <w:pPr>
              <w:spacing w:after="20"/>
              <w:ind w:left="20"/>
              <w:jc w:val="both"/>
            </w:pPr>
            <w:r>
              <w:rPr>
                <w:rFonts w:ascii="Times New Roman"/>
                <w:b w:val="false"/>
                <w:i w:val="false"/>
                <w:color w:val="000000"/>
                <w:sz w:val="20"/>
              </w:rPr>
              <w:t>
32521-20013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 пленкаларынан қапшықтар.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5.3.3 және 5.3.4-тармақтар МЕМСТАНДАРТ </w:t>
            </w:r>
          </w:p>
          <w:p>
            <w:pPr>
              <w:spacing w:after="20"/>
              <w:ind w:left="20"/>
              <w:jc w:val="both"/>
            </w:pPr>
            <w:r>
              <w:rPr>
                <w:rFonts w:ascii="Times New Roman"/>
                <w:b w:val="false"/>
                <w:i w:val="false"/>
                <w:color w:val="000000"/>
                <w:sz w:val="20"/>
              </w:rPr>
              <w:t xml:space="preserve">
32522-2013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Тоқылған полипропилен қапшықтар.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4.2-тармақ МЕМСТАНДАРТ </w:t>
            </w:r>
          </w:p>
          <w:p>
            <w:pPr>
              <w:spacing w:after="20"/>
              <w:ind w:left="20"/>
              <w:jc w:val="both"/>
            </w:pPr>
            <w:r>
              <w:rPr>
                <w:rFonts w:ascii="Times New Roman"/>
                <w:b w:val="false"/>
                <w:i w:val="false"/>
                <w:color w:val="000000"/>
                <w:sz w:val="20"/>
              </w:rPr>
              <w:t>
32582-2013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 орау үшін, бумаланған, тұрмыстық мақсаттағы жылтыр алюминий фольга.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5.1.19 және </w:t>
            </w:r>
          </w:p>
          <w:p>
            <w:pPr>
              <w:spacing w:after="20"/>
              <w:ind w:left="20"/>
              <w:jc w:val="both"/>
            </w:pPr>
            <w:r>
              <w:rPr>
                <w:rFonts w:ascii="Times New Roman"/>
                <w:b w:val="false"/>
                <w:i w:val="false"/>
                <w:color w:val="000000"/>
                <w:sz w:val="20"/>
              </w:rPr>
              <w:t xml:space="preserve">
5.1.24-тармақтар МЕМСТАНДАРТ </w:t>
            </w:r>
          </w:p>
          <w:p>
            <w:pPr>
              <w:spacing w:after="20"/>
              <w:ind w:left="20"/>
              <w:jc w:val="both"/>
            </w:pPr>
            <w:r>
              <w:rPr>
                <w:rFonts w:ascii="Times New Roman"/>
                <w:b w:val="false"/>
                <w:i w:val="false"/>
                <w:color w:val="000000"/>
                <w:sz w:val="20"/>
              </w:rPr>
              <w:t>
32671-2014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тағамдарының өнімдері үшін шыны ыдыс.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5.2.2-тармақ МЕМСТАНДАРТ </w:t>
            </w:r>
          </w:p>
          <w:p>
            <w:pPr>
              <w:spacing w:after="20"/>
              <w:ind w:left="20"/>
              <w:jc w:val="both"/>
            </w:pPr>
            <w:r>
              <w:rPr>
                <w:rFonts w:ascii="Times New Roman"/>
                <w:b w:val="false"/>
                <w:i w:val="false"/>
                <w:color w:val="000000"/>
                <w:sz w:val="20"/>
              </w:rPr>
              <w:t>
32686-2014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Тамақтық сұйықтар үшін полиэтилентерефталаттан шишалар.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5.2.2-тармақ МЕМСТАНДАРТ </w:t>
            </w:r>
          </w:p>
          <w:p>
            <w:pPr>
              <w:spacing w:after="20"/>
              <w:ind w:left="20"/>
              <w:jc w:val="both"/>
            </w:pPr>
            <w:r>
              <w:rPr>
                <w:rFonts w:ascii="Times New Roman"/>
                <w:b w:val="false"/>
                <w:i w:val="false"/>
                <w:color w:val="000000"/>
                <w:sz w:val="20"/>
              </w:rPr>
              <w:t>
32736-2014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Құрама материалдардан тұтынушылар үшін орама.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 және 5.2-тармақтар МЕМСТАНДАРТ </w:t>
            </w:r>
          </w:p>
          <w:p>
            <w:pPr>
              <w:spacing w:after="20"/>
              <w:ind w:left="20"/>
              <w:jc w:val="both"/>
            </w:pPr>
            <w:r>
              <w:rPr>
                <w:rFonts w:ascii="Times New Roman"/>
                <w:b w:val="false"/>
                <w:i w:val="false"/>
                <w:color w:val="000000"/>
                <w:sz w:val="20"/>
              </w:rPr>
              <w:t xml:space="preserve">
33118-2014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фольгасы негізіндегі құрама материалдар.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5.1.2-тармақр  МЕМСТАНДАРТ</w:t>
            </w:r>
          </w:p>
          <w:p>
            <w:pPr>
              <w:spacing w:after="20"/>
              <w:ind w:left="20"/>
              <w:jc w:val="both"/>
            </w:pPr>
            <w:r>
              <w:rPr>
                <w:rFonts w:ascii="Times New Roman"/>
                <w:b w:val="false"/>
                <w:i w:val="false"/>
                <w:color w:val="000000"/>
                <w:sz w:val="20"/>
              </w:rPr>
              <w:t>
33205-2014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орама. Алкоголдік және алкоголсіз тамақ өнімдері үшін өрнекті шишалар.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МЕМСТАНДАРТ</w:t>
            </w:r>
          </w:p>
          <w:p>
            <w:pPr>
              <w:spacing w:after="20"/>
              <w:ind w:left="20"/>
              <w:jc w:val="both"/>
            </w:pPr>
            <w:r>
              <w:rPr>
                <w:rFonts w:ascii="Times New Roman"/>
                <w:b w:val="false"/>
                <w:i w:val="false"/>
                <w:color w:val="000000"/>
                <w:sz w:val="20"/>
              </w:rPr>
              <w:t>
33374-2015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Кондитер, нан-тоқаш бұйымдарын және шайнау резеңкілерін машинамен айналдыру үшін буылған парафинделген этикеткілер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5.6-тармақ МЕМСТАНДАРТ </w:t>
            </w:r>
          </w:p>
          <w:p>
            <w:pPr>
              <w:spacing w:after="20"/>
              <w:ind w:left="20"/>
              <w:jc w:val="both"/>
            </w:pPr>
            <w:r>
              <w:rPr>
                <w:rFonts w:ascii="Times New Roman"/>
                <w:b w:val="false"/>
                <w:i w:val="false"/>
                <w:color w:val="000000"/>
                <w:sz w:val="20"/>
              </w:rPr>
              <w:t>
33414-2015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 орам.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5.17-тармақ МЕМСТАНДАРТ</w:t>
            </w:r>
          </w:p>
          <w:p>
            <w:pPr>
              <w:spacing w:after="20"/>
              <w:ind w:left="20"/>
              <w:jc w:val="both"/>
            </w:pPr>
            <w:r>
              <w:rPr>
                <w:rFonts w:ascii="Times New Roman"/>
                <w:b w:val="false"/>
                <w:i w:val="false"/>
                <w:color w:val="000000"/>
                <w:sz w:val="20"/>
              </w:rPr>
              <w:t>
33415-2015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орамалар. Кәдесый шишалары.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5.2.9-тармақ  МЕМСТАНДАРТ </w:t>
            </w:r>
          </w:p>
          <w:p>
            <w:pPr>
              <w:spacing w:after="20"/>
              <w:ind w:left="20"/>
              <w:jc w:val="both"/>
            </w:pPr>
            <w:r>
              <w:rPr>
                <w:rFonts w:ascii="Times New Roman"/>
                <w:b w:val="false"/>
                <w:i w:val="false"/>
                <w:color w:val="000000"/>
                <w:sz w:val="20"/>
              </w:rPr>
              <w:t>
33748-2016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Қақпақтары жеңіл ашылатын терең созылған алюминий банкілер.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4.2.1-тармақ СТБ 117-93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Кәдесый шишалары.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5.6-тармақ СТБ 750-2000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Орайтын жұмсақ ыдыс.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5.5-тармақ СТБ 841-2003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 бұйымдар.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және 4.18.2-тармақтар СТБ 1015-97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Пластикалық. заттардан мәдени-тұрмыстық және шаруашылық мақсаттағы  бұйымдар.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 және 6.1-тармақтар СТБ 1517-2004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Полимерден тұтыну ыдыстары.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5.2.9-тармақ СТБ МЕМСТАНДАРТ Р 51756-2002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Қақпақтары жеңіл ашылатын терең созылған алюминий банкілер.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2.1.3-тармақ ҚР СТ 242-92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Қалбырлардың және қораптардың жарақтары. Қалбырлар және қораптар.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22. 02.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3.6-тармақ ҚР СТ 995-97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Кондитер, нан-тоқаш бұйымдарын және шайнау резеңкілерін машинамен айналдыру үшін буылған парафинделген этикеткалар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22. 02.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5.2.9-тармақ МЕМСТАНДАРТ Р</w:t>
            </w:r>
          </w:p>
          <w:p>
            <w:pPr>
              <w:spacing w:after="20"/>
              <w:ind w:left="20"/>
              <w:jc w:val="both"/>
            </w:pPr>
            <w:r>
              <w:rPr>
                <w:rFonts w:ascii="Times New Roman"/>
                <w:b w:val="false"/>
                <w:i w:val="false"/>
                <w:color w:val="000000"/>
                <w:sz w:val="20"/>
              </w:rPr>
              <w:t>
51756-2001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Қақпақтары жеңіл ашылатын терең созылған алюминий банкілер.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 және 5.3.5-тармақтар МЕМСТАНДАРТ</w:t>
            </w:r>
          </w:p>
          <w:p>
            <w:pPr>
              <w:spacing w:after="20"/>
              <w:ind w:left="20"/>
              <w:jc w:val="both"/>
            </w:pPr>
            <w:r>
              <w:rPr>
                <w:rFonts w:ascii="Times New Roman"/>
                <w:b w:val="false"/>
                <w:i w:val="false"/>
                <w:color w:val="000000"/>
                <w:sz w:val="20"/>
              </w:rPr>
              <w:t>
51289-99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айналыстағы полимер жәшіктер.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5.4.2-тармақ МЕМСТАНДАРТ</w:t>
            </w:r>
          </w:p>
          <w:p>
            <w:pPr>
              <w:spacing w:after="20"/>
              <w:ind w:left="20"/>
              <w:jc w:val="both"/>
            </w:pPr>
            <w:r>
              <w:rPr>
                <w:rFonts w:ascii="Times New Roman"/>
                <w:b w:val="false"/>
                <w:i w:val="false"/>
                <w:color w:val="000000"/>
                <w:sz w:val="20"/>
              </w:rPr>
              <w:t>
51760-2011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Полимерден тұтыну ыдыстары.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 МЕМСТАНДАРТ 52022-2003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Тамақ жәнн парфюмерлік-косметикалық өнімдер үшін шыны ыдыс. Шынының маркасы.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5.1-тармақ МЕМСТАНДАРТ </w:t>
            </w:r>
          </w:p>
          <w:p>
            <w:pPr>
              <w:spacing w:after="20"/>
              <w:ind w:left="20"/>
              <w:jc w:val="both"/>
            </w:pPr>
            <w:r>
              <w:rPr>
                <w:rFonts w:ascii="Times New Roman"/>
                <w:b w:val="false"/>
                <w:i w:val="false"/>
                <w:color w:val="000000"/>
                <w:sz w:val="20"/>
              </w:rPr>
              <w:t>
52145-2003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фольгасы негізіндегі құрама материалдар.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5.2-тармақ МЕМСТАНДАРТ </w:t>
            </w:r>
          </w:p>
          <w:p>
            <w:pPr>
              <w:spacing w:after="20"/>
              <w:ind w:left="20"/>
              <w:jc w:val="both"/>
            </w:pPr>
            <w:r>
              <w:rPr>
                <w:rFonts w:ascii="Times New Roman"/>
                <w:b w:val="false"/>
                <w:i w:val="false"/>
                <w:color w:val="000000"/>
                <w:sz w:val="20"/>
              </w:rPr>
              <w:t xml:space="preserve">
52267-2004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Тамақтық сұйықтар үшін металл күбілер.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5.2.7-тармақ МЕМСТАНДАРТ </w:t>
            </w:r>
          </w:p>
          <w:p>
            <w:pPr>
              <w:spacing w:after="20"/>
              <w:ind w:left="20"/>
              <w:jc w:val="both"/>
            </w:pPr>
            <w:r>
              <w:rPr>
                <w:rFonts w:ascii="Times New Roman"/>
                <w:b w:val="false"/>
                <w:i w:val="false"/>
                <w:color w:val="000000"/>
                <w:sz w:val="20"/>
              </w:rPr>
              <w:t>
52620-2006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Полимерден көліктік ыдыс.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5.1.1-тармақ МЕМСТАНДАРТ Р</w:t>
            </w:r>
          </w:p>
          <w:p>
            <w:pPr>
              <w:spacing w:after="20"/>
              <w:ind w:left="20"/>
              <w:jc w:val="both"/>
            </w:pPr>
            <w:r>
              <w:rPr>
                <w:rFonts w:ascii="Times New Roman"/>
                <w:b w:val="false"/>
                <w:i w:val="false"/>
                <w:color w:val="000000"/>
                <w:sz w:val="20"/>
              </w:rPr>
              <w:t>
52898-2007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сіркесу сілтісі және тамақтық сіркесу үшін шыны шишалар.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5-баптың 5-тармағы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5.5-тармақ МЕМСТАНДАРТ </w:t>
            </w:r>
          </w:p>
          <w:p>
            <w:pPr>
              <w:spacing w:after="20"/>
              <w:ind w:left="20"/>
              <w:jc w:val="both"/>
            </w:pPr>
            <w:r>
              <w:rPr>
                <w:rFonts w:ascii="Times New Roman"/>
                <w:b w:val="false"/>
                <w:i w:val="false"/>
                <w:color w:val="000000"/>
                <w:sz w:val="20"/>
              </w:rPr>
              <w:t>
7247-2006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 өнеркәсіп өнімдерін және азық-түліктік емес тауарларды автоматтарда орау үшін қағаз және қағаз негізіндегі құрама материалдар.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5.3.4-тармақ МЕМСТАНДАРТ </w:t>
            </w:r>
          </w:p>
          <w:p>
            <w:pPr>
              <w:spacing w:after="20"/>
              <w:ind w:left="20"/>
              <w:jc w:val="both"/>
            </w:pPr>
            <w:r>
              <w:rPr>
                <w:rFonts w:ascii="Times New Roman"/>
                <w:b w:val="false"/>
                <w:i w:val="false"/>
                <w:color w:val="000000"/>
                <w:sz w:val="20"/>
              </w:rPr>
              <w:t>
12302-2013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 пленкаларынан және құрама материалдардн пакеттер.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4.2.3-тармақ МЕМСТАНДАРТ </w:t>
            </w:r>
          </w:p>
          <w:p>
            <w:pPr>
              <w:spacing w:after="20"/>
              <w:ind w:left="20"/>
              <w:jc w:val="both"/>
            </w:pPr>
            <w:r>
              <w:rPr>
                <w:rFonts w:ascii="Times New Roman"/>
                <w:b w:val="false"/>
                <w:i w:val="false"/>
                <w:color w:val="000000"/>
                <w:sz w:val="20"/>
              </w:rPr>
              <w:t>
13511-2006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 сіріңкелер, темекі бұйымдары және жуғыш заттар үшін қатпаршақ картон жәшіктер.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4.2.4-тармақ МЕМСТАНДАРТ 32521-2013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 пленкаларынан қалталар.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5.1.2-тармақ МЕМСТАНДАРТ 33205-2014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орам. Алкоголді және алкоголді емес тамақ өнімдері үшін өрнекті шишалар.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және 4.18.2-тармақтар СТБ 1015-97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Пластикалық. заттардан мәдени-тұрмыстық және шаруашылық мақсаттағы  бұйымдар.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5.3.3 және 6.1-тармақтар СТБ 1517-2014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Полимерден тұтыну ыдысы.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4.3.1-тармақ СТБ МЕМСТАНДАРТ Р 51781-2002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Парфюмерлік-косметикалық өнімдер үшін шыны ыдыс. Жалпы техникалық шарттар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4.3.1-тармақ МЕМСТАНДАРТ Р 51781-2001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Парфюмерлік-косметикалық өнімдер үшін шыны ыдыс. Жалпы техникалық шарттар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5-баптың 6-тармағының 6.1-тармақшасы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және 5.2-тармақтар МЕМСТАНДАРТ</w:t>
            </w:r>
          </w:p>
          <w:p>
            <w:pPr>
              <w:spacing w:after="20"/>
              <w:ind w:left="20"/>
              <w:jc w:val="both"/>
            </w:pPr>
            <w:r>
              <w:rPr>
                <w:rFonts w:ascii="Times New Roman"/>
                <w:b w:val="false"/>
                <w:i w:val="false"/>
                <w:color w:val="000000"/>
                <w:sz w:val="20"/>
              </w:rPr>
              <w:t>
745-2003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Орау үшін алюминий фольга.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01. 06.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5-бап (металл орам)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және 5.2-тармақтар МЕМСТАНДАРТ</w:t>
            </w:r>
          </w:p>
          <w:p>
            <w:pPr>
              <w:spacing w:after="20"/>
              <w:ind w:left="20"/>
              <w:jc w:val="both"/>
            </w:pPr>
            <w:r>
              <w:rPr>
                <w:rFonts w:ascii="Times New Roman"/>
                <w:b w:val="false"/>
                <w:i w:val="false"/>
                <w:color w:val="000000"/>
                <w:sz w:val="20"/>
              </w:rPr>
              <w:t>
745-2014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Орау үшін алюминий фольга.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 және 4.26-тармақтар МЕМСТАНДАРТ 5037-97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және сүт өнңмдері үшін металл флягалар. Техникалық шарттар</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және 2.14, 2.16 және 2.23-тармақтар МЕМСТАНДАРТ 5799-78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Сырбояу материалдары үшін материалдар.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 5.14 және 5.16-тармақтар МЕМСТАНДАРТ </w:t>
            </w:r>
          </w:p>
          <w:p>
            <w:pPr>
              <w:spacing w:after="20"/>
              <w:ind w:left="20"/>
              <w:jc w:val="both"/>
            </w:pPr>
            <w:r>
              <w:rPr>
                <w:rFonts w:ascii="Times New Roman"/>
                <w:b w:val="false"/>
                <w:i w:val="false"/>
                <w:color w:val="000000"/>
                <w:sz w:val="20"/>
              </w:rPr>
              <w:t xml:space="preserve">
5981-2011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Консервілер үшін банкілер және олардың металл қақпақтары.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және 2.15-тармақтар МЕМСТАНДАРТ 6128-81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өнімдер үшін металл банкілер.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2.11-тармақ МЕМСТАНДАРТ 12120-82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Металдан және құрама банкілер.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және 2.20-тармақтар МЕМСТАНДАРТ</w:t>
            </w:r>
          </w:p>
          <w:p>
            <w:pPr>
              <w:spacing w:after="20"/>
              <w:ind w:left="20"/>
              <w:jc w:val="both"/>
            </w:pPr>
            <w:r>
              <w:rPr>
                <w:rFonts w:ascii="Times New Roman"/>
                <w:b w:val="false"/>
                <w:i w:val="false"/>
                <w:color w:val="000000"/>
                <w:sz w:val="20"/>
              </w:rPr>
              <w:t>
13950-91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Болаттан дәнекерленген және корпусынан қатпаршақталған күбілер. Техникалық шарттар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2.19 және 2.25-тармақтар МЕМСТАНДАРТ </w:t>
            </w:r>
          </w:p>
          <w:p>
            <w:pPr>
              <w:spacing w:after="20"/>
              <w:ind w:left="20"/>
              <w:jc w:val="both"/>
            </w:pPr>
            <w:r>
              <w:rPr>
                <w:rFonts w:ascii="Times New Roman"/>
                <w:b w:val="false"/>
                <w:i w:val="false"/>
                <w:color w:val="000000"/>
                <w:sz w:val="20"/>
              </w:rPr>
              <w:t>
18896-73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өнімдер үшін қабырғалары қалың болат дағыралар. Техникалық шарттар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2.22-тармақ МЕМСТАНДАРТ</w:t>
            </w:r>
          </w:p>
          <w:p>
            <w:pPr>
              <w:spacing w:after="20"/>
              <w:ind w:left="20"/>
              <w:jc w:val="both"/>
            </w:pPr>
            <w:r>
              <w:rPr>
                <w:rFonts w:ascii="Times New Roman"/>
                <w:b w:val="false"/>
                <w:i w:val="false"/>
                <w:color w:val="000000"/>
                <w:sz w:val="20"/>
              </w:rPr>
              <w:t>
21029-75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өнімдер үшін алюминий күбілер.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және 2.9-тармақтар МЕМСТАНДАРТ </w:t>
            </w:r>
          </w:p>
          <w:p>
            <w:pPr>
              <w:spacing w:after="20"/>
              <w:ind w:left="20"/>
              <w:jc w:val="both"/>
            </w:pPr>
            <w:r>
              <w:rPr>
                <w:rFonts w:ascii="Times New Roman"/>
                <w:b w:val="false"/>
                <w:i w:val="false"/>
                <w:color w:val="000000"/>
                <w:sz w:val="20"/>
              </w:rPr>
              <w:t>
26220-84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Моноблокты аэрозолды алюминий баллондар. Техникалық шарттар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МЕМСТАНДАРТ 26384-84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Консервілер үшін дөңгелек қаңылтыр банкілер. Конструкциялық бөліктердің көлемдері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5.2.3.10.1, 5.2.3. 10.4 және 5.2.4.5-тармақтар МЕМСТАНДАРТ </w:t>
            </w:r>
          </w:p>
          <w:p>
            <w:pPr>
              <w:spacing w:after="20"/>
              <w:ind w:left="20"/>
              <w:jc w:val="both"/>
            </w:pPr>
            <w:r>
              <w:rPr>
                <w:rFonts w:ascii="Times New Roman"/>
                <w:b w:val="false"/>
                <w:i w:val="false"/>
                <w:color w:val="000000"/>
                <w:sz w:val="20"/>
              </w:rPr>
              <w:t>
30765-2011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Металдан көліктік ыдыс.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5.2.2.5 және 5.2.2.6-тармақтар МЕМСТАНДАРТ </w:t>
            </w:r>
          </w:p>
          <w:p>
            <w:pPr>
              <w:spacing w:after="20"/>
              <w:ind w:left="20"/>
              <w:jc w:val="both"/>
            </w:pPr>
            <w:r>
              <w:rPr>
                <w:rFonts w:ascii="Times New Roman"/>
                <w:b w:val="false"/>
                <w:i w:val="false"/>
                <w:color w:val="000000"/>
                <w:sz w:val="20"/>
              </w:rPr>
              <w:t>
30766-2001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өнімдер үшін металл банкілер.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5.2.7-тармақ МЕМСТАНДАРТ </w:t>
            </w:r>
          </w:p>
          <w:p>
            <w:pPr>
              <w:spacing w:after="20"/>
              <w:ind w:left="20"/>
              <w:jc w:val="both"/>
            </w:pPr>
            <w:r>
              <w:rPr>
                <w:rFonts w:ascii="Times New Roman"/>
                <w:b w:val="false"/>
                <w:i w:val="false"/>
                <w:color w:val="000000"/>
                <w:sz w:val="20"/>
              </w:rPr>
              <w:t xml:space="preserve">
33748-2016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Қақпақтары жеңіл ашылатын терең созылған алюминий банкілер.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МЕМСТАНДАРТ 33810-2016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Тамақтық сұйықтар үшін металл күбілер.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 5.2.4 және 5.2.7 тармақтар СТБ  МЕМСТАНДАРТ Р 51756-2002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Қақпақтары жеңіл ашылатын терең созылған алюминий банкілер.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 5.2.4 және 5.2.7 тармақтар СТБ  МЕМСТАНДАРТ Р 51756-2002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Қақпақтары жеңіл ашылатын терең созылған алюминий банкілер.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және 5.8-тармақтар МЕМСТАНДАРТ Р 52267-2004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Тамақтық сұйықтар үшін металл күбілер.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5-баптың 6-тармағының 6.2-тармақшасы (шыны орам)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5.1.24 және 5.1.26-5.1.29-тармақтар МЕМСТАНДАРТ 5717, 1-2014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Консервіленген тамақ өнімі үшін шыны ыдыс.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МЕМСТАНДАРТ 5717, 2-2003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Консервілер үшін шыны банкілер. Негізгі өлшемдері мен мөлшерлері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МЕМСТАНДАРТ 10117.2-2001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Тамақтық сұйықтар үшін шыны шишалар. Түрлері, өлшемдері және негізгі көлемдері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2.3.4-2.3.6-тармақтар МЕМСТАНДАРТ </w:t>
            </w:r>
          </w:p>
          <w:p>
            <w:pPr>
              <w:spacing w:after="20"/>
              <w:ind w:left="20"/>
              <w:jc w:val="both"/>
            </w:pPr>
            <w:r>
              <w:rPr>
                <w:rFonts w:ascii="Times New Roman"/>
                <w:b w:val="false"/>
                <w:i w:val="false"/>
                <w:color w:val="000000"/>
                <w:sz w:val="20"/>
              </w:rPr>
              <w:t>
15844-92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және сүт өнімдері үшін шыны шишалар.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01.06.-ға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5.1.20 және 5.1.22-5.1.24-тармақтар МЕМСТАНДАРТ 15844-2014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және сүт өнімдері үшін шыны орам.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3.1-тармақ (1-кестенің 3-5, 8 және </w:t>
            </w:r>
          </w:p>
          <w:p>
            <w:pPr>
              <w:spacing w:after="20"/>
              <w:ind w:left="20"/>
              <w:jc w:val="both"/>
            </w:pPr>
            <w:r>
              <w:rPr>
                <w:rFonts w:ascii="Times New Roman"/>
                <w:b w:val="false"/>
                <w:i w:val="false"/>
                <w:color w:val="000000"/>
                <w:sz w:val="20"/>
              </w:rPr>
              <w:t>
9-позициялары) МЕМСТАНДАРТ 30288-95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Шыны ыдыс. Қауіпсіздік, маркілеу және ресурс үнемдеу жөніндегі жалпы ережелер.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МЕМСТАНДАРТ 32129-2013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шишалар. Гүл күлтесінің бұғағы. Түрлері және көлемдері. 1-бөлім. КПМ-30 түріндегі еүл күлтесі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 5.1.11, 5.1.13 және 5.1.14-тармақтар  МЕМСТАНДАРТ 32130-2013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өнеркәсібінің тамақ өнмдері үшін шыны банкілер.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5.1.20, 5.1.25 және 5.1.27-тармақтар МЕМСТАНДАРТ 32131-2013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Алкоголдік және алкоголсіз тамақ өнімдері үшін шыны шишалар.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5.1.3, 5.1.15, 5.1.16, 5.1.17 және 5.1.23-тармақтар МЕМСТАНДАРТ 32671-2014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тағамдары өнімдері үшін шыны ыдыс.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4.1-тармақ МЕМСТАНДАРТ 33205-2014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орам. Алкоголдік және алкоголсіз тамақ өнімдері үшін өрнектелген шишалар.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5.14-5.16-тармақтар МЕМСТАНДАРТ </w:t>
            </w:r>
          </w:p>
          <w:p>
            <w:pPr>
              <w:spacing w:after="20"/>
              <w:ind w:left="20"/>
              <w:jc w:val="both"/>
            </w:pPr>
            <w:r>
              <w:rPr>
                <w:rFonts w:ascii="Times New Roman"/>
                <w:b w:val="false"/>
                <w:i w:val="false"/>
                <w:color w:val="000000"/>
                <w:sz w:val="20"/>
              </w:rPr>
              <w:t xml:space="preserve">
33415-2015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орам. Кәдесый шишалары.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4.2.13-4.2.15-тармақтар СТБ 117-93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Кәдесый шишалары.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4.3.2-тармақ СТБ МЕМСТАНДАРТ 51781-2002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Парфюмерлік-косметикалық өнімдер үшін шыны ыдыс. Жалпы техникалық шарттар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4.9-тармақ МЕМСТАНДАРТ 51640-2000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химия тауарлары үшін шыны ыдыс.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4.3.2-тармақ МЕМСТАНДАРТ 51781-2001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Парфюмерлік-косметикалық өнімдер үшін шыны ыдыс. Жалпы техникалық шарттар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5.1.13-5.1.15-тармақтар МЕМСТАНДАРТ </w:t>
            </w:r>
          </w:p>
          <w:p>
            <w:pPr>
              <w:spacing w:after="20"/>
              <w:ind w:left="20"/>
              <w:jc w:val="both"/>
            </w:pPr>
            <w:r>
              <w:rPr>
                <w:rFonts w:ascii="Times New Roman"/>
                <w:b w:val="false"/>
                <w:i w:val="false"/>
                <w:color w:val="000000"/>
                <w:sz w:val="20"/>
              </w:rPr>
              <w:t>
52898-2007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Тамақтық сіркесу сілтісі және тамақтық сіркесу үшін шыны шишалар. Техникалық шарттар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5-баптың 6-тармағының </w:t>
            </w:r>
          </w:p>
          <w:p>
            <w:pPr>
              <w:spacing w:after="20"/>
              <w:ind w:left="20"/>
              <w:jc w:val="both"/>
            </w:pPr>
            <w:r>
              <w:rPr>
                <w:rFonts w:ascii="Times New Roman"/>
                <w:b w:val="false"/>
                <w:i w:val="false"/>
                <w:color w:val="000000"/>
                <w:sz w:val="20"/>
              </w:rPr>
              <w:t>
6.3-тармақшасы (полимер орамы)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МЕМСТАНДАРТ ISO 20848-1-2014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Орам. Полимер күбілер. 1-бөлік. Көрсетілген сыйымдылығы 113,6-дан 220 л-ге дейінгі (үсті) алынатын қақпағы бар күбілер.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МЕМСТАНДАРТ ISO 20848-2-2014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Орам. Полимер күбілер. 2-бөлік. Көрсетілген сыйымдылығы 208,2 және 220 л (үстің) алынбайтын қақпағы бар күбілер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5.2.4, 6.2.7, 5.2.9 және 5.2.11-тармақтар МЕМСТАНДАРТ 12302-2013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Полимер пленкаларынан және құрама материалдардан пакеттер. Жалпы техникалық шарттар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5.2.25, 5.2.26 және 5.2.27-тармақтар МЕМСТАНДАРТ Р 51289-99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Көп айналыстағы полимер жәшіктер. Жалпы техникалық шарттар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2.3-тармақ МЕМСТАНДАРТ 17811-78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Химия өнімі үшін полиэтилен қапшықтар. Техникалық шарттар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және 2.5-тармақтар МЕМСТАНДАРТ </w:t>
            </w:r>
          </w:p>
          <w:p>
            <w:pPr>
              <w:spacing w:after="20"/>
              <w:ind w:left="20"/>
              <w:jc w:val="both"/>
            </w:pPr>
            <w:r>
              <w:rPr>
                <w:rFonts w:ascii="Times New Roman"/>
                <w:b w:val="false"/>
                <w:i w:val="false"/>
                <w:color w:val="000000"/>
                <w:sz w:val="20"/>
              </w:rPr>
              <w:t xml:space="preserve">
19360-74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Пленкадан жиналымды қапшықтар. Жалпы техникалық шарттар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4.1.5-тармақ МЕМСТАНДАРТ 32521-2013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Полимер пленкаларынан қапшықтар. Жалпы техникалық шарттар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5.2.1-тармақ (1-кестенің </w:t>
            </w:r>
          </w:p>
          <w:p>
            <w:pPr>
              <w:spacing w:after="20"/>
              <w:ind w:left="20"/>
              <w:jc w:val="both"/>
            </w:pPr>
            <w:r>
              <w:rPr>
                <w:rFonts w:ascii="Times New Roman"/>
                <w:b w:val="false"/>
                <w:i w:val="false"/>
                <w:color w:val="000000"/>
                <w:sz w:val="20"/>
              </w:rPr>
              <w:t xml:space="preserve">
6-10 позициялары) МЕМСТАНДАРТ </w:t>
            </w:r>
          </w:p>
          <w:p>
            <w:pPr>
              <w:spacing w:after="20"/>
              <w:ind w:left="20"/>
              <w:jc w:val="both"/>
            </w:pPr>
            <w:r>
              <w:rPr>
                <w:rFonts w:ascii="Times New Roman"/>
                <w:b w:val="false"/>
                <w:i w:val="false"/>
                <w:color w:val="000000"/>
                <w:sz w:val="20"/>
              </w:rPr>
              <w:t>
32686-2014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Тамақтық сұйықтар үшін полиэтилентерефталаттан шишалар. Жалпы техникалық шарттар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5.11-тармақ МЕМСТАНДАРТ </w:t>
            </w:r>
          </w:p>
          <w:p>
            <w:pPr>
              <w:spacing w:after="20"/>
              <w:ind w:left="20"/>
              <w:jc w:val="both"/>
            </w:pPr>
            <w:r>
              <w:rPr>
                <w:rFonts w:ascii="Times New Roman"/>
                <w:b w:val="false"/>
                <w:i w:val="false"/>
                <w:color w:val="000000"/>
                <w:sz w:val="20"/>
              </w:rPr>
              <w:t>
33118-2014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Алюминий фольгасы негізіндегі құрама материалдар. Техникалық шарттар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 5.1.6 және 51.11-тармақтар МЕМСТАНДАРТ 33417-2015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Пластмассадан тұрмыстық мақсаттағы орам. Жалпы техникалық шарттар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5.2.4, 5.2.5 және 5.2.7-тармақтар МЕМСТАНДАРТ </w:t>
            </w:r>
          </w:p>
          <w:p>
            <w:pPr>
              <w:spacing w:after="20"/>
              <w:ind w:left="20"/>
              <w:jc w:val="both"/>
            </w:pPr>
            <w:r>
              <w:rPr>
                <w:rFonts w:ascii="Times New Roman"/>
                <w:b w:val="false"/>
                <w:i w:val="false"/>
                <w:color w:val="000000"/>
                <w:sz w:val="20"/>
              </w:rPr>
              <w:t>
33746-2016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Көп айналыстағы полимер жәшіктер. Жалпы техникалық шарттар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 4.10 және 4.15.2-тармақтар СТБ 1015-97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Пластикалық заттардан мәдени-тұрмыстық және шаруашылық мақсаттағы бұйымдар. Жалпы техникалық шарттар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5.2.2-5.2.6 және 5.2.14-тармақтар </w:t>
            </w:r>
          </w:p>
          <w:p>
            <w:pPr>
              <w:spacing w:after="20"/>
              <w:ind w:left="20"/>
              <w:jc w:val="both"/>
            </w:pPr>
            <w:r>
              <w:rPr>
                <w:rFonts w:ascii="Times New Roman"/>
                <w:b w:val="false"/>
                <w:i w:val="false"/>
                <w:color w:val="000000"/>
                <w:sz w:val="20"/>
              </w:rPr>
              <w:t xml:space="preserve">
СТБ 1517-2004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Полимерден тұтыну ыдысы. Жалпы техникалық шарттар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2651-2015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Полипропиленнен сыйымдылықтар. Техникалық шарттар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01.06.-ға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ИСО 20848.1-2009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Орам. Полимер күбілер. 1-бөлік. Көрсетілген сыйымдылығы 113,6-дан 220 л-ге дейінгі (үстіңгі) алынатын қақпағы бар күбілер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ИСО 20848.2-2009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Орам. 2-бөлік. Көрсетілген сыйымдылығы 208,2 және 220 л (үстіңгі) алынбайтын қақпағы бар полимер күбілер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5.2.2-5.2.6-тармақтар МЕМСТАНДАРТ Р</w:t>
            </w:r>
          </w:p>
          <w:p>
            <w:pPr>
              <w:spacing w:after="20"/>
              <w:ind w:left="20"/>
              <w:jc w:val="both"/>
            </w:pPr>
            <w:r>
              <w:rPr>
                <w:rFonts w:ascii="Times New Roman"/>
                <w:b w:val="false"/>
                <w:i w:val="false"/>
                <w:color w:val="000000"/>
                <w:sz w:val="20"/>
              </w:rPr>
              <w:t>
51760-2011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Полимерден тұтыну ыдысы. Жалпы техникалық шарттар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5.2.2-(герметикалық бөлігінде)- 5.2.4-тармақтар МЕМСТАНДАРТ Р 52620-2006 (қауіпті жүктерге жататын химиялық өнімдерден басқа)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Полимерден көліктік ыдыс. Жалпы техникалық шарттар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5-баптың 6-тармағының 6.4-тармақшасы (қағаз және картон орамы)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5.2.5-тармақ МЕМСТАНДАРТ 2226-2013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Қағаздан және құрама материалдардан қаптар.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2.6-тармақ МЕМСТАНДАРТ 5884-86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Жанатын шамдар үшін қатпаршақты картон жәшіктер. Техникалық шарттар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2.2.1 және 2.2.3-тармақтар МЕМСТАНДАРТ  </w:t>
            </w:r>
          </w:p>
          <w:p>
            <w:pPr>
              <w:spacing w:after="20"/>
              <w:ind w:left="20"/>
              <w:jc w:val="both"/>
            </w:pPr>
            <w:r>
              <w:rPr>
                <w:rFonts w:ascii="Times New Roman"/>
                <w:b w:val="false"/>
                <w:i w:val="false"/>
                <w:color w:val="000000"/>
                <w:sz w:val="20"/>
              </w:rPr>
              <w:t>
9142-90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Қатпаршақты картон жәшіктер. Техникалық шарттар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01.06.-ға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4.1.1-4.1.7-тармақтар МЕМСТАНДАРТ </w:t>
            </w:r>
          </w:p>
          <w:p>
            <w:pPr>
              <w:spacing w:after="20"/>
              <w:ind w:left="20"/>
              <w:jc w:val="both"/>
            </w:pPr>
            <w:r>
              <w:rPr>
                <w:rFonts w:ascii="Times New Roman"/>
                <w:b w:val="false"/>
                <w:i w:val="false"/>
                <w:color w:val="000000"/>
                <w:sz w:val="20"/>
              </w:rPr>
              <w:t>
9142-2014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Қатпаршақты картон жәшіктер. Жалпы техникалық шарттар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4.2.5-тармақ МЕМСТАНДАРТ </w:t>
            </w:r>
          </w:p>
          <w:p>
            <w:pPr>
              <w:spacing w:after="20"/>
              <w:ind w:left="20"/>
              <w:jc w:val="both"/>
            </w:pPr>
            <w:r>
              <w:rPr>
                <w:rFonts w:ascii="Times New Roman"/>
                <w:b w:val="false"/>
                <w:i w:val="false"/>
                <w:color w:val="000000"/>
                <w:sz w:val="20"/>
              </w:rPr>
              <w:t>
9481-2001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Химиялық жіптер үшін қатпаршақты картон жәшіктер. Техникалық шарттар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2.4-тармақ МЕМСТАНДАРТ </w:t>
            </w:r>
          </w:p>
          <w:p>
            <w:pPr>
              <w:spacing w:after="20"/>
              <w:ind w:left="20"/>
              <w:jc w:val="both"/>
            </w:pPr>
            <w:r>
              <w:rPr>
                <w:rFonts w:ascii="Times New Roman"/>
                <w:b w:val="false"/>
                <w:i w:val="false"/>
                <w:color w:val="000000"/>
                <w:sz w:val="20"/>
              </w:rPr>
              <w:t>
13502-86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Сусымалы өнімдер үшін қағзз пакеттер. Техникалық шарттар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2.15-тармақ (аксиалды қысымға шыдау бөлігінде) МЕМСТАНДАРТ </w:t>
            </w:r>
          </w:p>
          <w:p>
            <w:pPr>
              <w:spacing w:after="20"/>
              <w:ind w:left="20"/>
              <w:jc w:val="both"/>
            </w:pPr>
            <w:r>
              <w:rPr>
                <w:rFonts w:ascii="Times New Roman"/>
                <w:b w:val="false"/>
                <w:i w:val="false"/>
                <w:color w:val="000000"/>
                <w:sz w:val="20"/>
              </w:rPr>
              <w:t>
13479-82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Картон және құрама банкілер. Жалпы техникалық шарттар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4.1.13 және 4.1.14-тармақтар МЕМСТАНДАРТ </w:t>
            </w:r>
          </w:p>
          <w:p>
            <w:pPr>
              <w:spacing w:after="20"/>
              <w:ind w:left="20"/>
              <w:jc w:val="both"/>
            </w:pPr>
            <w:r>
              <w:rPr>
                <w:rFonts w:ascii="Times New Roman"/>
                <w:b w:val="false"/>
                <w:i w:val="false"/>
                <w:color w:val="000000"/>
                <w:sz w:val="20"/>
              </w:rPr>
              <w:t>
13511-2006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Тамақ өнімдері, сіріңкелер, темекі бұйымдары және жуғыш заттар үшін картон жәшіктер. Техникалық шарттар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1.2.5 және 1.2.6-тармақтар МЕМСТАНДАРТ </w:t>
            </w:r>
          </w:p>
          <w:p>
            <w:pPr>
              <w:spacing w:after="20"/>
              <w:ind w:left="20"/>
              <w:jc w:val="both"/>
            </w:pPr>
            <w:r>
              <w:rPr>
                <w:rFonts w:ascii="Times New Roman"/>
                <w:b w:val="false"/>
                <w:i w:val="false"/>
                <w:color w:val="000000"/>
                <w:sz w:val="20"/>
              </w:rPr>
              <w:t>
13512-91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Кондитер бұйымдары үшін қатпаршақты картон жәшіктер. Техникалық шарттар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және 2.8-тармақтар МЕМСТАНДАРТ </w:t>
            </w:r>
          </w:p>
          <w:p>
            <w:pPr>
              <w:spacing w:after="20"/>
              <w:ind w:left="20"/>
              <w:jc w:val="both"/>
            </w:pPr>
            <w:r>
              <w:rPr>
                <w:rFonts w:ascii="Times New Roman"/>
                <w:b w:val="false"/>
                <w:i w:val="false"/>
                <w:color w:val="000000"/>
                <w:sz w:val="20"/>
              </w:rPr>
              <w:t xml:space="preserve">
13513-86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Ет және сүт өнеркәсібі өнімдері үшін қатпаршақты картон жәшіктер. Техникалық шарттар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1.2.6 және 1.2.7-тармақтар  МЕМСТАНДАРТ </w:t>
            </w:r>
          </w:p>
          <w:p>
            <w:pPr>
              <w:spacing w:after="20"/>
              <w:ind w:left="20"/>
              <w:jc w:val="both"/>
            </w:pPr>
            <w:r>
              <w:rPr>
                <w:rFonts w:ascii="Times New Roman"/>
                <w:b w:val="false"/>
                <w:i w:val="false"/>
                <w:color w:val="000000"/>
                <w:sz w:val="20"/>
              </w:rPr>
              <w:t>
13514-93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Жеңіл өнеркәсіп өнімдері үшін қатпаршақты картон жәшіктер. Техникалық шарттар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1.3.8 және 1.3.9-тармақтар МЕМСТАНДАРТ </w:t>
            </w:r>
          </w:p>
          <w:p>
            <w:pPr>
              <w:spacing w:after="20"/>
              <w:ind w:left="20"/>
              <w:jc w:val="both"/>
            </w:pPr>
            <w:r>
              <w:rPr>
                <w:rFonts w:ascii="Times New Roman"/>
                <w:b w:val="false"/>
                <w:i w:val="false"/>
                <w:color w:val="000000"/>
                <w:sz w:val="20"/>
              </w:rPr>
              <w:t>
13515-91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Сары май және маргарин үшін жалпақ желімделген ыдыстық картон жәшіктер. Техникалық шарттар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және 2.6-тармақтар МЕМСТАНДАРТ </w:t>
            </w:r>
          </w:p>
          <w:p>
            <w:pPr>
              <w:spacing w:after="20"/>
              <w:ind w:left="20"/>
              <w:jc w:val="both"/>
            </w:pPr>
            <w:r>
              <w:rPr>
                <w:rFonts w:ascii="Times New Roman"/>
                <w:b w:val="false"/>
                <w:i w:val="false"/>
                <w:color w:val="000000"/>
                <w:sz w:val="20"/>
              </w:rPr>
              <w:t>
13516-86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Консервілер, пресервілер және тамақтық сұйықтар үшін қатпаршақты картон жәшіктер. Техникалық шарттар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4.1.6 және 4.1.7-тармақтар МЕМСТАНДАРТ </w:t>
            </w:r>
          </w:p>
          <w:p>
            <w:pPr>
              <w:spacing w:after="20"/>
              <w:ind w:left="20"/>
              <w:jc w:val="both"/>
            </w:pPr>
            <w:r>
              <w:rPr>
                <w:rFonts w:ascii="Times New Roman"/>
                <w:b w:val="false"/>
                <w:i w:val="false"/>
                <w:color w:val="000000"/>
                <w:sz w:val="20"/>
              </w:rPr>
              <w:t>
13841-95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Химиялық өнім үшін қатпаршақты картон жәшіктер. Техникалық шарттар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4.1.7-тармақ МЕМСТАНДАРТ </w:t>
            </w:r>
          </w:p>
          <w:p>
            <w:pPr>
              <w:spacing w:after="20"/>
              <w:ind w:left="20"/>
              <w:jc w:val="both"/>
            </w:pPr>
            <w:r>
              <w:rPr>
                <w:rFonts w:ascii="Times New Roman"/>
                <w:b w:val="false"/>
                <w:i w:val="false"/>
                <w:color w:val="000000"/>
                <w:sz w:val="20"/>
              </w:rPr>
              <w:t xml:space="preserve">
16535-95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Балмұздақ үшін қатпаршақты картон жәшіктер. Техникалық шарттар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4.1.23 және 4.1.24-тармақтар МЕМСТАНДАРТ </w:t>
            </w:r>
          </w:p>
          <w:p>
            <w:pPr>
              <w:spacing w:after="20"/>
              <w:ind w:left="20"/>
              <w:jc w:val="both"/>
            </w:pPr>
            <w:r>
              <w:rPr>
                <w:rFonts w:ascii="Times New Roman"/>
                <w:b w:val="false"/>
                <w:i w:val="false"/>
                <w:color w:val="000000"/>
                <w:sz w:val="20"/>
              </w:rPr>
              <w:t>
17065-94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Иілген картон дағыралар.  Техникалық шарттар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2.7-тармақ МЕМСТАНДАРТ </w:t>
            </w:r>
          </w:p>
          <w:p>
            <w:pPr>
              <w:spacing w:after="20"/>
              <w:ind w:left="20"/>
              <w:jc w:val="both"/>
            </w:pPr>
            <w:r>
              <w:rPr>
                <w:rFonts w:ascii="Times New Roman"/>
                <w:b w:val="false"/>
                <w:i w:val="false"/>
                <w:color w:val="000000"/>
                <w:sz w:val="20"/>
              </w:rPr>
              <w:t>
18319-83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Тұрмыстық ет турағыштар үшін қатпаршақты картон жәшіктер. Техникалық шарттар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1.3.4-тармақ МЕМСТАНДАРТ </w:t>
            </w:r>
          </w:p>
          <w:p>
            <w:pPr>
              <w:spacing w:after="20"/>
              <w:ind w:left="20"/>
              <w:jc w:val="both"/>
            </w:pPr>
            <w:r>
              <w:rPr>
                <w:rFonts w:ascii="Times New Roman"/>
                <w:b w:val="false"/>
                <w:i w:val="false"/>
                <w:color w:val="000000"/>
                <w:sz w:val="20"/>
              </w:rPr>
              <w:t xml:space="preserve">
21575-91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Люминисцентті шамдар үшін қатпаршақты картон жәшіктер. Техникалық шарттар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2.3-тармақ МЕМСТАНДАРТ </w:t>
            </w:r>
          </w:p>
          <w:p>
            <w:pPr>
              <w:spacing w:after="20"/>
              <w:ind w:left="20"/>
              <w:jc w:val="both"/>
            </w:pPr>
            <w:r>
              <w:rPr>
                <w:rFonts w:ascii="Times New Roman"/>
                <w:b w:val="false"/>
                <w:i w:val="false"/>
                <w:color w:val="000000"/>
                <w:sz w:val="20"/>
              </w:rPr>
              <w:t>
22852-77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Аспап құрылысы өнеркәсібі өнімі үшін қатпаршақты картон жәшіктер. Техникалық шарттар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2.12-тармақ МЕМСТАНДАРТ </w:t>
            </w:r>
          </w:p>
          <w:p>
            <w:pPr>
              <w:spacing w:after="20"/>
              <w:ind w:left="20"/>
              <w:jc w:val="both"/>
            </w:pPr>
            <w:r>
              <w:rPr>
                <w:rFonts w:ascii="Times New Roman"/>
                <w:b w:val="false"/>
                <w:i w:val="false"/>
                <w:color w:val="000000"/>
                <w:sz w:val="20"/>
              </w:rPr>
              <w:t>
24370-80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Қағаздан және құрама материалдардан дорбалар.  Жалпы техникалық шарттар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1.2.10-тармақ МЕМСТАНДАРТ </w:t>
            </w:r>
          </w:p>
          <w:p>
            <w:pPr>
              <w:spacing w:after="20"/>
              <w:ind w:left="20"/>
              <w:jc w:val="both"/>
            </w:pPr>
            <w:r>
              <w:rPr>
                <w:rFonts w:ascii="Times New Roman"/>
                <w:b w:val="false"/>
                <w:i w:val="false"/>
                <w:color w:val="000000"/>
                <w:sz w:val="20"/>
              </w:rPr>
              <w:t>
27840-93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Жөнелтімдер және бандерольдер үшін ыдыс. Жалпы техникалық шарттар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МЕМСТАНДАРТ 33716-2015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Қалбырлардың және қорапшалардың жарақтар. Қалбырлар және қорапшалар.  Техникалық шарттар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5-баптың 6-тармағының 6.5-тармақшасы (Құрама материалдардан орама)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5.6-тармақ (1-кестенің 10 және 13-тармақтары) МЕМСТАНДАРТ 7247-2006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Тамақ өнімдерін, өнеркәсіп өнімін және азық-түліктік емес тауарларды автоматтармен орау үшін қағаз және қағаз негізіндегі құрама материалдар.  Жалпы техникалық шарттар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5.2.4, 5.2.7, 5.2.9 және 5.2.11-тармақтар МЕМСТАНДАРТ 12302-2013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Полимер пленкаларынан және құрама материалдардан пакеттер. Жалпы техникалық шарттар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2.15-тармақ (ылғал өткізгіш бөлігінде) МЕМСТАНДАРТ 13479-82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Картоннан және құрама банкілер. Жалпы техникалық шарттар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2.11-тармақ МЕМСТАНДАРТ 24370-80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Қағаздан және құрама материалдардан пакеттер.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5.3.1-тармақ (2-кестенің 3, 4 және 7-позициялары) МЕМСТАНДАРТ 32736-2014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Құрама материалдардан тұтыну орамы.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5.3.1-тармақ (2-кестенің 3, 4 және 7-позициялары) ҚР СТ МЕМСТАНДАРТ Р 52579-2008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Құрама материалдардан тұтыну ыдысы.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5-баптың 6-тармағының 6.6-тармақшасы (Тоқыма материалдардан орама)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МЕМСТАНДАРТ ISO 23560-2015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Сусымалы тамақ өнімдерін орау үшін пропиленнен тоқылған қапшықтар. Техникалық шарттар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 (салмақ үзілетін бөлігінде) және 4.1.17-тармақтар  МЕМСТАНДАРТ 30090-93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Қапшықтар және қапшық маталары.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5.2.2.4 (салмақ үзілетін бөлігінде) және 5.2.16-тармақтар МЕМСТАНДАРТ 32522-2013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Пропиленнен тоқылған қапшықтар.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5.17-тармақ МЕМСТАНДАРТ 33227-2015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орам.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5.18-тармақ СТБ 750-2000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орам ыдысы.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5-баптың 6-тармағының 6.7-тармақшасы (Ағаш орама)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және 2.21-тармақтар МЕМСТАНДАРТ 5959-80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килограмға дейінгі  жүктер үшін тілінді ажырамайтын ағаш материалдардан жәшіктер. Жалпы техникалық шарттар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және 2.35-тармақтар МЕМСТАНДАРТ 8777-80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Құйылатын және құрғақ ыдысты күбілер.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және 2.22-тармақтар МЕМСТАНДАРТ 9338-80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Фанерадан дағыралар.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және 2.2.10-тармақтар МЕМСТАНДАРТ 9396-88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Көп айналыстағы ағаш жәшіктер. Жалпы техникалық шарттар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4.1.2 және 4.2.11-тармақтар МЕМСТАНДАРТ </w:t>
            </w:r>
          </w:p>
          <w:p>
            <w:pPr>
              <w:spacing w:after="20"/>
              <w:ind w:left="20"/>
              <w:jc w:val="both"/>
            </w:pPr>
            <w:r>
              <w:rPr>
                <w:rFonts w:ascii="Times New Roman"/>
                <w:b w:val="false"/>
                <w:i w:val="false"/>
                <w:color w:val="000000"/>
                <w:sz w:val="20"/>
              </w:rPr>
              <w:t>
10131-93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Өнеркәсіптің, ауыл шаруашылығының тамақ салаларының өнімдері және сіріңкелер үшін сүректен және сүрек материалдардан жәшіктер. Техникалық шарттар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және 2.18-тармақтар МЕМСТАНДАРТ </w:t>
            </w:r>
          </w:p>
          <w:p>
            <w:pPr>
              <w:spacing w:after="20"/>
              <w:ind w:left="20"/>
              <w:jc w:val="both"/>
            </w:pPr>
            <w:r>
              <w:rPr>
                <w:rFonts w:ascii="Times New Roman"/>
                <w:b w:val="false"/>
                <w:i w:val="false"/>
                <w:color w:val="000000"/>
                <w:sz w:val="20"/>
              </w:rPr>
              <w:t>
11002-80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Ағаштан сыммен бекітілген жәшіктер.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2.3-тармақ МЕМСТАНДАРТ </w:t>
            </w:r>
          </w:p>
          <w:p>
            <w:pPr>
              <w:spacing w:after="20"/>
              <w:ind w:left="20"/>
              <w:jc w:val="both"/>
            </w:pPr>
            <w:r>
              <w:rPr>
                <w:rFonts w:ascii="Times New Roman"/>
                <w:b w:val="false"/>
                <w:i w:val="false"/>
                <w:color w:val="000000"/>
                <w:sz w:val="20"/>
              </w:rPr>
              <w:t>
11142-78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қорғану құралдары үшін тақтайшалы жәшіктер. Техникалық шарттар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4.1.2, 6.3 және 6.4-тармақтар МЕМСТАНДАРТ </w:t>
            </w:r>
          </w:p>
          <w:p>
            <w:pPr>
              <w:spacing w:after="20"/>
              <w:ind w:left="20"/>
              <w:jc w:val="both"/>
            </w:pPr>
            <w:r>
              <w:rPr>
                <w:rFonts w:ascii="Times New Roman"/>
                <w:b w:val="false"/>
                <w:i w:val="false"/>
                <w:color w:val="000000"/>
                <w:sz w:val="20"/>
              </w:rPr>
              <w:t>
11354-93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Өнеркәсіптің, ауыл шаруашылығының тамақ салаларының өнімдері үшін көп айналыстағы сүректен және сүрек материалдарынан жәшіктер. Техникалық шарттар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және 2.14-тармақтар МЕМСТАНДАРТ </w:t>
            </w:r>
          </w:p>
          <w:p>
            <w:pPr>
              <w:spacing w:after="20"/>
              <w:ind w:left="20"/>
              <w:jc w:val="both"/>
            </w:pPr>
            <w:r>
              <w:rPr>
                <w:rFonts w:ascii="Times New Roman"/>
                <w:b w:val="false"/>
                <w:i w:val="false"/>
                <w:color w:val="000000"/>
                <w:sz w:val="20"/>
              </w:rPr>
              <w:t>
13356-84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Балық өнеркәібінің өнімі үшін ағаш жәшіктер. Техникалық шарттар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және 2.8-тармақтар МЕМСТАНДАРТ </w:t>
            </w:r>
          </w:p>
          <w:p>
            <w:pPr>
              <w:spacing w:after="20"/>
              <w:ind w:left="20"/>
              <w:jc w:val="both"/>
            </w:pPr>
            <w:r>
              <w:rPr>
                <w:rFonts w:ascii="Times New Roman"/>
                <w:b w:val="false"/>
                <w:i w:val="false"/>
                <w:color w:val="000000"/>
                <w:sz w:val="20"/>
              </w:rPr>
              <w:t>
13358-84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Консервілер үшін тақтай жәшіктер. Техникалық шарттар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2.3-тармақ МЕМСТАНДАРТ 16511-80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Электротехника өнеркәсібі өнімі үшін ағаш жәшіктер. Техникалық шарттар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және 2.7а-тармақтар  МЕМСТАНДАРТ </w:t>
            </w:r>
          </w:p>
          <w:p>
            <w:pPr>
              <w:spacing w:after="20"/>
              <w:ind w:left="20"/>
              <w:jc w:val="both"/>
            </w:pPr>
            <w:r>
              <w:rPr>
                <w:rFonts w:ascii="Times New Roman"/>
                <w:b w:val="false"/>
                <w:i w:val="false"/>
                <w:color w:val="000000"/>
                <w:sz w:val="20"/>
              </w:rPr>
              <w:t>
17812-72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Көкөніс пен жеміс-жейдек үшін көп айналыстағы тақтай жәшіктер. Жалпы техникалық шарттар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және 2.6-тармақтар МЕМСТАНДАРТ </w:t>
            </w:r>
          </w:p>
          <w:p>
            <w:pPr>
              <w:spacing w:after="20"/>
              <w:ind w:left="20"/>
              <w:jc w:val="both"/>
            </w:pPr>
            <w:r>
              <w:rPr>
                <w:rFonts w:ascii="Times New Roman"/>
                <w:b w:val="false"/>
                <w:i w:val="false"/>
                <w:color w:val="000000"/>
                <w:sz w:val="20"/>
              </w:rPr>
              <w:t>
18573-86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Химия өнеркәсібі өнімі үшін ағаш жәшіктер. Техникалық шарттар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және 2.15-тармақтар МЕМСТАНДАРТ </w:t>
            </w:r>
          </w:p>
          <w:p>
            <w:pPr>
              <w:spacing w:after="20"/>
              <w:ind w:left="20"/>
              <w:jc w:val="both"/>
            </w:pPr>
            <w:r>
              <w:rPr>
                <w:rFonts w:ascii="Times New Roman"/>
                <w:b w:val="false"/>
                <w:i w:val="false"/>
                <w:color w:val="000000"/>
                <w:sz w:val="20"/>
              </w:rPr>
              <w:t>
20463-75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Көкөніс пен жеміс-жейдек үшін сыммен бекітілген ағаш жәшіктер. Техникалық шарттар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1.3.1-тармақ МЕМСТАНДАРТ </w:t>
            </w:r>
          </w:p>
          <w:p>
            <w:pPr>
              <w:spacing w:after="20"/>
              <w:ind w:left="20"/>
              <w:jc w:val="both"/>
            </w:pPr>
            <w:r>
              <w:rPr>
                <w:rFonts w:ascii="Times New Roman"/>
                <w:b w:val="false"/>
                <w:i w:val="false"/>
                <w:color w:val="000000"/>
                <w:sz w:val="20"/>
              </w:rPr>
              <w:t>
22638-89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техника бұйымдары үшін тілінді ағаш материалдарынан тақтай жәшіктер. Техникалық шарттар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және 5-тармақтар МЕМСТАНДАРТ </w:t>
            </w:r>
          </w:p>
          <w:p>
            <w:pPr>
              <w:spacing w:after="20"/>
              <w:ind w:left="20"/>
              <w:jc w:val="both"/>
            </w:pPr>
            <w:r>
              <w:rPr>
                <w:rFonts w:ascii="Times New Roman"/>
                <w:b w:val="false"/>
                <w:i w:val="false"/>
                <w:color w:val="000000"/>
                <w:sz w:val="20"/>
              </w:rPr>
              <w:t>
26838-86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Жәшіктер және ағаш торлар. Механикалық беріктік нормалары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5-баптың 6-тармағының 6.8-тармақшасы (Қыштан орам)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5.9-тармақ МЕМСТАНДАРТ </w:t>
            </w:r>
          </w:p>
          <w:p>
            <w:pPr>
              <w:spacing w:after="20"/>
              <w:ind w:left="20"/>
              <w:jc w:val="both"/>
            </w:pPr>
            <w:r>
              <w:rPr>
                <w:rFonts w:ascii="Times New Roman"/>
                <w:b w:val="false"/>
                <w:i w:val="false"/>
                <w:color w:val="000000"/>
                <w:sz w:val="20"/>
              </w:rPr>
              <w:t>
33414-2015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Қыштан орам. Жалпы техникалық шарттар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5.8-тармақ МЕМСТАНДАРТ </w:t>
            </w:r>
          </w:p>
          <w:p>
            <w:pPr>
              <w:spacing w:after="20"/>
              <w:ind w:left="20"/>
              <w:jc w:val="both"/>
            </w:pPr>
            <w:r>
              <w:rPr>
                <w:rFonts w:ascii="Times New Roman"/>
                <w:b w:val="false"/>
                <w:i w:val="false"/>
                <w:color w:val="000000"/>
                <w:sz w:val="20"/>
              </w:rPr>
              <w:t>
841-2003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Қыш бұйымдар. Жалпы техникалық шарттар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5-баптың </w:t>
            </w:r>
          </w:p>
          <w:p>
            <w:pPr>
              <w:spacing w:after="20"/>
              <w:ind w:left="20"/>
              <w:jc w:val="both"/>
            </w:pPr>
            <w:r>
              <w:rPr>
                <w:rFonts w:ascii="Times New Roman"/>
                <w:b w:val="false"/>
                <w:i w:val="false"/>
                <w:color w:val="000000"/>
                <w:sz w:val="20"/>
              </w:rPr>
              <w:t xml:space="preserve">
8-тармағы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6.3-тармақ МЕМСТАНДАРТ ISO</w:t>
            </w:r>
          </w:p>
          <w:p>
            <w:pPr>
              <w:spacing w:after="20"/>
              <w:ind w:left="20"/>
              <w:jc w:val="both"/>
            </w:pPr>
            <w:r>
              <w:rPr>
                <w:rFonts w:ascii="Times New Roman"/>
                <w:b w:val="false"/>
                <w:i w:val="false"/>
                <w:color w:val="000000"/>
                <w:sz w:val="20"/>
              </w:rPr>
              <w:t>
4710-2015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Көбікті және газдалған шараптар үшін ағаш қабығынан цилиндрлі тығындар. Жалпы техникалық шарттар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5.1.19-тармақ МЕМСТАНДАРТ </w:t>
            </w:r>
          </w:p>
          <w:p>
            <w:pPr>
              <w:spacing w:after="20"/>
              <w:ind w:left="20"/>
              <w:jc w:val="both"/>
            </w:pPr>
            <w:r>
              <w:rPr>
                <w:rFonts w:ascii="Times New Roman"/>
                <w:b w:val="false"/>
                <w:i w:val="false"/>
                <w:color w:val="000000"/>
                <w:sz w:val="20"/>
              </w:rPr>
              <w:t>
5541-2002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Ағаш қабығынан тығындау заттары. Жалпы техникалық шарттар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2.8-тармақ МЕМСТАНДАРТ </w:t>
            </w:r>
          </w:p>
          <w:p>
            <w:pPr>
              <w:spacing w:after="20"/>
              <w:ind w:left="20"/>
              <w:jc w:val="both"/>
            </w:pPr>
            <w:r>
              <w:rPr>
                <w:rFonts w:ascii="Times New Roman"/>
                <w:b w:val="false"/>
                <w:i w:val="false"/>
                <w:color w:val="000000"/>
                <w:sz w:val="20"/>
              </w:rPr>
              <w:t>
13479-82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Картоннан және құрама банкілер. Жалпы техникалық шарттар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6.3.3 және 6.3.4-тармақтар МЕМСТАНДАРТ </w:t>
            </w:r>
          </w:p>
          <w:p>
            <w:pPr>
              <w:spacing w:after="20"/>
              <w:ind w:left="20"/>
              <w:jc w:val="both"/>
            </w:pPr>
            <w:r>
              <w:rPr>
                <w:rFonts w:ascii="Times New Roman"/>
                <w:b w:val="false"/>
                <w:i w:val="false"/>
                <w:color w:val="000000"/>
                <w:sz w:val="20"/>
              </w:rPr>
              <w:t xml:space="preserve">
25749-2005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Металдан бұрандалы қақпақтар. Жалпы техникалық шарттар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5.2-тармақ МЕМСТАНДАРТ </w:t>
            </w:r>
          </w:p>
          <w:p>
            <w:pPr>
              <w:spacing w:after="20"/>
              <w:ind w:left="20"/>
              <w:jc w:val="both"/>
            </w:pPr>
            <w:r>
              <w:rPr>
                <w:rFonts w:ascii="Times New Roman"/>
                <w:b w:val="false"/>
                <w:i w:val="false"/>
                <w:color w:val="000000"/>
                <w:sz w:val="20"/>
              </w:rPr>
              <w:t>
32179-2013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Бітегіш заттар. Қауіпіздік, маркілеу және  қабылдау қағидалары жөніндегі жалпы ережелер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5.2.3-тармақ  МЕМСТАНДАРТ </w:t>
            </w:r>
          </w:p>
          <w:p>
            <w:pPr>
              <w:spacing w:after="20"/>
              <w:ind w:left="20"/>
              <w:jc w:val="both"/>
            </w:pPr>
            <w:r>
              <w:rPr>
                <w:rFonts w:ascii="Times New Roman"/>
                <w:b w:val="false"/>
                <w:i w:val="false"/>
                <w:color w:val="000000"/>
                <w:sz w:val="20"/>
              </w:rPr>
              <w:t>
32624-2014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Кронен-тығындар. Жалпы техникалық шарттар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6.3.5-тармақ МЕМСТАНДАРТ </w:t>
            </w:r>
          </w:p>
          <w:p>
            <w:pPr>
              <w:spacing w:after="20"/>
              <w:ind w:left="20"/>
              <w:jc w:val="both"/>
            </w:pPr>
            <w:r>
              <w:rPr>
                <w:rFonts w:ascii="Times New Roman"/>
                <w:b w:val="false"/>
                <w:i w:val="false"/>
                <w:color w:val="000000"/>
                <w:sz w:val="20"/>
              </w:rPr>
              <w:t>
32625-2014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Металл қалпақшалар. Жалпы техникалық шарттар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6.1.2-тармақ МЕМСТАНДАРТ </w:t>
            </w:r>
          </w:p>
          <w:p>
            <w:pPr>
              <w:spacing w:after="20"/>
              <w:ind w:left="20"/>
              <w:jc w:val="both"/>
            </w:pPr>
            <w:r>
              <w:rPr>
                <w:rFonts w:ascii="Times New Roman"/>
                <w:b w:val="false"/>
                <w:i w:val="false"/>
                <w:color w:val="000000"/>
                <w:sz w:val="20"/>
              </w:rPr>
              <w:t>
32626-2014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Полимерден бітегіш заттар. Жалпы техникалық шарттар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6.2.1-тармақ МЕМСТАНДАРТ </w:t>
            </w:r>
          </w:p>
          <w:p>
            <w:pPr>
              <w:spacing w:after="20"/>
              <w:ind w:left="20"/>
              <w:jc w:val="both"/>
            </w:pPr>
            <w:r>
              <w:rPr>
                <w:rFonts w:ascii="Times New Roman"/>
                <w:b w:val="false"/>
                <w:i w:val="false"/>
                <w:color w:val="000000"/>
                <w:sz w:val="20"/>
              </w:rPr>
              <w:t>
33214-2015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Парфюмерлік-косметикалық өнім үшін полимерлік және құрама бітегіш заттар. Жалпы техникалық шарттар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5.1.2-тармақ (2-кестенің 8-позициясы)  МЕМСТАНДАРТ 33416-2015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Металдан бұранды қақпақтар. Жалпы техникалық шарттар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 және 4.18.2-тармақтар СТБ 1015-97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Пластикалық заттардан мәдени-тұрмыстық және шаруашылық мақсаттағы бұйымдар. Жалпы техникалық шарттар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4.2-тармақ ҚР СТ МЕМСТАНДАРТ Р 51214-2003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Бітегіш заттар. Қауіпіздік, маркілеу және  қабылдау қағидалары жөніндегі жалпы ережелер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5-баптың 9-тармағының 9.1-тармақшасы (Металдан бітегіш құралдар)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4.19-тармақ МЕМСТАНДАРТ 5037-97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Сүт және сүт өнімдері үшін металл флягалар. Техникалық шарттар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2.14, және 2.16-тармақтар МЕМСТАНДАРТ 5799-78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Сырбояу материалдары үшін металл флягалар. Техникалық шарттар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 5.14 және 5.16-тармақтар  МЕМСТАНДАРТ </w:t>
            </w:r>
          </w:p>
          <w:p>
            <w:pPr>
              <w:spacing w:after="20"/>
              <w:ind w:left="20"/>
              <w:jc w:val="both"/>
            </w:pPr>
            <w:r>
              <w:rPr>
                <w:rFonts w:ascii="Times New Roman"/>
                <w:b w:val="false"/>
                <w:i w:val="false"/>
                <w:color w:val="000000"/>
                <w:sz w:val="20"/>
              </w:rPr>
              <w:t>
5981-2011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Консервілер үшін банкілер және олардың металл қақпақтары. Техникалық шарттар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2.12-тармақ МЕМСТАНДАРТ </w:t>
            </w:r>
          </w:p>
          <w:p>
            <w:pPr>
              <w:spacing w:after="20"/>
              <w:ind w:left="20"/>
              <w:jc w:val="both"/>
            </w:pPr>
            <w:r>
              <w:rPr>
                <w:rFonts w:ascii="Times New Roman"/>
                <w:b w:val="false"/>
                <w:i w:val="false"/>
                <w:color w:val="000000"/>
                <w:sz w:val="20"/>
              </w:rPr>
              <w:t>
13479-82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Картоннан және құрама банкілер. Жалпы техникалық шарттар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2.15-тармақ МЕМСТАНДАРТ </w:t>
            </w:r>
          </w:p>
          <w:p>
            <w:pPr>
              <w:spacing w:after="20"/>
              <w:ind w:left="20"/>
              <w:jc w:val="both"/>
            </w:pPr>
            <w:r>
              <w:rPr>
                <w:rFonts w:ascii="Times New Roman"/>
                <w:b w:val="false"/>
                <w:i w:val="false"/>
                <w:color w:val="000000"/>
                <w:sz w:val="20"/>
              </w:rPr>
              <w:t>
18896-73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Химия өнімдері үшін қалың қабырғалы болат дағыралар. Техникалық шарттар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6.2-тармақ (2-кестенің 3-6 позициялары) МЕМСТАНДАРТ </w:t>
            </w:r>
          </w:p>
          <w:p>
            <w:pPr>
              <w:spacing w:after="20"/>
              <w:ind w:left="20"/>
              <w:jc w:val="both"/>
            </w:pPr>
            <w:r>
              <w:rPr>
                <w:rFonts w:ascii="Times New Roman"/>
                <w:b w:val="false"/>
                <w:i w:val="false"/>
                <w:color w:val="000000"/>
                <w:sz w:val="20"/>
              </w:rPr>
              <w:t>
25749-2005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Бұрандалы металл қақпақтар. Жалпы техникалық шарттар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1.4.7-тарақ  МЕМСТАНДАРТ </w:t>
            </w:r>
          </w:p>
          <w:p>
            <w:pPr>
              <w:spacing w:after="20"/>
              <w:ind w:left="20"/>
              <w:jc w:val="both"/>
            </w:pPr>
            <w:r>
              <w:rPr>
                <w:rFonts w:ascii="Times New Roman"/>
                <w:b w:val="false"/>
                <w:i w:val="false"/>
                <w:color w:val="000000"/>
                <w:sz w:val="20"/>
              </w:rPr>
              <w:t>
26891-86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Аэрозолды клапандар. Шашыратқыш ұштары және қалпақшалар. Техникалық шарттар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5.2.2.4-тармақтар МЕМСТАНДАРТ </w:t>
            </w:r>
          </w:p>
          <w:p>
            <w:pPr>
              <w:spacing w:after="20"/>
              <w:ind w:left="20"/>
              <w:jc w:val="both"/>
            </w:pPr>
            <w:r>
              <w:rPr>
                <w:rFonts w:ascii="Times New Roman"/>
                <w:b w:val="false"/>
                <w:i w:val="false"/>
                <w:color w:val="000000"/>
                <w:sz w:val="20"/>
              </w:rPr>
              <w:t>
30766-2001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Химия өнімдері үшін металл банкілер. Жалпы техникалық шарттар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5.1-тармақ (1-кестенің 2-позициясы) МЕМСТАНДАРТ 32179-2013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Бітегіш заттар. Қауіпіздік, маркілеу және  қабылдау қағидалары жөніндегі жалпы ережелер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 5.1.7, 5.1.9 және 5.1.10-тармақтар  МЕМСТАНДАРТ 32624-2014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Кронен-тығындар. Жалпы техникалық шарттар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6.2-тармақ (2-кестенің 3, 5 және 6-позициялары) МЕМСТАНДАРТ 32625-2014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Металл қалпақшалар. Жалпы техникалық шарттар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5.1.2-тармақ (2-кестенің 3-6 позициялары) МЕМСТАНДАРТ </w:t>
            </w:r>
          </w:p>
          <w:p>
            <w:pPr>
              <w:spacing w:after="20"/>
              <w:ind w:left="20"/>
              <w:jc w:val="both"/>
            </w:pPr>
            <w:r>
              <w:rPr>
                <w:rFonts w:ascii="Times New Roman"/>
                <w:b w:val="false"/>
                <w:i w:val="false"/>
                <w:color w:val="000000"/>
                <w:sz w:val="20"/>
              </w:rPr>
              <w:t>
33416-2015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Айнала бұралатын металл қақпақтар. Жалпы техникалық шарттар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 5.2.4 және 5.2.7-тармақтар СТБ МЕМСТАНДАРТ Р 51756-2002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Қақпақтары жеңіл ашылатын терең созылған алюминий банкілер. Техникалық шарттар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4.3.11-тармақ СТБ МЕМСТАНДАРТ Р 51781-2002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Парфюмерлік-косметикалық өнім үшін шыны ыдыс. Жалпы техникалық шарттар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4.1-тармақ (1-кесте) ҚР СТ МЕМСТАНДАРТ Р 51214-2003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Бітегіш заттар. Қауіпіздік, маркілеу және  қабылдау қағидалары жөніндегі жалпы ережелер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4.11-тармақ МЕМСТАНДАРТ Р 51640-2000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Тұрмыстық химия тауарлары үшін шыны ыдыс.  Техникалық шарттар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 5.2.4 және 5.2.7-тармақтар МЕМСТАНДАРТ Р 51756-2001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Қақпақтары жеңіл ашылатын терең созылған алюминий банкілер. Техникалық шарттар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4.3.11-тармақ МЕМСТАНДАРТ Р 51781-2001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Парфюмерлік-косметикалық өнім үшін шыны ыдыс. Жалпы техникалық шарттар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5-баптың 9-тармағының 9.2-тармақшасы (Полимерден және құрама бітегіш заттар)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МЕМСТАНДАРТ 13479-82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Картоннан және құрама банкілер. Жалпы техникалық шарттар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МЕМСТАНДАРТ26891-86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Аэрозолды клапандар. Шашыратқыш ұштары және қалпақшалар. Техникалық шарттар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5.1-тармақ (1-кестенің 3 және 5-позициялары) МЕМСТАНДАРТ 32179-2013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Бітейтін заттар. Қауіпіздік, маркілеу және  қабылдау қағидалары жөніндегі жалпы ережелер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 4,10, 4,15,4 және 4.15,5-тармақтар СТБ 1015-97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Пластикалық заттардан мәдени-тұрмыстық және шаруашылық мақсаттағы бұйымдар. Жалпы техникалық шарттар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5-баптың 9-тармағының 9.2-тармақшасы (Полимерден және құрама бітегіш заттар)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МЕМСТАНДАРТ ISO 20848-3-2014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Орам. Полимер күбілер. 3-бөлік. Көрсетілген сыйымдылығы 113,6-дан 220 литрге дейінгі полимерлі күбілер үшін бітеу жүйесі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6.2.1-тармақ (2-кестенің 3-6, 8 және 9-позициялары) МЕМСТАНДАРТ 32626-2014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Полимерден бітегіш құралдары. Жалпы техникалық шарттар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5.3.1-тармақ (2-кестенің 3-6-позициялары) МЕМСТАНДАРТ 32736-2004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Құрама материлдардан тұтыну орамы. Жалпы техникалық шарттар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6.2.1-тармақ (1-кестенің 3 және 5-позициялары) МЕМСТАНДАРТ 33214-2005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Парфюмерлік-косметикалық өнім үшін полимерден және құрама бітегіш заттар. Жалпы техникалық шарттар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4.3.11-тармақ СТБ МЕМСТАНДАРТ Р 51781-2002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Парфюмерлік-косметикалық өнім үшін шыны ыдыс. Жалпы техникалық шарттар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20848-2009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Орам. Полимер күбілер. 3-бөлік. Көрсетілген сыйымдылығы 113,6-дан 220 литрге дейінгі полимерлі күбілер үшін бітеу жүйесі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4.1-тармақ (1-кесте) ҚР СТ МЕМСТАНДАРТ</w:t>
            </w:r>
          </w:p>
          <w:p>
            <w:pPr>
              <w:spacing w:after="20"/>
              <w:ind w:left="20"/>
              <w:jc w:val="both"/>
            </w:pPr>
            <w:r>
              <w:rPr>
                <w:rFonts w:ascii="Times New Roman"/>
                <w:b w:val="false"/>
                <w:i w:val="false"/>
                <w:color w:val="000000"/>
                <w:sz w:val="20"/>
              </w:rPr>
              <w:t>
51214-2003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Бітегіш заттар. Қауіпіздік, маркілеу және  қабылдау қағидалары жөніндегі жалпы ережелер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5.3.1-тармақ (2-кестенің 6-тармағы) ҚР СТ МЕМСТАНДАРТ Р 52579-2008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Құрама материлдардан тұтыну ыдысы. Жалпы техникалық шарттар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4.11-тармақ  МЕМСТАНДАРТ Р 51640-2000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Тұрмыстық химия тауарлары үшін шыны ыдыс. Техникалық шарттар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4.3.11-тармақ МЕМСТАНДАРТ Р 51781-2001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Парфюмерлік-косметикалық өнім үшін шыны ыдыс. Жалпы техникалық шарттар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5-баптың 9-тармағының 9.3-тармақшасы (Ағаш қабығынан бітегіш заттар)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 5.1.8, 5.1.10, 5.14.12 және 5.1.12-тармақтар МЕМСТАНДАРТ 5541-2002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Ағаш қабығынан бітегіш заттар. Жалпы техникалық шарттар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5.1-тармақ (1-кестенің 1-позициясы) МЕМСТАНДАРТ 32179-2013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Бітегіш заттар. Қауіпіздік, маркілеу және  қабылдау қағидалары жөніндегі жалпы ережелер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4.1-тармақтың 1-кестесі ҚР СТ МЕМСТАНДАРТ Р 51214-2003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Бітегіш заттар. Қауіпіздік, маркілеу және  қабылдау қағидалары жөніндегі жалпы ережелер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5-баптың 9-тармағының 9.4-тармақшасы (Картоннан бітегіш заттар)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5.2.4-тармақ (ажырау бөлігінде) МЕМСТАНДАРТ </w:t>
            </w:r>
          </w:p>
          <w:p>
            <w:pPr>
              <w:spacing w:after="20"/>
              <w:ind w:left="20"/>
              <w:jc w:val="both"/>
            </w:pPr>
            <w:r>
              <w:rPr>
                <w:rFonts w:ascii="Times New Roman"/>
                <w:b w:val="false"/>
                <w:i w:val="false"/>
                <w:color w:val="000000"/>
                <w:sz w:val="20"/>
              </w:rPr>
              <w:t>
12301-2006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Картоннан, қағаздан және құрама материалдардан қалбырлар. Жалпы техникалық шарттар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5.1-тармақ (1-кестенің 4-позициясы) МЕМСТАНДАРТ 32179-2013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Бітегіш заттар. Қауіпіздік, маркілеу және  қабылдау қағидалары жөніндегі жалпы ережелер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5-баптың 11-тармағы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МЕМСТАНДАРТ 32179-2013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Бітегіш заттар. Қауіпіздік, маркілеу және  қабылдау қағидалары жөніндегі жалпы ережелер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ИСО 14021-2002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Экологиялық этикеткалар және декларациялар. Өздігінен мәдімделетін экологиялық мәлімдемелер (ІІ тұрпаты бойынша экологиялық маркілеу).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МЕМСТАНДАРТ Р 51214-2003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Бітегіш заттар. Қауіпіздік, маркілеу және  қабылдау қағидалары жөніндегі жалпы ережелер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5-баптың 11-тармағының 11.3-тармақшасы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және 4-тармақтар МЕМСТАНДАРТ ISO/EC Gulde 41-2013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 Тұтынушының талаптарын қанағаттандыру жөніндегі ұсынымдар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МЕМСТАНДАРТ EN 13432-2015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 Араластыру және биологиялық іріту арқылы орамды пайдаланудағы талаптар. Орамдарды санаттар бойынша бөлу үшін тексеру схемасы және критериі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 w:id="4"/>
    <w:p>
      <w:pPr>
        <w:spacing w:after="0"/>
        <w:ind w:left="0"/>
        <w:jc w:val="both"/>
      </w:pPr>
      <w:r>
        <w:rPr>
          <w:rFonts w:ascii="Times New Roman"/>
          <w:b w:val="false"/>
          <w:i w:val="false"/>
          <w:color w:val="000000"/>
          <w:sz w:val="28"/>
        </w:rPr>
        <w:t xml:space="preserve">
      3. "Орамның қауіпсіздігі туралы" (КО ТР 005/2011) Кеден одағы техникалық регламентінің талаптарын қолдану және пайдалану және аталған Шешіммен бекітілген өнімдердің сәйкестігін бағалауды (растауды) жүзеге асыру үшін қажетті зерттеулердің (сынақтардың) және өлшемдердің қағидалары мен әдістерінен, соның ішінде үлгілерді іріктеу қағидаларынан тұратын стандарттардың тізбесі мынадай редакцияда жазылсын: </w:t>
      </w:r>
    </w:p>
    <w:bookmarkEnd w:id="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Кеден одағы Комиссиясының</w:t>
            </w:r>
            <w:r>
              <w:br/>
            </w:r>
            <w:r>
              <w:rPr>
                <w:rFonts w:ascii="Times New Roman"/>
                <w:b w:val="false"/>
                <w:i w:val="false"/>
                <w:color w:val="000000"/>
                <w:sz w:val="20"/>
              </w:rPr>
              <w:t>2011 жылғы 16 тамыздағы</w:t>
            </w:r>
            <w:r>
              <w:br/>
            </w:r>
            <w:r>
              <w:rPr>
                <w:rFonts w:ascii="Times New Roman"/>
                <w:b w:val="false"/>
                <w:i w:val="false"/>
                <w:color w:val="000000"/>
                <w:sz w:val="20"/>
              </w:rPr>
              <w:t>№ 769 Шешімімен</w:t>
            </w:r>
            <w:r>
              <w:br/>
            </w:r>
            <w:r>
              <w:rPr>
                <w:rFonts w:ascii="Times New Roman"/>
                <w:b w:val="false"/>
                <w:i w:val="false"/>
                <w:color w:val="000000"/>
                <w:sz w:val="20"/>
              </w:rPr>
              <w:t>БЕКІТІЛГЕН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 xml:space="preserve">2016 жылғы 15 қарашадағы </w:t>
            </w:r>
            <w:r>
              <w:br/>
            </w:r>
            <w:r>
              <w:rPr>
                <w:rFonts w:ascii="Times New Roman"/>
                <w:b w:val="false"/>
                <w:i w:val="false"/>
                <w:color w:val="000000"/>
                <w:sz w:val="20"/>
              </w:rPr>
              <w:t xml:space="preserve">№ 148 Шешімінің </w:t>
            </w:r>
            <w:r>
              <w:br/>
            </w:r>
            <w:r>
              <w:rPr>
                <w:rFonts w:ascii="Times New Roman"/>
                <w:b w:val="false"/>
                <w:i w:val="false"/>
                <w:color w:val="000000"/>
                <w:sz w:val="20"/>
              </w:rPr>
              <w:t>редакциясында)</w:t>
            </w:r>
          </w:p>
        </w:tc>
      </w:tr>
    </w:tbl>
    <w:bookmarkStart w:name="z14" w:id="5"/>
    <w:p>
      <w:pPr>
        <w:spacing w:after="0"/>
        <w:ind w:left="0"/>
        <w:jc w:val="left"/>
      </w:pPr>
      <w:r>
        <w:rPr>
          <w:rFonts w:ascii="Times New Roman"/>
          <w:b/>
          <w:i w:val="false"/>
          <w:color w:val="000000"/>
        </w:rPr>
        <w:t xml:space="preserve"> "Орамның қауіпсіздігі туралы" (КО ТР 005/2011) Кеден одағы техникалық регламентінің талаптарын қолдану және орындау және техникалық реттеу объектілерінің сәйкестігін бағалауды жүзеге асыру үшін қажетті зерттеулердің (сынақтардың) және өлшемдердің қағидалары мен әдістерінен, соның ішінде үлгілерді іріктеу қағидаларынан тұратын стандарттардың ТІЗБЕСІ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одағының техникалық регламентінің элементтері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5-баптың 4 және 5-тармақтары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МЕМСТАНДАРТ 4011-72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Ауызсу. Жалпы темірдің бүкіл құрамын өлшеу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МЕМСТАНДАРТ 4152-89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Ауызсу. Күшаланың бүкіл құрамын айқындаудың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МЕМСТАНДАРТ 4386-89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Ауызсу. Фторидтердің бүкіл құрамын айқындаудың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МЕМСТАНДАРТ 4388-72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Ауызсу. Мыстың бүкіл құрамын айқындаудың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МЕМСТАНДАРТ4974-2014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Ауызсу. Фотометрикалық әдіспен марганецтің құрамын айқындау.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және 3.13-тармақтар МЕМСТАНДАРТ 7730-89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Целлюлоза пленкасы. Техникалық щарттар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МЕМСТАНДАРТ 15820-82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Полистирол және стиролдың теңполимерлері. Қалдық мономерлерді және полимерленбейтін қоспаларды айқындаудың газохроматографиялық әдісі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МЕМСТАНДАРТ 18165-2014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Ауызсу. Алюминийдің құрамын айқындау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МЕМСТАНДАРТ 18293-72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Ауызсу. Қорғасынның, мырыштың, күмістің құрамын айқындау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МЕМСТАНДАРТ 18294-2004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Ауызсу. Берилийдің құрамын айқындау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МЕМСТАНДАРТ 18308-72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Ауызсу. Молибденнің құрамын айқындау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МЕМСТАНДАРТ 22648-77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Пластмассалар. Гигиеникалық көрсеткіштерді айқындау әдісі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3.4-тармақ МЕМСТАНДАРТ 23683-89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мұнай парафиндері.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МЕМСТАНДАРТ 25737-91 (ІCO 6401-85 )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Пластмассалар. Гомополимерлер және винилхлоридтің тең полимерлері. Винилхлоридің қалдық мономерін айқындау.  Газохроматографиялық әдіс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МЕМСТАНДАРТ 31870-2012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Ауызсу. Атомдық спектрометрия әдістерімен элементтердің құрамын айқындау.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МЕМСТАНДАРТ 33446-2015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Орам. Суда және моделдік ортада формальдегидтің құрамын айқындау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МЕМСТАНДАРТ 33447-2015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Орам. Ауа ортасында формальдегидтің құрамын айқындау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МЕМСТАНДАРТ 33448-2015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Орам. Моделдік ортада газохроматографиялық әдіспен ацетальдегидтің және ацетонның құрамын айқындау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МЕМСТАНДАРТ 33449-2015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 Моделдік ортада газохроматографиялық әдіспен диметилтерефталаттың құрамын айқындау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МЕМСТАНДАРТ33450-2015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 Ауа ортасында газохроматографиялық әдіспен диметилтерефталаттың құрамын айқындау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МЕМСТАНДАРТ 33451-2015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 Моделдік ортада газохроматографиялық әдіспен диоктилфталаттың, дибутилфталаттың  құрамын айқындау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ИСО 13302-2005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Сенсорлық талдау. Орамнан туындаған, тамақ өнімдерінің дәмінің өзгеруін бағалау әдістері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1788-1-2008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 Орамда төрт ауыр металдың және басқа да қауіпті субстанциялардың және олардың қоршаған ортаға түсуін өлшеу және анықтау жөніндегі талаптар.  1-бөлік. Орамда төрт ауыр металды өлшеу және анықтау жөніндегі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1788-2-2008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 Орамда төрт ауыр металды және басқа да қауіпті субстанцияларды және олардың қоршаған ортаға түсуін өлшеу және анықтау жөніндегі талаптар. 2-бөлік. Орамда қауіпті субстанцияларды және олардың қоршаған ортаға түсуін өлшеу жөніндегі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2.3.3.10-15-64-2005 нұсқаулығы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Тамақ өнімдерімен жанасатын, полимерден және басқа да синтетикалық материалдардан дайындалған бұйымдарды санитариялық-химиялық зерттеу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01.01-ге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 № 942-72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Полимер материалдарынан органикалық ерітінділердің олармен жанасатын ауаға, моделдік ерітінділерге,  құрғақ және сүйық тамақ өнімдеріне өтуін айқындау жөніндегі әдістемелік нұсқаулар,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01.01-ге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 № 8811-77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Мельхиор, нейзильбер және латун ыдыстарын  және асхана асаптарын санитариялық-химиялық зерттеу жөніндегі әдістемелік нұсқаулар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01.01-ге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 № 1856-78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Болаттан эмальды ыдысты санитариялық-химиялық зерттеу жөніндегі әдістемелік нұсқаулар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01.01-ге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 № 1959-78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Тамақ өнеркәсібінде фторпласт 4 және 4Д бұйымдарын санитариялық-химиялық зерттеу жөніндегі әдістемелік нұсқаулар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01.01-ге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 № 2314-81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Ауада диметилтерефталтты, метилацетатты, метилбензоатты, метилтолуилатты, метил және n-толуол сілтісі спирттерін, n-толуол альдегидін, n-толуол сілтісін, n-ксилолды және дитолилметанды газохроматографиялық айқындау жөніндегі әдістемелік нұсқаулар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01.01-ге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 № 3034-84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100С температурада тамақ өнеркәсібінде пайдалану үшін арналған кремнийорганикалық және фторорганикалық жалатуларды гигиеналық бағалау жөніндегі әдістемелік нұсқаулар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01.01-ге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 № 4077-86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өнімдерімен жанасуға арналған резеңке және резеңке бұйымдарды санитариялық-химиялық зерттеу жөніндегі әдістемелік нұсқаулар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01.01-ге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 № 4395-87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Сырланған консерві ыдысын гигиеналық бағалау жөніндегі әдістемелік нұсқаулар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01.01-ге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 № 4628-88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моделдік орталарда және тамақ өнімдерінде полистирольды пластиктерден бөлінетін қалдық мономерлерді және полимерленбейтін қоспаларды газохроматографиялық айқындау жөніндегі әдістемелік нұсқаулар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01.01-ге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 123-11/284-7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Олардың акрилонитрил бар АБС-пластиктердің және стиролдың тең полимерлерінің сүзінділерінде бірге болуы кезінде (ас тұзының су және 5% ерітіндісінде) стиролды және акрилонитрилды спектрофотометриялық айқындау жөніндегі әдістемелік ұсынымдар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01.01-ге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 № 1941-78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 білдіретін моделдік орталарда, тағам өнімдерінде, сол негізде поливиниилхлоридте және полимерлік материалдарда хлорлы винилді айқындау жөніндегі әдістемелік ұсынымдар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01.01-ге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 1327-75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Ауада жұқа қабатты хроматография әдісімен стиролды, кумаронды, инденді жеке айқындау жөніндегі  әдістемелік ұсынымдар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01.01-ге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 1328-75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ауада және биологиялық ортада капролактамды айқындау жөніндегі  әдістемелік ұсынымдар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01.01-ге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 1436-76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өнімдерімен жанасуға арналған полимер материалдарының бұйымдарын санитариялық-химиялық зерттеу кезінде дифенилоапропанды, сондай-ақ ол кездесетін кейбір фенолдарды айқындау жөніндегі  әдістемелік ұсынымдар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01.01-ге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 1503-76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және тоқымы өнеркәсібінде қолданылатын полимер материалдарын санитариялық-химиялық зерттеу кезінде суда гексаметилендиаминді айқындау жөніндегі  әдістемелік ұсынымдар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01.01-ге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 1510-76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 білдіретін суда және моделдік орталарда кадмийді айқындау жөніндегі  әдістемелік ұсынымдар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01.01-ге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 1730-77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Полистирол бұйымдарын санитариялық-химиялық зерттеу кезінде  жұқа қабатты хроматография көмегімен стиролды айқындау жөніндегі  әдістемелік ұсынымдар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01.01-ге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 1863-78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және тұз сүзінділерінде стиролды және метилметакрилатты айқындау жөніндегі  әдістемелік ұсынымдар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01.01-ге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 1864-78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 білдіретін моделдік орталарда бірге кездескен кезде стиролды және этилбензолды хроматографиялық әдіспен жеке айқындау жөніндегі әдістемелік ұсынымдар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01.01-ге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 1870-78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суспирт ерітінділерінде және тамақ өнімдерінде аз санымен винилацетатты меркуриметрикалық айқындау жөніндегі әдістемелік ұсынымдар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01.01-ге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 2413-81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 материалдарынан сулы сүзінділерде эпихлоргидринді айқындау жөніндегі әдістемелік ұсынымдар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01.01-ге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 2406-81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Газдысұйық хроматография әдісімен тамақ өнімдерінде стиролды айқындау жөніндегі әдістемелік ұсынымдар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01.01-ге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 2447-81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 материалдарынан сулы сүзінділерде акрилды және метакрилды қышқылдардың бутил эфирін айқындау жөніндегі әдістемелік ұсынымдар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01.01-ге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 2915-82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газдысұйық хроматография әдісімен винилацетатты айқындау жөніндегі әдістемелік ұсынымдар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01.01-ге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 3315-82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Ауада формальдегидті айқындау жөніндегі әдістемелік ұсынымдар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01.01-ге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4.1.599-96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Атмосфералық ауада ацетальдегидті газохроматографиялық айқындау жөніндегі әдістемелік нұсқаулар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01.01-ге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2.3.3.052-96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Полистиролдан және стиролдың тең полимерлерінен бұйымдарды санитариялық-химиялық зерттеу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01.01-ге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4.1.646-96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галоген құрамдас заттарды газохроматографиялық айқындау жөніндегі әдістемелік нұсқаулар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01.01-ге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4.1.647-96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фенолды газохроматографиялық айқындау жөніндегі әдістемелік нұсқаулар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01.01-ге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4.1.649-96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Суда органикалық ұшпа заттарды хромото-масс-спектрометрикалық айқындау жөніндегі әдістемелік нұсқаулар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01.01-ге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4.1.650-96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ацетонды, метанолды, бензолды, толуолды, этилбензолды, пентанды, о-, м-, n-ксилолды, гександы, октанды және деканды  газохроматографиялық айқындау жөніндегі әдістемелік нұсқаулар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01.01-ге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4.1.651-96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толуолды газохроматографиялық айқындау жөніндегі әдістемелік нұсқаулар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01.01-ге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4.1.652-96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этилбензолды газохроматографиялық айқындау жөніндегі әдістемелік нұсқаулар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01.01-ге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4.1.657-96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бутилакрилатты және бутилметакрилатты газохроматографиялық айқындау жөніндегі әдістемелік нұсқаулар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01.01-ге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4.1.658-96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акрилонитрилді газохроматографиялық айқындау жөніндегі әдістемелік нұсқаулар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01.01-ге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4.1.737-99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Суда фенолдарды хромото-масс-спектрометрикалық айқындау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01.01-ге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4.1.738-99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Суда фталаттарды және органикалық қышқылдарды хромото-масс-спектрометрикалық айқындау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01.01-ге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4.1.739-99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Суда бензолды, толуолды, хлорбензолды, этилбензолды,  о-ксилолды, стиролды хромото-масс-спектрометрикалық айқындау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01.01-ге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4.1.741-99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Суда фенантренді, антраценді, флуорантенді, пиренді, хризенді және бензо(а) пиренді  хромото-масс-спектрометрикалық айқындау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01.01-ге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4.1.742-99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мырыштың, кадмийдің, қорғасынның және мыстың иондарының құрамын инверсионды вольтамперометрикалық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01.01-ге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4.1.745-99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терефтал қышқылының диметилэфирін газохроматографиялық айқындау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01.01-ге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4.1.752-99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фенолдды газохроматографиялық айқындау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01.01-ге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4.1.753-99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формальдегидті ионохроматографиялық айқындау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01.01-ге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5-баптың 6-тармағының</w:t>
            </w:r>
          </w:p>
          <w:p>
            <w:pPr>
              <w:spacing w:after="20"/>
              <w:ind w:left="20"/>
              <w:jc w:val="both"/>
            </w:pPr>
            <w:r>
              <w:rPr>
                <w:rFonts w:ascii="Times New Roman"/>
                <w:b w:val="false"/>
                <w:i w:val="false"/>
                <w:color w:val="000000"/>
                <w:sz w:val="20"/>
              </w:rPr>
              <w:t>
6.1-тармақшасы  (металл орам)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МЕМСТАНДАРТ ISO 2234-2014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 Толтырылған көліктік ыдыс және бірліжарым жүктер. Статистикалық салмақ кезінде қакт-қабат салып сынау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МЕМСТАНДАРТ ISO 2244-2013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 Толтырылған көліктік ыдыс және жүк бірліктері. Көлденең соққыға сынау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және 7.3-тармақтар МЕМСТАНДАРТ 745-2003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Орам үшін алюминий фольгасы. Техникалық шарттар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01.06-ға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және 7.5-тармақтар МЕМСТАНДАРТ 745-2014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Орам үшін алюминий фольгасы. Техникалық шарттар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МЕМСТАНДАРТ 3242-79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Дәнекерлеп біріктіру. Сапаны бақылау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және 6.5, 6.6 және 6.9-тармақтар МЕМСТАНДАРТ 5037-97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және сүт өнімдері үшін металл флягалар.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(1-кесте), 4.4 және 4.7- тармақтар МЕМСТАНДАРТ 5799-78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Сырбояу материалдары үшін флягалар.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8.9, 8.12, 9.4 және 9.8-тармақтар МЕМСТАНДАРТ 5981-25011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Банкілер және олардың металл қақпақтары.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4.3 және 4.4-тармақтар МЕМСТАНДАРТ 6128-81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өнімдері үшін металл банкілер.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3.6,  3.8 және  4.5-тармақтар МЕМСТАНДАРТ 12120-82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және құрама банкілер.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4.4 және  4.7-тармақтар МЕМСТАНДАРТ </w:t>
            </w:r>
          </w:p>
          <w:p>
            <w:pPr>
              <w:spacing w:after="20"/>
              <w:ind w:left="20"/>
              <w:jc w:val="both"/>
            </w:pPr>
            <w:r>
              <w:rPr>
                <w:rFonts w:ascii="Times New Roman"/>
                <w:b w:val="false"/>
                <w:i w:val="false"/>
                <w:color w:val="000000"/>
                <w:sz w:val="20"/>
              </w:rPr>
              <w:t>
13950-91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Болаттан дәнекерленген және корпусынан қатпаршақталған күбілер.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МЕМСТАНДАРТ 18211-72 (ISO 12048-94)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Көліктік ыдыс. Қысымға сынау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МЕМСТАНДАРТ 18425-73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Толтырылған көліктік ыдыс. Бос құлауы кезінде соққыға сынау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 (2-кесте) және 5.5-тармақтар  МЕМСТАНДАРТ 18896-73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өнімдер үшін қалың қабырғалы болат дағыралар.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 (2-кесте) және 5.6-тармақтар  МЕМСТАНДАРТ 21029-75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өнімдер үшін алюминий күбілер.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МЕМСТАНДАРТ 24690-81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Аэрозолды баллондар. Ішкі қысымға шыдауын сынау әдісі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МЕМСТАНДАРТ 24691-89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Аэрозолды баллондар және клапандар. Коррозияға қарсы жалатудың бүтіндігін айқындау әдісі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МЕМСТАНДАРТ 28137-89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Аэрозолды орамдағы заттар. Будың артық қысымын және герметикалықты айқындау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7.6.5, 8.6, 8.9 және 8.13-тармақтар  МЕМСТАНДАРТ 30765-2001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Металдан көліктік ыдыс.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(2-кесте) 6.6.5, 7.6 және 7.7-тармақтар   МЕМСТАНДАРТ 30766-2001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өнімдер үшін металл банкілер.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5.3-тармақ МЕМСТАНДАРТ 32582-2013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 орау үшін оралған тұрмыстық мақсаттағы тегіс алюминий фольга.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8.6-тармақ МЕМСТАНДАРТ 33748-2016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Қақпақтары жеңіл ашылатын терең созылған алюминий банкілер.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МЕМСТАНДАРТ 33810-2016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Тамақтық сұйықтар үшін металл күбілер.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 7.6, 8.6 және 8.7-тармақтар СТБ МЕМСТАНДАРТ Р 51756-2002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Қақпақтары жеңіл ашылатын терең созылған алюминий банкілер.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МЕМСТАНДАРТ Р 51827-2002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Ыдыс. Герметикалық және гидравликалық қысымға сынау әдістері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МЕМСТАНДАРТ Р 51827-2008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Ыдыс. Герметикалық және гидравликалық қысымға сынау әдістері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МЕМСТАНДАРТ Р 51864-2008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 Тұтқаларды бекіту беріктігін сынау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7.6, 8.6 және 8.7-тармақтар МЕМСТАНДАРТ Р 51756-2001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Қақпақтары жеңіл ашылатын терең созылған алюминий банкілер.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МЕМСТАНДАРТ Р 51827-2001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Ыдыс. Герметикалық және гидравликалық қысымға сынау әдістері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7.4 және 7.6–тармақтар МЕМСТАНДАРТ Р 52267-2004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Тамақтық сұйықтар үшін металл күбілер.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5-баптың 6-тармағының 6.2-тармақшасы  (шыны орам)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МЕМСТАНДАРТ ISO 8106-2014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орам. Гравиметрикалық әдіспен сыйымдылығын айқындау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6.9, 6.10, 7.13-7.15, 7.19 және 7.20-тармақтар МЕМСТАНДАРТ 5717.1-2014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Консервіленген тамақ өнімдері үшін шыны ыдыс.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МЕМСТАНДАРТ 10134.1-82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емес шыны және шыныкристалды материалдар. 98◦С-да суға төзімділігін айқындау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МЕМСТАНДАРТ 13903-2005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Шыны ыдыс. Термикалық төзімділігін бақылау әдістері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2017ж. 01.07-ге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МЕМСТАНДАРТ 13903-2016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Шыны орам. Термикалық төзімділігін бақылау әдістері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2017ж. 01.07-ге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МЕМСТАНДАРТ 13904-2005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Шыны ыдыс. Ішкі гидростатистикалық қысымға төзімділігін бақылау әдістері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МЕМСТАНДАРТ 13905-2005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Шыны ыдыс. Ішкі бетінің суға төзімділігін бақылау әдістері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3.3,4, 3.3.5, 3.10 және 4.10-4.12-тармақтар МЕМСТАНДАРТ </w:t>
            </w:r>
          </w:p>
          <w:p>
            <w:pPr>
              <w:spacing w:after="20"/>
              <w:ind w:left="20"/>
              <w:jc w:val="both"/>
            </w:pPr>
            <w:r>
              <w:rPr>
                <w:rFonts w:ascii="Times New Roman"/>
                <w:b w:val="false"/>
                <w:i w:val="false"/>
                <w:color w:val="000000"/>
                <w:sz w:val="20"/>
              </w:rPr>
              <w:t>
15844-92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және сүт өнімдері үшін шыны шишалар.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2017ж. 01.07-ге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7.13, 7.14, 7.18 және 7.19-тармақтар МЕМСТАНДАРТ 15844-2014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және сүт өнімдері үшін шыны орам.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МЕМСТАНДАРТ 17733-89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ыдыс. Жоғары температуралар кезінде термикалық төзімділікті айқындау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МЕМСТАНДАРТ 24980-2005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Шыны ыдыс. Өлшемдерді бақылау әдістері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6.5, 6.9, 7.12, 7.13 және 7.17-тармақтар</w:t>
            </w:r>
          </w:p>
          <w:p>
            <w:pPr>
              <w:spacing w:after="20"/>
              <w:ind w:left="20"/>
              <w:jc w:val="both"/>
            </w:pPr>
            <w:r>
              <w:rPr>
                <w:rFonts w:ascii="Times New Roman"/>
                <w:b w:val="false"/>
                <w:i w:val="false"/>
                <w:color w:val="000000"/>
                <w:sz w:val="20"/>
              </w:rPr>
              <w:t>
МЕМСТАНДАРТ 32130-2013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өнеркәсібінің тамақ өнімдері үшін шыны банкілер.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 6.5, 6.10 және 7.11- 7.13-тармақтар МЕМСТАНДАРТ </w:t>
            </w:r>
          </w:p>
          <w:p>
            <w:pPr>
              <w:spacing w:after="20"/>
              <w:ind w:left="20"/>
              <w:jc w:val="both"/>
            </w:pPr>
            <w:r>
              <w:rPr>
                <w:rFonts w:ascii="Times New Roman"/>
                <w:b w:val="false"/>
                <w:i w:val="false"/>
                <w:color w:val="000000"/>
                <w:sz w:val="20"/>
              </w:rPr>
              <w:t>
32131-2013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Алкоголдік және алкоголдік емес тамақ өнімі үшін шыны шишалар.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(5-кесте), 6.9, 6.10, 7.11- 7.13, 7.18 және 7.20-тармақтар   МЕМСТАНДАРТ 32671-2014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тамақ өнімдері үшін шыны ыдыс.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МЕМСТАНДАРТ 32674-2014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Шыны ыдыс. Көлемдері. Бақылау әдістері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МЕМСТАНДАРТ 32675-2014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ыдыс. Сәйкестікті бағалау. Үлгілерді іріктеу қағидалары. Жалпы талаптар</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МЕМСТАНДАРТ 33202-2014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Шыны орам. Шыны. Шынының 98◦С-де гидролитикалық төзімділігі. Сынақ және сыныптау әдісі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МЕМСТАНДАРТ 33203-2014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Шыны орам. Тік салмаққа төзімділігі. Сынақ әдістері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МЕМСТАНДАРТ 33204-2014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орам. Шыны және бұйымдарының ақаулары. Терминдер мен айқындаулар. Шынының ақаулары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7.1-тармақ  МЕМСТАНДАРТ 33205-2014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орам. Алкоголдік және алкоголдік емес тамақ өнімі үшін өрнекті шишалар.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6.5 және 7.11-7.13-тармақтар ЕМСТАНДАРТ 33415-2015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орам. Кәдесыйлық шишалар.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ISO 7458-2009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Шыны ыдыс. Ішкі қысымға төзімділігі. Сынақтардың әдістері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ISO 7459-2009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Шыны ыдыс. Термикалық төзімділігі және термикалық беріктігі. Сынақтардың әдістері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ISO 8113-2009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Шыны ыдыс. Тік салмаққа төзімділігі. Сынақ әдісі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 5.2.6 және 6.10-6.12-тармақтар СТБ 117-93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шишалар.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және 6.8-тармақтар СТБ МЕМСТАНДАРТ Р 51781-2002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Пармюмерлік-косметикалық өнім үшін шыны ыдыс.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 және 6.9-тармақтар  МЕМСТАНДАРТ Р 51640-2000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химия тауарлары үшін шыны ыдыс.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және 6.8-тармақтар МЕМСТАНДАРТ Р 51781-2001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Пармюмерлік-косметикалық өнім үшін шыны ыдыс.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6.7, және 7.11-7.13-тармақтар  ЕМСТАНДАРТ Р 52898-2007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Тамақтық сіркесу қышқылы және тамақтық сіркесулар үшін шыны шишалар.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МЕМСТАНДАРТ Р 53209-2008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Шыны ыдыс. Салмақтың соққысына төзімділігін бақылау әдістері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5-баптың 6-тармағының 6.3-тармақшасы  (Полимерлі орам)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МЕМСТАНДАРТ ISO 2234-2014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Орам. Толтырылған көліктік ыдыс және бірліжарым жүктер. Статистикалық салмақ кезінде қат-қабаттап жинаудағы сынақ әдістері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МЕМСТАНДАРТ ISO 2244-2013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Орам. Толтырылған көліктік ыдыс және жүк бірліктері. Көлденең соққыға сынау әдістері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МЕМСТАНДАРТ ISO 11897-2015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Орам. Термопластикалық майысқақ пленка қапшықтар. Шеткі қыртыстарындағы тілік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2.6-тармақ МЕМСТАНДАРТ 7730-89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Целлюлозадан пленка. Техникалық шарттар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4.3-тармақтың үшінші абзацы МЕМСТАНДАРТ 10354-82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Полиэтилен пленкасы. Техникалық шарттар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МЕМСТАНДАРТ 11262-80 (СТ СЭВ 1199-78)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Пластмассалар. Созып сынау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 9.5-9.8 және 9.9-тармақтар  МЕМСТАНДАРТ </w:t>
            </w:r>
          </w:p>
          <w:p>
            <w:pPr>
              <w:spacing w:after="20"/>
              <w:ind w:left="20"/>
              <w:jc w:val="both"/>
            </w:pPr>
            <w:r>
              <w:rPr>
                <w:rFonts w:ascii="Times New Roman"/>
                <w:b w:val="false"/>
                <w:i w:val="false"/>
                <w:color w:val="000000"/>
                <w:sz w:val="20"/>
              </w:rPr>
              <w:t>
12302-2013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 пленкаларынан және құрама материалдардан пакеттер.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МЕМСТАНДАРТ 14236-81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 пленкалары. Созып сынау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4.3 және 4.4-тармақтар  МЕМСТАНДАРТ </w:t>
            </w:r>
          </w:p>
          <w:p>
            <w:pPr>
              <w:spacing w:after="20"/>
              <w:ind w:left="20"/>
              <w:jc w:val="both"/>
            </w:pPr>
            <w:r>
              <w:rPr>
                <w:rFonts w:ascii="Times New Roman"/>
                <w:b w:val="false"/>
                <w:i w:val="false"/>
                <w:color w:val="000000"/>
                <w:sz w:val="20"/>
              </w:rPr>
              <w:t>
17811-78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өнім үшін полиэтилен қапшықтар.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МЕМСТАНДАРТ 18424-73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 Соққыдан қорғау қасиеттерін айқындау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МЕМСТАНДАРТ 18425-73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Толтырылған көліктік ыдыс. Бос құлауы кезінде соққыдан сынау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4.4 және 4.5-тармақтар  МЕМСТАНДАРТ </w:t>
            </w:r>
          </w:p>
          <w:p>
            <w:pPr>
              <w:spacing w:after="20"/>
              <w:ind w:left="20"/>
              <w:jc w:val="both"/>
            </w:pPr>
            <w:r>
              <w:rPr>
                <w:rFonts w:ascii="Times New Roman"/>
                <w:b w:val="false"/>
                <w:i w:val="false"/>
                <w:color w:val="000000"/>
                <w:sz w:val="20"/>
              </w:rPr>
              <w:t>
19360-74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Пленкадан салынды қапшықтар.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4.3-тармақ МЕМСТАНДАРТ 24234-80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Полиэтилентерефталат пленкасы.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2.3-тармақ  МЕМСТАНДАРТ 25250-88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өнімдерінің және дәрілік заттардың ыдысын дайындау үшін поливинилхлорид пленкасы.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 (5-кессте)  МЕМСТАНДАРТ 25951-83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Полиэтиленнен жылу ұстайтын пленка.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7.7 (3-кесте) және 8.8-тармақтар  ЕМСТАНДАРТ 32521-2013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 пленкаларынан қапшықтар.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8.7-8.11-тармақтар МЕМСТАНДАРТ 32686-2014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Тамақтық сұйықтар үшін полиэтилентерефталаттан шишалар.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7.12-тармақ МЕМСТАНДАРТ 33118-2014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фольгасы негізіндегі құрама материлдар.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 7.6, 7.9 және 7.15.1-7.15.4-тармақтар  МЕМСТАНДАРТ 33417-2015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Пластмассалардан тұрмыстық мақсаттағы орам.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9.6-тармақ  МЕМСТАНДАРТ 33746-2016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айналыстағы полимер жәшіктер.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 (2-кесте, топтан іріктеу көлемі бөлігінде) 6.8, 6.9 және 6.19 тармақтар  СТБ 1015-97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Пластикалық заттардан мәдени-тұрмыстық және шаруашылық мақсаттағы бұйымдар.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(8-кесте, топтан іріктеу көлемі бөлігінде ) 9.9-9.12, 9.17, 9.20 және 9.22-тармақтар  СТБ 1517-2014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Полимерден тұтыну ыдысы.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МЕМСТАНДАРТ Р 51864-2005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 Тұтқаның бекіту беріктігін сынау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МЕМСТАНДАРТ Р 51827-2008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 Герметикалық және гидравликалық қысымға сынау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МЕМСТАНДАРТ Р 51864-2008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 Тұтқаның бекіту беріктігін сынау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және 9.6-тармақтар МЕМСТАНДАРТ Р 51289-99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айналыстағы полимер жәшіктер.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және 8.5-тармақтар МЕМСТАНДАРТ Р 51675-2000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Тамақтық сұйықтар бар шишалар үшін көп айналыстағы полимер жәшіктер.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 және 9.7-9.14-тармақтар МЕМСТАНДАРТ Р 51760-2011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Полимерден тұтыну ыдысы.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МЕМСТАНДАРТ Р 51827-2001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 Герметикалық және гидравликалық қысымға сынау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8.6.5, 9.6 және 9.8-9.12-тармақтар МЕМСТАНДАРТ Р 52620-2006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Полимерден көліктік ыдыс.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5-баптың 6-тармағының 6.4-тармақшасы (Картон және қағаз орам)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МЕМСТАНДАРТ ИСО 1924-1-96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және картон. Созылған кезде беріктігін айқындау. 1-бөлік. Тұрақты жылдамдықпен толтыру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МЕМСТАНДАРТ ИСО 2234-2014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Орам. Толтырылған көліктік ыдыс және бірліжарым жүктер. Статистикалық салмақ кезінде қат-қабаттаудағы сынақ әдістері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МЕМСТАНДАРТ ИСО 2244-2013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Орам. Толтырылған көліктік ыдыс және жүк бірліктері. Көлденең соққыға сынау әдістері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(7-кесте), 9.5 және 9.5.1-9.5.2-тармақтар   МЕМСТАНДАРТ ИСО 2226-2013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Қағаздан және құрама материалдардан қапшықтар. Жалпы техникалық шарттар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3.2-тармақ МЕМСТАНДАРТ 5884-86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 шамдар үшін қатпаршақты картон жәшіктер.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9.1-тармақ  МЕМСТАНДАРТ 1760-2014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Пергаменттік.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2.1-тармақ МЕМСТАНДАРТ 8828-89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Жапсар-қағаз және орам үшін су өтпейтін қос қабатты қағаз.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және 4.7-тармақтар МЕМСТАНДАРТ 9142.-90.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Қатпаршақты картон жәшіктер.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01.06-ге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(5-кесте) және 8.6-тармақтар  МЕМСТАНДАРТ 9142-2014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Қатпаршақты картон жәшіктер.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6.3-тармақ МЕМСТАНДАРТ 9481-2001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жіптер үшін қатпаршақты картон жәшіктер.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6.2-тармақ МЕМСТАНДАРТ 9569-2006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Парафинделген қағаз.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МЕМСТАНДАРТ 9841-94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Қағаз және картон. Су өткізбейтіндігін айқындау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6.2-тармақ МЕМСТАНДАРТ 12301-2006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Картоннан, қағаздан және құрама материалдардан қалбырлар.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3.2-тармақ (4-кесте) МЕМСТАНДАРТ 12303-80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Картоннан, қағаздан және құрама материалдардан қорапша.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(5-кесте), 4.4 және 4.6-тармақтар </w:t>
            </w:r>
          </w:p>
          <w:p>
            <w:pPr>
              <w:spacing w:after="20"/>
              <w:ind w:left="20"/>
              <w:jc w:val="both"/>
            </w:pPr>
            <w:r>
              <w:rPr>
                <w:rFonts w:ascii="Times New Roman"/>
                <w:b w:val="false"/>
                <w:i w:val="false"/>
                <w:color w:val="000000"/>
                <w:sz w:val="20"/>
              </w:rPr>
              <w:t xml:space="preserve">
МЕМСТАНДАРТ 13479-82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Картоннан және құрама банкілер.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4.2-тармақ МЕМСТАНДАРТ 13502-86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Сусымалы өнім үшін қағаз пакеттер.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7.6-тармақ МЕМСТАНДАРТ 13511-2006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 сіріңке, темекі бұйымдары және жуғыш заттар үшін қатпаршақты картон жәшіктер.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3.2-тармақ МЕМСТАНДАРТ 13512-94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Кондитер бұйымдары үшін қатпаршақты картон жәшіктер.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3.3-тармақ МЕМСТАНДАРТ 13513-86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және сүт өнеркәсібінің өнімдері үшін қатпаршақты картон жәшіктер.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3.6-тармақ МЕМСТАНДАРТ 13515-91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май және маргарин үшін ыдыстық жалпақ желімделген картон жәшіктер.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4.2.1-тармақ МЕМСТАНДАРТ 13516-86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Консервілер, пресервілер және тамақтық сұйықтар үшін қатпаршақты картон жәшіктер.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6-тармақ МЕМСТАНДАРТ 16535-95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Балмұздақ үшін қатпаршақты картон жәшіктер.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6.2-тармақ МЕМСТАНДАРТ 13841-95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өнім үшін қатпаршақты картон жәшіктер.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 6.5 және 6.6-тармақтар МЕМСТАНДАРТ </w:t>
            </w:r>
          </w:p>
          <w:p>
            <w:pPr>
              <w:spacing w:after="20"/>
              <w:ind w:left="20"/>
              <w:jc w:val="both"/>
            </w:pPr>
            <w:r>
              <w:rPr>
                <w:rFonts w:ascii="Times New Roman"/>
                <w:b w:val="false"/>
                <w:i w:val="false"/>
                <w:color w:val="000000"/>
                <w:sz w:val="20"/>
              </w:rPr>
              <w:t xml:space="preserve">
17065-94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Иілмелі картон дағыралар.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МЕМСТАНДАРТ 18211-72 (ИСО 12048-94)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Көліктік ыдыс. Қысымға сынау әдісі.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МЕМСТАНДАРТ 18425-73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Толтырылған көліктік ыдыс. Бос құлауы кезінде соққыдан сынау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4.4 және 4.5-армақтар МЕМСТАНДАРТ </w:t>
            </w:r>
          </w:p>
          <w:p>
            <w:pPr>
              <w:spacing w:after="20"/>
              <w:ind w:left="20"/>
              <w:jc w:val="both"/>
            </w:pPr>
            <w:r>
              <w:rPr>
                <w:rFonts w:ascii="Times New Roman"/>
                <w:b w:val="false"/>
                <w:i w:val="false"/>
                <w:color w:val="000000"/>
                <w:sz w:val="20"/>
              </w:rPr>
              <w:t>
19360-74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Пленкадан салынды қапшықтар.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3а.2-тармақ МЕМСТАНДАРТ 22852-77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 жасау құрылысы өнеркәсібі өнімі үшін қатпаршақты картон жәшіктер.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4.9-тармақтар МЕМСТАНДАРТ 24370-80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Қағаздан және құрама материалдардан пакеттер.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3.1.2-тармақ МЕМСТАНДАРТ 27840-93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Жөнелтімдер және бандерольдер үшін ыдыс.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МЕМСТАНДАРТ 32546-2013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Қағаз және картон. Орташа сапасын айқындау үшін сынамаларды іріктеу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МЕМСТАНДАРТ 33716-2015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Қалбырлар мен қорапшалардың жарақтары. Қалбырлар мен қорапшалар.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МЕМСТАНДАРТ Р 51864-2008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 Тұтқаларды бекіту беріктігін сынау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5-баптың 6-тармағының 6.5-тармақшасы (құрама орам)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МЕМСТАНДАРТ ИСО 1924-1-96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және картон. Созылған кезде беріктігін айқындау. 1-бөлік. Тұрақты жылдамдықпен толтыру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 9.7 және 9.9-тармақтар МЕМСТАНДАРТ </w:t>
            </w:r>
          </w:p>
          <w:p>
            <w:pPr>
              <w:spacing w:after="20"/>
              <w:ind w:left="20"/>
              <w:jc w:val="both"/>
            </w:pPr>
            <w:r>
              <w:rPr>
                <w:rFonts w:ascii="Times New Roman"/>
                <w:b w:val="false"/>
                <w:i w:val="false"/>
                <w:color w:val="000000"/>
                <w:sz w:val="20"/>
              </w:rPr>
              <w:t>
7247-2006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 өнеркәсіп өнімін және азық-түлік емес тауарларды автоматты орау үшін қағаздар және қағаз негізіндегі құрама материалдар.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2.6-тармақ МЕМСТАНДАРТ </w:t>
            </w:r>
          </w:p>
          <w:p>
            <w:pPr>
              <w:spacing w:after="20"/>
              <w:ind w:left="20"/>
              <w:jc w:val="both"/>
            </w:pPr>
            <w:r>
              <w:rPr>
                <w:rFonts w:ascii="Times New Roman"/>
                <w:b w:val="false"/>
                <w:i w:val="false"/>
                <w:color w:val="000000"/>
                <w:sz w:val="20"/>
              </w:rPr>
              <w:t>
7730-89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Целллюлоза пленкасы.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 9.5-9.8 және 9.9-тармақтар МЕМСТАНДАРТ </w:t>
            </w:r>
          </w:p>
          <w:p>
            <w:pPr>
              <w:spacing w:after="20"/>
              <w:ind w:left="20"/>
              <w:jc w:val="both"/>
            </w:pPr>
            <w:r>
              <w:rPr>
                <w:rFonts w:ascii="Times New Roman"/>
                <w:b w:val="false"/>
                <w:i w:val="false"/>
                <w:color w:val="000000"/>
                <w:sz w:val="20"/>
              </w:rPr>
              <w:t>
12302-2013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 пленкаларынан және құрама материалдардан пакеттер.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(5-кесте) 4.4 және 4.6-тармақтар МЕМСТАНДАРТ </w:t>
            </w:r>
          </w:p>
          <w:p>
            <w:pPr>
              <w:spacing w:after="20"/>
              <w:ind w:left="20"/>
              <w:jc w:val="both"/>
            </w:pPr>
            <w:r>
              <w:rPr>
                <w:rFonts w:ascii="Times New Roman"/>
                <w:b w:val="false"/>
                <w:i w:val="false"/>
                <w:color w:val="000000"/>
                <w:sz w:val="20"/>
              </w:rPr>
              <w:t>
 13479-82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Картоннан және құрама материалдардан банкілер.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МЕМСТАНДАРТ  14236-81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 пленкалары. Соза отырып, сынау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4.4 және 4.5-тармақтар МЕМСТАНДАРТ </w:t>
            </w:r>
          </w:p>
          <w:p>
            <w:pPr>
              <w:spacing w:after="20"/>
              <w:ind w:left="20"/>
              <w:jc w:val="both"/>
            </w:pPr>
            <w:r>
              <w:rPr>
                <w:rFonts w:ascii="Times New Roman"/>
                <w:b w:val="false"/>
                <w:i w:val="false"/>
                <w:color w:val="000000"/>
                <w:sz w:val="20"/>
              </w:rPr>
              <w:t>
19360-74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Пленкадан салынды қапшықтар.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 және 4.7-тармақтар МЕМСТАНДАРТ </w:t>
            </w:r>
          </w:p>
          <w:p>
            <w:pPr>
              <w:spacing w:after="20"/>
              <w:ind w:left="20"/>
              <w:jc w:val="both"/>
            </w:pPr>
            <w:r>
              <w:rPr>
                <w:rFonts w:ascii="Times New Roman"/>
                <w:b w:val="false"/>
                <w:i w:val="false"/>
                <w:color w:val="000000"/>
                <w:sz w:val="20"/>
              </w:rPr>
              <w:t xml:space="preserve">
24370-80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Қағаздан және құрама материалдардан пакеттер.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МЕМСТАНДАРТ  25439- 82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Орам материалдары. Гидростатистиклық қысым кезінде су өткізгіштікті айқындау әдісі.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(5-кесте), 8.5, 8.6 және 8.9-тармақтар МЕМСТАНДАРТ  32736- 2014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Құрама материалдардан тұтыну орамы.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МЕМСТАНДАРТ Р  51864- 2008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 Тұтқаларды бекіту беріктігін сынау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  (4-кесте), 8.5, 8.6 жәнне 8.9-тармақтар ҚР СТ МЕМСТАНДАРТ Р </w:t>
            </w:r>
          </w:p>
          <w:p>
            <w:pPr>
              <w:spacing w:after="20"/>
              <w:ind w:left="20"/>
              <w:jc w:val="both"/>
            </w:pPr>
            <w:r>
              <w:rPr>
                <w:rFonts w:ascii="Times New Roman"/>
                <w:b w:val="false"/>
                <w:i w:val="false"/>
                <w:color w:val="000000"/>
                <w:sz w:val="20"/>
              </w:rPr>
              <w:t>
 52579- 2008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Құрама материалдардан тұтыну ыдысы.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5-баптың 6-тармағының </w:t>
            </w:r>
          </w:p>
          <w:p>
            <w:pPr>
              <w:spacing w:after="20"/>
              <w:ind w:left="20"/>
              <w:jc w:val="both"/>
            </w:pPr>
            <w:r>
              <w:rPr>
                <w:rFonts w:ascii="Times New Roman"/>
                <w:b w:val="false"/>
                <w:i w:val="false"/>
                <w:color w:val="000000"/>
                <w:sz w:val="20"/>
              </w:rPr>
              <w:t>
6.6-тармақшасы (тоқыма материалдарынан орам)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МЕМСТАНДАРТ ISO  23560- 2015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Сусымалы тамақ өнімдерін орау үшін пропиленнен маталық қапшықтар.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МЕМСТАНДАРТ  3813- 72 (ИСО) 5081-77, ИСО 5082-82)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Тоқыма материалдары. Маталар және дара бұйымдар. Созу кезінде үзілу сипаттамаларын айқындау әдісі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4.4-тарақтар МЕМСТАНДАРТ </w:t>
            </w:r>
          </w:p>
          <w:p>
            <w:pPr>
              <w:spacing w:after="20"/>
              <w:ind w:left="20"/>
              <w:jc w:val="both"/>
            </w:pPr>
            <w:r>
              <w:rPr>
                <w:rFonts w:ascii="Times New Roman"/>
                <w:b w:val="false"/>
                <w:i w:val="false"/>
                <w:color w:val="000000"/>
                <w:sz w:val="20"/>
              </w:rPr>
              <w:t>
 17811- 78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өнім үшін полиэтилен қапшықтар.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МЕМСТАНДАРТ  18424- 73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Орам. Соққыдан қорғау қасиеттерін айқындау әдісі.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МЕМСТАНДАРТ  29104.4- 91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маталар. Үзілудің салмағын және үзілген кезде созылуын айқындау әдісі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6.8, және 6.16-тармақтар МЕМСТАНДАРТ </w:t>
            </w:r>
          </w:p>
          <w:p>
            <w:pPr>
              <w:spacing w:after="20"/>
              <w:ind w:left="20"/>
              <w:jc w:val="both"/>
            </w:pPr>
            <w:r>
              <w:rPr>
                <w:rFonts w:ascii="Times New Roman"/>
                <w:b w:val="false"/>
                <w:i w:val="false"/>
                <w:color w:val="000000"/>
                <w:sz w:val="20"/>
              </w:rPr>
              <w:t>
 30090- 93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Қапшықтар және қапшықтық маталар.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(8–кесте), 9.6 және 9.9-тармақтар МЕМСТАНДАРТ  32522- 2013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Полипропиленнен тоқылған қапшықтар.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8.3-тармақ МЕМСТАНДАРТ  3327- 2015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орам.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және 8.3-тармақтар СТБ 750- 2000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 үшін жұмсақ ыдыс.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МЕМСТАНДАРТ Р 51864- 2008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 Тұтқаның бекіту беріктігін сынау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5-баптың 6-тармағының </w:t>
            </w:r>
          </w:p>
          <w:p>
            <w:pPr>
              <w:spacing w:after="20"/>
              <w:ind w:left="20"/>
              <w:jc w:val="both"/>
            </w:pPr>
            <w:r>
              <w:rPr>
                <w:rFonts w:ascii="Times New Roman"/>
                <w:b w:val="false"/>
                <w:i w:val="false"/>
                <w:color w:val="000000"/>
                <w:sz w:val="20"/>
              </w:rPr>
              <w:t>
6.7-тармақшасы  (тоқыма материалдарынан орам)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МЕМСТАНДАРТ ISO  2234- 2014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Орам. Толтырылған көліктік ыдыс және бірліжарым жүктер. Статистикалық салмақ кезінде қат-қабаттап жинаудағы сынақ әдістері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МЕМСТАНДАРТ ISO  2244- 2013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Орам. Толтырылған көліктік ыдыс және жүк бірліктері. Көлденең соққыға сынау әдістері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4.5 және 4.7-тармақтар МЕМСТАНДАРТ </w:t>
            </w:r>
          </w:p>
          <w:p>
            <w:pPr>
              <w:spacing w:after="20"/>
              <w:ind w:left="20"/>
              <w:jc w:val="both"/>
            </w:pPr>
            <w:r>
              <w:rPr>
                <w:rFonts w:ascii="Times New Roman"/>
                <w:b w:val="false"/>
                <w:i w:val="false"/>
                <w:color w:val="000000"/>
                <w:sz w:val="20"/>
              </w:rPr>
              <w:t>
 5959- 80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кг-ға дейінгі жүктер үшін ажыратылмайтын тілінді ағаш материалдардан жәшіктер.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және 4.8-тармақтар МЕМСТАНДАРТ </w:t>
            </w:r>
          </w:p>
          <w:p>
            <w:pPr>
              <w:spacing w:after="20"/>
              <w:ind w:left="20"/>
              <w:jc w:val="both"/>
            </w:pPr>
            <w:r>
              <w:rPr>
                <w:rFonts w:ascii="Times New Roman"/>
                <w:b w:val="false"/>
                <w:i w:val="false"/>
                <w:color w:val="000000"/>
                <w:sz w:val="20"/>
              </w:rPr>
              <w:t>
 8777- 80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Құйатын және құрғақ ыдысты ағаш күбілер.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 5.4 және 5.6-тармақтар МЕМСТАНДАРТ </w:t>
            </w:r>
          </w:p>
          <w:p>
            <w:pPr>
              <w:spacing w:after="20"/>
              <w:ind w:left="20"/>
              <w:jc w:val="both"/>
            </w:pPr>
            <w:r>
              <w:rPr>
                <w:rFonts w:ascii="Times New Roman"/>
                <w:b w:val="false"/>
                <w:i w:val="false"/>
                <w:color w:val="000000"/>
                <w:sz w:val="20"/>
              </w:rPr>
              <w:t>
 9338- 80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Фанера дағыралар.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4.3 және 4.6-тармақтар МЕМСТАНДАРТ </w:t>
            </w:r>
          </w:p>
          <w:p>
            <w:pPr>
              <w:spacing w:after="20"/>
              <w:ind w:left="20"/>
              <w:jc w:val="both"/>
            </w:pPr>
            <w:r>
              <w:rPr>
                <w:rFonts w:ascii="Times New Roman"/>
                <w:b w:val="false"/>
                <w:i w:val="false"/>
                <w:color w:val="000000"/>
                <w:sz w:val="20"/>
              </w:rPr>
              <w:t xml:space="preserve">
 9396- 88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айналысты ағаш жәшіктер.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МЕМСТАНДАРТ  9621- 72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Қатпарлы үйеңкі сүрегі. Физикалық қасиеттерін айқындау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 6.5 және 6.7-тармақтар  МЕМСТАНДАРТ </w:t>
            </w:r>
          </w:p>
          <w:p>
            <w:pPr>
              <w:spacing w:after="20"/>
              <w:ind w:left="20"/>
              <w:jc w:val="both"/>
            </w:pPr>
            <w:r>
              <w:rPr>
                <w:rFonts w:ascii="Times New Roman"/>
                <w:b w:val="false"/>
                <w:i w:val="false"/>
                <w:color w:val="000000"/>
                <w:sz w:val="20"/>
              </w:rPr>
              <w:t>
 10131- 93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Өнеркәсіптің, ауыл шаруашылығының тамақ салаларының өнімдері және сіріңкелер үшін сүректен және сүрек материалдарынан жәшіктер.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4.4 және 4.6-тармақтар  МЕМСТАНДАРТ </w:t>
            </w:r>
          </w:p>
          <w:p>
            <w:pPr>
              <w:spacing w:after="20"/>
              <w:ind w:left="20"/>
              <w:jc w:val="both"/>
            </w:pPr>
            <w:r>
              <w:rPr>
                <w:rFonts w:ascii="Times New Roman"/>
                <w:b w:val="false"/>
                <w:i w:val="false"/>
                <w:color w:val="000000"/>
                <w:sz w:val="20"/>
              </w:rPr>
              <w:t>
 11002- 93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Сыммен бекітілген ағаш жәшіктер.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5.4-тармақ МЕМСТАНДАРТ </w:t>
            </w:r>
          </w:p>
          <w:p>
            <w:pPr>
              <w:spacing w:after="20"/>
              <w:ind w:left="20"/>
              <w:jc w:val="both"/>
            </w:pPr>
            <w:r>
              <w:rPr>
                <w:rFonts w:ascii="Times New Roman"/>
                <w:b w:val="false"/>
                <w:i w:val="false"/>
                <w:color w:val="000000"/>
                <w:sz w:val="20"/>
              </w:rPr>
              <w:t>
 11142- 78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қорғану құралдары үшін тақтайша жәшіктер.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 және 6.2-тармақтар МЕМСТАНДАРТ </w:t>
            </w:r>
          </w:p>
          <w:p>
            <w:pPr>
              <w:spacing w:after="20"/>
              <w:ind w:left="20"/>
              <w:jc w:val="both"/>
            </w:pPr>
            <w:r>
              <w:rPr>
                <w:rFonts w:ascii="Times New Roman"/>
                <w:b w:val="false"/>
                <w:i w:val="false"/>
                <w:color w:val="000000"/>
                <w:sz w:val="20"/>
              </w:rPr>
              <w:t>
 11354- 93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Өнеркәсіптің, ауыл шаруашылығының тамақ салаларының өнімдері үшін сүректен және сүрек материалдарынан көп айналысты жәшіктер.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МЕМСТАНДАРТ  16483.7- 71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Сүрек. Ылғалдылықты айқындау әдісі.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МЕМСТАНДАРТ  16588- 91 (ИСО 4470-81)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Кесілген өнімдер және ағаш бөлшектер. Ылғалдылықты айқындау әдісі.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4.3 және 4.5-тармақтар МЕМСТАНДАРТ </w:t>
            </w:r>
          </w:p>
          <w:p>
            <w:pPr>
              <w:spacing w:after="20"/>
              <w:ind w:left="20"/>
              <w:jc w:val="both"/>
            </w:pPr>
            <w:r>
              <w:rPr>
                <w:rFonts w:ascii="Times New Roman"/>
                <w:b w:val="false"/>
                <w:i w:val="false"/>
                <w:color w:val="000000"/>
                <w:sz w:val="20"/>
              </w:rPr>
              <w:t>
17812- 72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 пен жеміс-жидек үшін көп айналысты тақтай жәшіктер.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МЕМСТАНДАРТ  18211- 72 (ИСО 12048-94)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Көліктік ыдыс. Қысымға сынау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МЕМСТАНДАРТ  18425- 73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Толтырылған көліктік ыдыс. Бос құлауы кезінде соққыдан сынау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МЕМСТАНДАРТ Р 51864- 2008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 Тұтқаның бекіту беріктігін сынау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5-баптың 6-тармағының 6.8-тармақшасы (қыш орамы)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7.9-тармақ МЕМСТАНДАРТ  33414- 2015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 орамы.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және 7.7–тармақтар СТБ 841-2003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 бұйымдары.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МЕМСТАНДАРТ  4011- 72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Ауызсу. Темірдің жалпы құрамын өлшеудің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МЕМСТАНДАРТ  4152- 89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Ауызсу. Күшаланың жалпы құрамын айқындаудың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МЕМСТАНДАРТ  4386- 89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Ауызсу. Фторидтердің жалпы құрамын айқындаудың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МЕМСТАНДАРТ  4388- 72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Ауызсу. Мыстың жалпы құрамын айқындаудың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МЕМСТАНДАРТ  4974- 2014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Ауызсу. Фотометрикалық әдіспен марганецтің құрамын  айқындау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МЕМСТАНДАРТ  15820- 82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Полистирол және стиролдың теңполимерлері. Қалдық мономерлерді және полимерленбейтін қоспаларды айқындаудың газохроматографиялық әдісі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МЕМСТАНДАРТ  18165- 2014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 Алюминийдің құрамын айқындаудың әдістері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МЕМСТАНДАРТ  18293- 72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Ауызсу. Қорғасынның, мырыштың және күмістің құрамын айқындаудың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МЕМСТАНДАРТ  18294- 2004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Ауызсу. Берилийдің құрамын айқындаудың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МЕМСТАНДАРТ  18308- 72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Ауызсу. Молибденнің құрамын айқындаудың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МЕМСТАНДАРТ  22648- 77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Пластмассалар. Гигиеникалық көрсеткіштерді айқындаудың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3.4-тармақ МЕМСТАНДАРТ  23683- 89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мұнай парафиндері.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МЕМСТАНДАРТ  25737- 91 (ИСО 6401-85)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Пластмассалар. Гомополимерлер және винилхлоридтің тең полимерлері. Винилхлоридтің қалдық мономерін айқындау. Газохроматографиялық әдіс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8.3-тармақ (4-тармақ) МЕМСТАНДАРТ </w:t>
            </w:r>
          </w:p>
          <w:p>
            <w:pPr>
              <w:spacing w:after="20"/>
              <w:ind w:left="20"/>
              <w:jc w:val="both"/>
            </w:pPr>
            <w:r>
              <w:rPr>
                <w:rFonts w:ascii="Times New Roman"/>
                <w:b w:val="false"/>
                <w:i w:val="false"/>
                <w:color w:val="000000"/>
                <w:sz w:val="20"/>
              </w:rPr>
              <w:t xml:space="preserve">
25749- 2005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Бұрандалы металл қақпақтар.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МЕМСТАНДАРТ  31870- 2012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Ауызсу. Атомдық спектрометрия әдістерімен элементтердің құрамын айқындау.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6.2-тармақ МЕМСТАНДАРТ  32179- 2013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Бітегіш құралдар. Қауіпсіздік, маркілеу және қабылдау қағидалары жөніндегі жалпы ережелер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8.4-тармақ (5-кесте) МЕМСТАНДАРТ  32625- 2014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қалпақшалар.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8.4-тармақ (5-кесте) МЕМСТАНДАРТ </w:t>
            </w:r>
          </w:p>
          <w:p>
            <w:pPr>
              <w:spacing w:after="20"/>
              <w:ind w:left="20"/>
              <w:jc w:val="both"/>
            </w:pPr>
            <w:r>
              <w:rPr>
                <w:rFonts w:ascii="Times New Roman"/>
                <w:b w:val="false"/>
                <w:i w:val="false"/>
                <w:color w:val="000000"/>
                <w:sz w:val="20"/>
              </w:rPr>
              <w:t xml:space="preserve">
32626- 2014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Полимерлі бітегіш құралдар.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МЕМСТАНДАРТ  33446- 2015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Орам. Суда және моделдік орталарда формальдегидтің құрамын айқындау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МЕМСТАНДАРТ  33447- 2015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Орам. Ауа ортасында формальдегидтің құрамын айқындау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МЕМСТАНДАРТ  33448- 2015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Орам. Моделдік орталарда газохроматографиялық әдіспен ацетальдегидтің және ацетонның құрамын айқындау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МЕМСТАНДАРТ  33449- 2015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 Моделдік орталарда газохроматографиялық әдіспен диметилтерефталаттың құрамын айқындау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МЕМСТАНДАРТ  33450- 2015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 Ауа ортасында газохроматографиялық әдіспен диметилтерефталаттың құрамын айқындау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МЕМСТАНДАРТ  33451- 2015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 Моделдік орталарда газохроматографиялық әдіспен диоктилфталаттың, дибутилфталаттың  құрамын айқындау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 (2-кесте, топтан іріктеудің көлемі бөлігінде) және 6.13-тармақтар МЕМСТАНДАРТ СТБ 1015- 97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Пластикалық заттардан мәдени-тұрмыстық және шаруашылық мақсаттағы бұйымдар.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МЕМСТАНДАРТ Р ИСО  10106- 2009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қабығынан тығындар. Жалпы ауысуын айқындау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2.3.3.10-15-64-2005 нұсқаулығы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Тамақ өнімдерімен жанасатын, полимерден және басқа да синтетикалық материалдардан дайындалған бұйымдарды санитариялық-химиялық зерттеу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01.01-ге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 № 942-72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Полимер материалдарынан Органикалық ерітінділердің олармен жанасатын ауаға, моделдік ерітінділерге,  құрғақ және сүйық тамақ өнімдеріне өтуін айқындау жөніндегі әдістемелік нұсқаулар,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01.01-ге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 № 1811-77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Мельхиор, нейзильбер және латун ыдыстарын  және асхана асаптарын санитариялық-химиялық зерттеу жөніндегі әдістемелік нұсқаулар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01.01-ге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 № 1856-78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Болаттан эмаль ыдысты санитариялық-химиялық зерттеу жөніндегі әдістемелік нұсқаулар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01.01-ге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 № 1959-78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Тамақ өнеркәісбінде фторопласт 4 және 4Д бұйымдарын санитариялық-химиялық зерттеу жөніндегі әдістемелік нұсқаулар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01.01-ге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 № 2314-81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Ауада диметилтерефталтты, метилацетатты, метилбензоатты, метилтолуилатты, метил және n-толуол сілтісі спирттерін, n-толуол альдегидін, n-толуол сілтісін, n-ксилолды және дитолилметанды газохроматографиялық айқындау жөніндегі әдістемелік нұсқаулар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01.01-ге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 № 3034-84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100◦С температурада тамақ өнеркәсібінде пайдалану үшін арналған кремнийорганикалық және фторорганикалық жалатуларды гигиеналық бағалау жөніндегі әдістемелік нұсқаулар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01.01-ге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 № 4077-86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өнімдерімен жанасуға арналған резеңке және резеңке бұйымдарды санитариялық-химиялық зерттеу жөніндегі әдістемелік нұсқаулар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01.01-ге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 № 4395-87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Сырланған консерві ыдысын гигиеналық бағалау жөніндегі әдістемелік нұсқаулар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01.01-ге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 № 4628-88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моделдік орталарда және тамақ өнімдерінде полистирольды пластиктерден бөлінетін қалдық мономерлерді және полимерленбейтін қоспаларды газохроматографиялық айқындау жөніндегі әдістемелік нұсқаулар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01.01-ге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 123-11/284-7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Олардың акрилонитрил бар АБС-пластиктердің және стиролдың тең полимерлерінің сүзінділерінде бірге болуы кезінде (ас тұзының су және 5% ерітіндісінде) стиролды және акрилонитрилды спектрофотометриялық айқындау жөніндегі әдістемелік ұсынымдар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01.01-ге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 № 1941-78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 білдіретін моделдік орталарда, тағам өнімдерінде, сол негізде поливиниилхлоридте және полимерлік материалдарда хлорлы винилді айқындау жөніндегі әдістемелік ұсынымдар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01.01-ге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 1327-75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Ауада жұқа қабатты хроматография әдісімен стиролды, кумаронды, инденді жеке айқындау жөніндегі  әдістемелік ұсынымдар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01.01-ге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 1328-75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ауада және биологиялық ортада капролактамды айқындау жөніндегі  әдістемелік ұсынымдар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01.01-ге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 1436-76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өнімдерімен жанасуға арналған полимер материалдарының бұйымдарын санитариялық-химиялық зерттеу кезінде дифенилоапропанды, сондай-ақ ол кездесетін кейбір фенолдарды айқындау жөніндегі  әдістемелік ұсынымдар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01.01-ге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 1503-76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және тоқымы өнеркәсібінде қолданылатын полимер материалдарын санитариялық-химиялық зерттеу кезінде суда гексаметилендиаминді айқындау жөніндегі  әдістемелік ұсынымдар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01.01-ге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 1510-76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 білдіретін суда және моделдік орталарда кадмийді айқындау жөніндегі  әдістемелік ұсынымдар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01.01-ге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 1730-77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Полистирол бұйымдарын санитариялық-химиялық зерттеу кезінде  жұқа қабатты хроматография көмегімен стиролды айқындау жөніндегі  әдістемелік ұсынымдар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01.01-ге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 1863-78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және тұз сүзінділерінде стиролды және метилметакрилатты айқындау жөніндегі  әдістемелік ұсынымдар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01.01-ге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 1864-78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 білдіретін моделдік орталарда бірге кездескен кезде стиролды және этилбензолды хроматографиялық әдіспен жеке айқындау жөніндегі әдістемелік ұсынымдар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01.01-ге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 1870-78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суспирт ерітінділерінде және тамақ өнімдерінде аз санымен винилацетатты меркуриметрикалық айқындау жөніндегі әдістемелік ұсынымдар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01.01-ге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 2413-81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 материалдарынан сулы сүзінділерде эпихлоргидринді айқындау жөніндегі әдістемелік ұсынымдар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01.01-ге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 2406-81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Газдысұйық хроматография әдісімен тамақ өнімдерінде стиролды айқындау жөніндегі әдістемелік ұсынымдар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01.01-ге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 2447-81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 материалдарынан сулы сүзінділерде акрилды және метакрилды қышқылдардың бутил эфирін айқындау жөніндегі әдістемелік ұсынымдар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01.01-ге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 2915-82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газдысұйық хроматография әдісімен винилацетатты айқындау жөніндегі әдістемелік ұсынымдар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01.01-ге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 3315-82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Ауада формальдегидті айқындау жөніндегі әдістемелік ұсынымдар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01.01-ге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4.1.599-96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Атмосфералық ауада ацетальдегидті газохроматографиялық айқындау жөніндегі әдістемелік нұсқаулар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01.01-ге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2.3.3.052-96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Полистиролдан және стиролдың тең полимерлерінен бұйымдарды санитариялық-химиялық зерттеу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01.01-ге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4.1.646-96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галоген құрамдас заттарды газохроматографиялық айқындау жөніндегі әдістемелік нұсқаулар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01.01-ге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4.1.647-96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фенолды газохроматографиялық айқындау жөніндегі әдістемелік нұсқаулар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01.01-ге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4.1.649-96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Суда органикалық ұшпа заттарды хромото-масс-спектрометрикалық айқындау жөніндегі әдістемелік нұсқаулар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01.01-ге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4.1.650-96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ацетонды, метанолды, бензолды, толуолды, этилбензолды, пентанды, о-, м-, n-ксилолды, гександы, октанды және деканды  газохроматографиялық айқындау жөніндегі әдістемелік нұсқаулар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01.01-ге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4.1.651-96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толуолды газохроматографиялық айқындау жөніндегі әдістемелік нұсқаулар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01.01-ге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4.1.652-96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этилбензолды газохроматографиялық айқындау жөніндегі әдістемелік нұсқаулар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01.01-ге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4.1.657-96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бутилакрилатты және бутилметакрилатты газохроматографиялық айқындау жөніндегі әдістемелік нұсқаулар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01.01-ге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4.1.658-96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акрилонитрилді газохроматографиялық айқындау жөніндегі әдістемелік нұсқаулар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01.01-ге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4.1.737-99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Суда фенолдарды хромото-масс-спектрометрикалық айқындау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01.01-ге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4.1.738-99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Суда фталаттарды және органикалық қышқылдарды хромото-масс-спектрометрикалық айқындау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01.01-ге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4.1.739-99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бензолды, толуолды, хлорбензолды, этилбензолды,  о-ксилолды, стиролды хромото-масс-спектрометрикалық айқындау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01.01-ге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4.1.741-99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Суда фенантренді, антраценді, флуорантенді, пиренді, хризенді және бензо(а) пиренді  хромото-масс-спектрометрикалық айқындау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01.01-ге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4.1.742-99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мырыштың, кадмийдің, қорғасынның және мыстың иондарының құрамын инверсионды вольтамперометрикалық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01.01-ге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4.1.745-99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терефтал қышқылының диметилэфирін газохроматографиялық айқындау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01.01-ге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4.1.752-99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фенолды  газохроматографиялық айқындау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01.01-ге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4.1.753-99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формальдегидті ионохроматографиялық айқындау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01.01-ге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5-баптың 9-тармағының 9.1-тармақшасы  (металдан бітегіш заттар)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МЕМСТАНДАРТ ISO 8317-2014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Балалардың ашуға қолы жетпейтін орам. Көп рет пайдаланылатын орамға талаптар және сынағы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және 6.6-тармақтар МЕМСТАНДАРТ 5037-97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және сүт өнімдері үшін металл флягалар.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8.9, 8.12, 9.4, 9.7 және 9.8-тармақтар МЕМСТАНДАРТ 5981-2011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Консервілер үшін банкілер және олардың металл қақпақтары.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(5-кесте) және 4.7-тармақтар МЕМСТАНДАРТ 13479-82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Картон және құрама банкілер.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5.6-тармақ МЕМСТАНДАРТ 18896-73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өнім үшің қалың қабырғлы болат дағыралар.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9.7-тармақтар МЕМСТАНДАРТ 25749-2005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Бұрандалы металл қақпақтар.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және 44.7-тармақтар МЕМСТАНДАРТ 26220-84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Моноблокты аэрозолды алюминий баллондар.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7.6-тармақ МЕМСТАНДАРТ 30766-2001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өнім үшің металл банкілер.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6.2-тармақ МЕМСТАНДАРТ 32179-2013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Бітегіш құралдар. Қауіпсіздік, маркілеу және қабылдау қағидалары жөніндегі жалпы ережелер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8.5-8.8-тармақтар   МЕМСТАНДАРТ </w:t>
            </w:r>
          </w:p>
          <w:p>
            <w:pPr>
              <w:spacing w:after="20"/>
              <w:ind w:left="20"/>
              <w:jc w:val="both"/>
            </w:pPr>
            <w:r>
              <w:rPr>
                <w:rFonts w:ascii="Times New Roman"/>
                <w:b w:val="false"/>
                <w:i w:val="false"/>
                <w:color w:val="000000"/>
                <w:sz w:val="20"/>
              </w:rPr>
              <w:t>
32624-2014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Кронен-тығындар.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 (5-кесте), 9.5, 9.6 және 9.9-тармақтар МЕМСТАНДАРТ 32625-2014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қалпақшалар.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8.6-8.8 және 8.10-тармақтар  МЕМСТАНДАРТ </w:t>
            </w:r>
          </w:p>
          <w:p>
            <w:pPr>
              <w:spacing w:after="20"/>
              <w:ind w:left="20"/>
              <w:jc w:val="both"/>
            </w:pPr>
            <w:r>
              <w:rPr>
                <w:rFonts w:ascii="Times New Roman"/>
                <w:b w:val="false"/>
                <w:i w:val="false"/>
                <w:color w:val="000000"/>
                <w:sz w:val="20"/>
              </w:rPr>
              <w:t>
33416-2015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Бұралмалы металл қақпақтар.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 7.6, 8.5 және 8.6-тармақтар СТБ МЕМСТАНДАРТ Р 51756-2002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Қақпақтары жеңіл ашылатын терең созылған алюминий банкілер.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МЕМСТАНДАРТ Р</w:t>
            </w:r>
          </w:p>
          <w:p>
            <w:pPr>
              <w:spacing w:after="20"/>
              <w:ind w:left="20"/>
              <w:jc w:val="both"/>
            </w:pPr>
            <w:r>
              <w:rPr>
                <w:rFonts w:ascii="Times New Roman"/>
                <w:b w:val="false"/>
                <w:i w:val="false"/>
                <w:color w:val="000000"/>
                <w:sz w:val="20"/>
              </w:rPr>
              <w:t>
51781-2002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Парфюмерлік-косметикалық өнім үшін шыны ыдыс. Жалпы техникалық шарттар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 7.6, 8.6 және 8.7-тармақтар МЕМСТАНДАРТ </w:t>
            </w:r>
          </w:p>
          <w:p>
            <w:pPr>
              <w:spacing w:after="20"/>
              <w:ind w:left="20"/>
              <w:jc w:val="both"/>
            </w:pPr>
            <w:r>
              <w:rPr>
                <w:rFonts w:ascii="Times New Roman"/>
                <w:b w:val="false"/>
                <w:i w:val="false"/>
                <w:color w:val="000000"/>
                <w:sz w:val="20"/>
              </w:rPr>
              <w:t>
51756-2001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Қақпақтары жеңіл ашылатын терең созылған алюминий банкілер.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және 6.7-тармақтар МЕМСТАНДАРТ Р</w:t>
            </w:r>
          </w:p>
          <w:p>
            <w:pPr>
              <w:spacing w:after="20"/>
              <w:ind w:left="20"/>
              <w:jc w:val="both"/>
            </w:pPr>
            <w:r>
              <w:rPr>
                <w:rFonts w:ascii="Times New Roman"/>
                <w:b w:val="false"/>
                <w:i w:val="false"/>
                <w:color w:val="000000"/>
                <w:sz w:val="20"/>
              </w:rPr>
              <w:t xml:space="preserve">
51781-2001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Парфюмерлік-косметикалық өнім үшін шыны ыдыс. Жалпы техникалық шарттар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 және 6.12-тармақтар МЕМСТАНДАРТ Р</w:t>
            </w:r>
          </w:p>
          <w:p>
            <w:pPr>
              <w:spacing w:after="20"/>
              <w:ind w:left="20"/>
              <w:jc w:val="both"/>
            </w:pPr>
            <w:r>
              <w:rPr>
                <w:rFonts w:ascii="Times New Roman"/>
                <w:b w:val="false"/>
                <w:i w:val="false"/>
                <w:color w:val="000000"/>
                <w:sz w:val="20"/>
              </w:rPr>
              <w:t>
51640-2000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Тұрмыстық химия тауарлары үшін шыны ыдыс. Жалпы техникалық шарттар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МЕМСТАНДАРТ ISO</w:t>
            </w:r>
          </w:p>
          <w:p>
            <w:pPr>
              <w:spacing w:after="20"/>
              <w:ind w:left="20"/>
              <w:jc w:val="both"/>
            </w:pPr>
            <w:r>
              <w:rPr>
                <w:rFonts w:ascii="Times New Roman"/>
                <w:b w:val="false"/>
                <w:i w:val="false"/>
                <w:color w:val="000000"/>
                <w:sz w:val="20"/>
              </w:rPr>
              <w:t>
8317-2014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Балалардың ашуға қолы жетпейтін орам. Көп рет пайдаланылатын орамға талаптар және сынақ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5-баптың 9-тармағының 9.2-тармақшасы (полимерден және құрама бітегіш заттар)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және 3.8-тармақтар МЕМСТАНДАРТ 26891-86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Аэрозолды клапандар, шашыратқыш ұштар және қалпақшалар. Техникалық шарттар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6.2-тармақ МЕМСТАНДАРТ 32179-2013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Бітегіш заттар. Қауіпсіздік, маркілеу және қабылдау қағидалары жөніндегі жалпы ережелер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(5-кесте), 9.5-9.8, 9.10 және 9.11-тармақтар МЕМСТАНДАРТ 32626-2014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Полимерден бітегіш заттар. Жалпы техникалық шарттар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(5-кесте), 8.5 және 8.8-тармақтар МЕМСТАНДАРТ 32736-2014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Құрама материалдардан тұтыну орамы. Жалпы техникалық шарттар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9.5, 9.7 және </w:t>
            </w:r>
          </w:p>
          <w:p>
            <w:pPr>
              <w:spacing w:after="20"/>
              <w:ind w:left="20"/>
              <w:jc w:val="both"/>
            </w:pPr>
            <w:r>
              <w:rPr>
                <w:rFonts w:ascii="Times New Roman"/>
                <w:b w:val="false"/>
                <w:i w:val="false"/>
                <w:color w:val="000000"/>
                <w:sz w:val="20"/>
              </w:rPr>
              <w:t xml:space="preserve">
9.8-тармақтар МЕМСТАНДАРТ </w:t>
            </w:r>
          </w:p>
          <w:p>
            <w:pPr>
              <w:spacing w:after="20"/>
              <w:ind w:left="20"/>
              <w:jc w:val="both"/>
            </w:pPr>
            <w:r>
              <w:rPr>
                <w:rFonts w:ascii="Times New Roman"/>
                <w:b w:val="false"/>
                <w:i w:val="false"/>
                <w:color w:val="000000"/>
                <w:sz w:val="20"/>
              </w:rPr>
              <w:t>
33214-2015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Парфюмерлік-косметикалық өнім үшін полимерден және құрама материалдардан бітегіш заттар. Жалпы техникалық шарттар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5.3.1 (2-кесте, топтамадан іріктеудің көлемі бөлігінде), 6.8, 6.9, 6.21 және 6.22-тармақтар СТБ 1015-97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Пластикалық заттардан мәдени-тұрмыстық және шаруашылық мақсаттағы бұйымдар.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және 6.7-тармақтар СТБ МЕМСТАНДАРТ Р</w:t>
            </w:r>
          </w:p>
          <w:p>
            <w:pPr>
              <w:spacing w:after="20"/>
              <w:ind w:left="20"/>
              <w:jc w:val="both"/>
            </w:pPr>
            <w:r>
              <w:rPr>
                <w:rFonts w:ascii="Times New Roman"/>
                <w:b w:val="false"/>
                <w:i w:val="false"/>
                <w:color w:val="000000"/>
                <w:sz w:val="20"/>
              </w:rPr>
              <w:t>
51781-2002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Парфюмерлік-косметикалық өнім үшін шыны ыдыс. Жалпы техникалық шарттар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және 8.8-тармақтар ҚР СТ МЕМСТАНДАРТ Р</w:t>
            </w:r>
          </w:p>
          <w:p>
            <w:pPr>
              <w:spacing w:after="20"/>
              <w:ind w:left="20"/>
              <w:jc w:val="both"/>
            </w:pPr>
            <w:r>
              <w:rPr>
                <w:rFonts w:ascii="Times New Roman"/>
                <w:b w:val="false"/>
                <w:i w:val="false"/>
                <w:color w:val="000000"/>
                <w:sz w:val="20"/>
              </w:rPr>
              <w:t>
52579-2008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Құрама материалдардан тұтыну ыдысы. Жалпы техникалық шарттар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 және 6.12-тармақтар МЕМСТАНДАРТ Р</w:t>
            </w:r>
          </w:p>
          <w:p>
            <w:pPr>
              <w:spacing w:after="20"/>
              <w:ind w:left="20"/>
              <w:jc w:val="both"/>
            </w:pPr>
            <w:r>
              <w:rPr>
                <w:rFonts w:ascii="Times New Roman"/>
                <w:b w:val="false"/>
                <w:i w:val="false"/>
                <w:color w:val="000000"/>
                <w:sz w:val="20"/>
              </w:rPr>
              <w:t xml:space="preserve">
51640-2000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Тұрмыстық химия тауарлары үшін шыны ыдыс. Жалпы техникалық шарттар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5.11 және 6.7-тармақтар МЕМСТАНДАРТ Р </w:t>
            </w:r>
          </w:p>
          <w:p>
            <w:pPr>
              <w:spacing w:after="20"/>
              <w:ind w:left="20"/>
              <w:jc w:val="both"/>
            </w:pPr>
            <w:r>
              <w:rPr>
                <w:rFonts w:ascii="Times New Roman"/>
                <w:b w:val="false"/>
                <w:i w:val="false"/>
                <w:color w:val="000000"/>
                <w:sz w:val="20"/>
              </w:rPr>
              <w:t>
51781-2001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Парфюмерлік-косметикалық өнім үшін шыны ыдыс. Жалпы техникалық шарттар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5-баптың 9-тармағының 9.3-тармақшасы (Қабықтан бітегіш заттар)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МЕМСТАНДАРТ ISO  8317-2014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Балалардың ашуға қолы жетпейтін орам. Көп рет пайдаланылатын орамға талаптар және сынақ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7.5-7.7 және 7.10-7.12-тармақтар МЕМСТАНДАРТ Р </w:t>
            </w:r>
          </w:p>
          <w:p>
            <w:pPr>
              <w:spacing w:after="20"/>
              <w:ind w:left="20"/>
              <w:jc w:val="both"/>
            </w:pPr>
            <w:r>
              <w:rPr>
                <w:rFonts w:ascii="Times New Roman"/>
                <w:b w:val="false"/>
                <w:i w:val="false"/>
                <w:color w:val="000000"/>
                <w:sz w:val="20"/>
              </w:rPr>
              <w:t>
5541-2002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Қабықтан бітегіш заттар. Жалпы техникалық шарттар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МЕМСТАНДАРТ  </w:t>
            </w:r>
          </w:p>
          <w:p>
            <w:pPr>
              <w:spacing w:after="20"/>
              <w:ind w:left="20"/>
              <w:jc w:val="both"/>
            </w:pPr>
            <w:r>
              <w:rPr>
                <w:rFonts w:ascii="Times New Roman"/>
                <w:b w:val="false"/>
                <w:i w:val="false"/>
                <w:color w:val="000000"/>
                <w:sz w:val="20"/>
              </w:rPr>
              <w:t>
32178-2013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Қабық тығындар. Физикалық қасиеттерін айқындаудың әдістері. Айналдырып сынау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МЕМСТАНДАРТ  </w:t>
            </w:r>
          </w:p>
          <w:p>
            <w:pPr>
              <w:spacing w:after="20"/>
              <w:ind w:left="20"/>
              <w:jc w:val="both"/>
            </w:pPr>
            <w:r>
              <w:rPr>
                <w:rFonts w:ascii="Times New Roman"/>
                <w:b w:val="false"/>
                <w:i w:val="false"/>
                <w:color w:val="000000"/>
                <w:sz w:val="20"/>
              </w:rPr>
              <w:t>
32179-2013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Бітегіш заттар. Қауіпсіздік, маркілеу және қабылдау қағидалары жөніндегі жалпы ережелер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МЕМСТАНДАРТ Р ИСО </w:t>
            </w:r>
          </w:p>
          <w:p>
            <w:pPr>
              <w:spacing w:after="20"/>
              <w:ind w:left="20"/>
              <w:jc w:val="both"/>
            </w:pPr>
            <w:r>
              <w:rPr>
                <w:rFonts w:ascii="Times New Roman"/>
                <w:b w:val="false"/>
                <w:i w:val="false"/>
                <w:color w:val="000000"/>
                <w:sz w:val="20"/>
              </w:rPr>
              <w:t>
9727-1-2009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Цилиндрлі қабық тығындар. Физикалық қасиеттерін айқындаудың әдістері. 1-бөлік. Мөлшерлерін айқындау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МЕМСТАНДАРТ Р ИСО </w:t>
            </w:r>
          </w:p>
          <w:p>
            <w:pPr>
              <w:spacing w:after="20"/>
              <w:ind w:left="20"/>
              <w:jc w:val="both"/>
            </w:pPr>
            <w:r>
              <w:rPr>
                <w:rFonts w:ascii="Times New Roman"/>
                <w:b w:val="false"/>
                <w:i w:val="false"/>
                <w:color w:val="000000"/>
                <w:sz w:val="20"/>
              </w:rPr>
              <w:t>
9727-3-2010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Цилиндрлі қабық тығындар. Физикалық қасиеттерін айқындаудың әдістері. 3-бөлік. Ылғалдың құрамын айқындау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МЕМСТАНДАРТ Р ИСО </w:t>
            </w:r>
          </w:p>
          <w:p>
            <w:pPr>
              <w:spacing w:after="20"/>
              <w:ind w:left="20"/>
              <w:jc w:val="both"/>
            </w:pPr>
            <w:r>
              <w:rPr>
                <w:rFonts w:ascii="Times New Roman"/>
                <w:b w:val="false"/>
                <w:i w:val="false"/>
                <w:color w:val="000000"/>
                <w:sz w:val="20"/>
              </w:rPr>
              <w:t>
9727-4-2010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Цилиндрлі қабық тығындар. Физикалық қасиеттерін айқындаудың әдістері. 4-бөлік. Қысудан кейінгі көлемдерінің қалпын келуін айқындау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МЕМСТАНДАРТ Р ИСО </w:t>
            </w:r>
          </w:p>
          <w:p>
            <w:pPr>
              <w:spacing w:after="20"/>
              <w:ind w:left="20"/>
              <w:jc w:val="both"/>
            </w:pPr>
            <w:r>
              <w:rPr>
                <w:rFonts w:ascii="Times New Roman"/>
                <w:b w:val="false"/>
                <w:i w:val="false"/>
                <w:color w:val="000000"/>
                <w:sz w:val="20"/>
              </w:rPr>
              <w:t>
9727-7-2010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Цилиндрлі қабық тығындар. Физикалық қасиеттерін айқындаудың әдістері. 7-бөлік. Шаңның  санын айқындау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МЕМСТАНДАРТ Р ИСО </w:t>
            </w:r>
          </w:p>
          <w:p>
            <w:pPr>
              <w:spacing w:after="20"/>
              <w:ind w:left="20"/>
              <w:jc w:val="both"/>
            </w:pPr>
            <w:r>
              <w:rPr>
                <w:rFonts w:ascii="Times New Roman"/>
                <w:b w:val="false"/>
                <w:i w:val="false"/>
                <w:color w:val="000000"/>
                <w:sz w:val="20"/>
              </w:rPr>
              <w:t>
10106-2009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 тығындар. Жалпы ауысуын айқындау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МЕМСТАНДАРТ Р ИСО </w:t>
            </w:r>
          </w:p>
          <w:p>
            <w:pPr>
              <w:spacing w:after="20"/>
              <w:ind w:left="20"/>
              <w:jc w:val="both"/>
            </w:pPr>
            <w:r>
              <w:rPr>
                <w:rFonts w:ascii="Times New Roman"/>
                <w:b w:val="false"/>
                <w:i w:val="false"/>
                <w:color w:val="000000"/>
                <w:sz w:val="20"/>
              </w:rPr>
              <w:t>
22308-2006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 тығындар. Бақылаудың сенсорлық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5-баптың 9-тармағының 9.4-тармақшасы (Картоннан бітегіш заттар)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 7.4 және 7.6-тармақтар МЕМСТАНДАРТ </w:t>
            </w:r>
          </w:p>
          <w:p>
            <w:pPr>
              <w:spacing w:after="20"/>
              <w:ind w:left="20"/>
              <w:jc w:val="both"/>
            </w:pPr>
            <w:r>
              <w:rPr>
                <w:rFonts w:ascii="Times New Roman"/>
                <w:b w:val="false"/>
                <w:i w:val="false"/>
                <w:color w:val="000000"/>
                <w:sz w:val="20"/>
              </w:rPr>
              <w:t>
12301-2006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Картоннан, қағаздан және құрама материалдардан қалбырлар. Жалпы техникалық шарттар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6.2-тармақ МЕМСТАНДАРТ 32179-2013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Бітегіш заттар. Қауіпсіздік, маркілеу және қабылдау қағидалары жөніндегі жалпы ережелер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