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ebbf" w14:textId="de5e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136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"Бос қоймалар иелерінің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жөніндегі жұмыстарды үйлестіру құзыретіне кіретін Еуразиялық экономикалық комиссияның департаменті жүзеге асырады деп белгіленсін. </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90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 қарашадағы </w:t>
            </w:r>
            <w:r>
              <w:br/>
            </w:r>
            <w:r>
              <w:rPr>
                <w:rFonts w:ascii="Times New Roman"/>
                <w:b w:val="false"/>
                <w:i w:val="false"/>
                <w:color w:val="000000"/>
                <w:sz w:val="20"/>
              </w:rPr>
              <w:t>№ 136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І. Жалпы ережелер</w:t>
      </w:r>
    </w:p>
    <w:bookmarkEnd w:id="4"/>
    <w:bookmarkStart w:name="z8"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"Қызметін кеден ісі саласында  жүзеге асыратын тұлғалардың, бос қоймалар иелерінің, еркін (арнайы, ерекше) экономикалық аймақ резиденттерінің (қатысушыларының) жалпы тізілімін қалыптастыру туралы" 2012 жылғы 11 желтоқсандағы № 271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9" w:id="6"/>
    <w:p>
      <w:pPr>
        <w:spacing w:after="0"/>
        <w:ind w:left="0"/>
        <w:jc w:val="left"/>
      </w:pPr>
      <w:r>
        <w:rPr>
          <w:rFonts w:ascii="Times New Roman"/>
          <w:b/>
          <w:i w:val="false"/>
          <w:color w:val="000000"/>
        </w:rPr>
        <w:t xml:space="preserve"> II. Қолданылу аясы</w:t>
      </w:r>
    </w:p>
    <w:bookmarkEnd w:id="6"/>
    <w:bookmarkStart w:name="z10" w:id="7"/>
    <w:p>
      <w:pPr>
        <w:spacing w:after="0"/>
        <w:ind w:left="0"/>
        <w:jc w:val="both"/>
      </w:pPr>
      <w:r>
        <w:rPr>
          <w:rFonts w:ascii="Times New Roman"/>
          <w:b w:val="false"/>
          <w:i w:val="false"/>
          <w:color w:val="000000"/>
          <w:sz w:val="28"/>
        </w:rPr>
        <w:t>
      2. Осы Қағидалар "Бос қоймалар иелерінің жалпы тізілімін қалыптастыру, жүргізу және пайдалану" жалпы процесіне (бұдан әрі – жалпы процесс) қатысушылардың арасындағы осы жалпы процесс шеңберінде орындалатын рәсімдер сипаттамасын қоса алғанда, ақпараттық өзара іс-қимылдың тәртібі мен шарттарын айқындау мақсатында әзірленді.</w:t>
      </w:r>
    </w:p>
    <w:bookmarkEnd w:id="7"/>
    <w:bookmarkStart w:name="z11" w:id="8"/>
    <w:p>
      <w:pPr>
        <w:spacing w:after="0"/>
        <w:ind w:left="0"/>
        <w:jc w:val="both"/>
      </w:pPr>
      <w:r>
        <w:rPr>
          <w:rFonts w:ascii="Times New Roman"/>
          <w:b w:val="false"/>
          <w:i w:val="false"/>
          <w:color w:val="000000"/>
          <w:sz w:val="28"/>
        </w:rPr>
        <w:t>
      3. Жалпы процеске қатысушылар осы Қағидаларды жалпы процесс шеңберінде рәсімдер мен операцияларды орындаудың тәртібіне бақылау жүргізу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8"/>
    <w:bookmarkStart w:name="z12" w:id="9"/>
    <w:p>
      <w:pPr>
        <w:spacing w:after="0"/>
        <w:ind w:left="0"/>
        <w:jc w:val="left"/>
      </w:pPr>
      <w:r>
        <w:rPr>
          <w:rFonts w:ascii="Times New Roman"/>
          <w:b/>
          <w:i w:val="false"/>
          <w:color w:val="000000"/>
        </w:rPr>
        <w:t xml:space="preserve"> III. Негізгі ұғымдар</w:t>
      </w:r>
    </w:p>
    <w:bookmarkEnd w:id="9"/>
    <w:bookmarkStart w:name="z13" w:id="10"/>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0"/>
    <w:p>
      <w:pPr>
        <w:spacing w:after="0"/>
        <w:ind w:left="0"/>
        <w:jc w:val="both"/>
      </w:pPr>
      <w:r>
        <w:rPr>
          <w:rFonts w:ascii="Times New Roman"/>
          <w:b w:val="false"/>
          <w:i w:val="false"/>
          <w:color w:val="000000"/>
          <w:sz w:val="28"/>
        </w:rPr>
        <w:t>
      "тарихи деректер" – бос қоймалар иелерінің жалпы тізілімі қалыптасқан кезден бастап сақталатын және оған өзгерістер енгізу көзделмейтін ақпарат;</w:t>
      </w:r>
    </w:p>
    <w:p>
      <w:pPr>
        <w:spacing w:after="0"/>
        <w:ind w:left="0"/>
        <w:jc w:val="both"/>
      </w:pPr>
      <w:r>
        <w:rPr>
          <w:rFonts w:ascii="Times New Roman"/>
          <w:b w:val="false"/>
          <w:i w:val="false"/>
          <w:color w:val="000000"/>
          <w:sz w:val="28"/>
        </w:rPr>
        <w:t>
      "ұлттық тізілім" – оны қалыптастыруды және жүргізуді Одаққа мүше мемлекеттің кеден органы жүзеге асыратын бос қоймалар иелерінің тізілімі;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объектінің өмірлік циклінің белгілі бір сатысын сипаттайтын және жалпы процесс операцияларын орындау кезінде өзгеретін қасиет.</w:t>
      </w:r>
    </w:p>
    <w:p>
      <w:pPr>
        <w:spacing w:after="0"/>
        <w:ind w:left="0"/>
        <w:jc w:val="both"/>
      </w:pPr>
      <w:r>
        <w:rPr>
          <w:rFonts w:ascii="Times New Roman"/>
          <w:b w:val="false"/>
          <w:i w:val="false"/>
          <w:color w:val="000000"/>
          <w:sz w:val="28"/>
        </w:rPr>
        <w:t xml:space="preserve">
      Осы Қағидаларда қолданылатын "жалпы процесс рәсімдерінің тобы", "жалпы процестің ақпараттық нысаны",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әдістемесімен айқындалған мәндерде қолданылады.</w:t>
      </w:r>
    </w:p>
    <w:bookmarkStart w:name="z14"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5" w:id="12"/>
    <w:p>
      <w:pPr>
        <w:spacing w:after="0"/>
        <w:ind w:left="0"/>
        <w:jc w:val="both"/>
      </w:pPr>
      <w:r>
        <w:rPr>
          <w:rFonts w:ascii="Times New Roman"/>
          <w:b w:val="false"/>
          <w:i w:val="false"/>
          <w:color w:val="000000"/>
          <w:sz w:val="28"/>
        </w:rPr>
        <w:t>
      5. Жалпы процестің толық атауы: "Бос қоймалар иелерінің жалпы тізілімін қалыптастыру, жүргізу және пайдалану".</w:t>
      </w:r>
    </w:p>
    <w:bookmarkEnd w:id="12"/>
    <w:bookmarkStart w:name="z16" w:id="13"/>
    <w:p>
      <w:pPr>
        <w:spacing w:after="0"/>
        <w:ind w:left="0"/>
        <w:jc w:val="both"/>
      </w:pPr>
      <w:r>
        <w:rPr>
          <w:rFonts w:ascii="Times New Roman"/>
          <w:b w:val="false"/>
          <w:i w:val="false"/>
          <w:color w:val="000000"/>
          <w:sz w:val="28"/>
        </w:rPr>
        <w:t>
      6. Жалпы процестің кодпен белгіленуі: P.CC.07, 1.0.0 нұсқасы.</w:t>
      </w:r>
    </w:p>
    <w:bookmarkEnd w:id="13"/>
    <w:bookmarkStart w:name="z17"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8" w:id="15"/>
    <w:p>
      <w:pPr>
        <w:spacing w:after="0"/>
        <w:ind w:left="0"/>
        <w:jc w:val="both"/>
      </w:pPr>
      <w:r>
        <w:rPr>
          <w:rFonts w:ascii="Times New Roman"/>
          <w:b w:val="false"/>
          <w:i w:val="false"/>
          <w:color w:val="000000"/>
          <w:sz w:val="28"/>
        </w:rPr>
        <w:t xml:space="preserve">
      7. Бос қоймалар иелерінің жалпы тізілімін қалыптастыру және жалпы процеске қатысушыларға бос қоймалар иелерінің жалпы тізілімінен заңды тұлғалар туралы мәліметтерді беру жалпы процестің мақсаты болып табылады. </w:t>
      </w:r>
    </w:p>
    <w:bookmarkEnd w:id="15"/>
    <w:bookmarkStart w:name="z19" w:id="16"/>
    <w:p>
      <w:pPr>
        <w:spacing w:after="0"/>
        <w:ind w:left="0"/>
        <w:jc w:val="both"/>
      </w:pPr>
      <w:r>
        <w:rPr>
          <w:rFonts w:ascii="Times New Roman"/>
          <w:b w:val="false"/>
          <w:i w:val="false"/>
          <w:color w:val="000000"/>
          <w:sz w:val="28"/>
        </w:rPr>
        <w:t>
      8. Жалпы процестің мақсатына қол жеткізу үшін келесі міндеттерді шешу қажет:</w:t>
      </w:r>
    </w:p>
    <w:bookmarkEnd w:id="16"/>
    <w:bookmarkStart w:name="z20" w:id="17"/>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уәкілетті органдарынан (бұдан әрі – мүше мемлекеттер) заңды тұлғаларды ұлттық тізілімге енгізу және одан алып тастау, бос қоймалар иелері ретінде қызметті тоқтату (қайта бастау) туралы, сондай-ақ ұлттық тізілімдегі заңды тұлғалар жөнінде мәліметтердің өзгеруі туралы ақпаратты алуын  қамтамасыз ету;</w:t>
      </w:r>
    </w:p>
    <w:bookmarkEnd w:id="17"/>
    <w:bookmarkStart w:name="z21" w:id="18"/>
    <w:p>
      <w:pPr>
        <w:spacing w:after="0"/>
        <w:ind w:left="0"/>
        <w:jc w:val="both"/>
      </w:pPr>
      <w:r>
        <w:rPr>
          <w:rFonts w:ascii="Times New Roman"/>
          <w:b w:val="false"/>
          <w:i w:val="false"/>
          <w:color w:val="000000"/>
          <w:sz w:val="28"/>
        </w:rPr>
        <w:t>
      б) Комиссияға келіп түскен ақпарат негізінде бос қоймалар иелерінің жалпы тізілімінің автоматты түрде қалыптастырылуын және оның Одақтың ақпараттық порталында жариялануын қамтамасыз ету;</w:t>
      </w:r>
    </w:p>
    <w:bookmarkEnd w:id="18"/>
    <w:bookmarkStart w:name="z22" w:id="19"/>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жүйелерінде пайдалану мақсатында сыртқы және өзара сауданың интеграцияланған ақпараттық жүйесі арқылы (бұдан әрі – интеграцияланған жүйе) бос қоймалар иелерінің жалпы тізіліміне енгізілген заңды тұлғалар туралы мәліметтердің ұсынылуын қамтамасыз ету;</w:t>
      </w:r>
    </w:p>
    <w:bookmarkEnd w:id="19"/>
    <w:bookmarkStart w:name="z23" w:id="20"/>
    <w:p>
      <w:pPr>
        <w:spacing w:after="0"/>
        <w:ind w:left="0"/>
        <w:jc w:val="both"/>
      </w:pPr>
      <w:r>
        <w:rPr>
          <w:rFonts w:ascii="Times New Roman"/>
          <w:b w:val="false"/>
          <w:i w:val="false"/>
          <w:color w:val="000000"/>
          <w:sz w:val="28"/>
        </w:rPr>
        <w:t>
      г) Одақтың ақпараттық порталында орналастырылған сервистерді пайдалана отырып, мүше мемлекеттердің уәкілетті органдары ақпараттық жүйелерінің сұрау салуы бойынша бос қоймалар иелерінің жалпы тізіліміне енгізілген заңды тұлғалар туралы мәліметтерді ұсынылуын қамтамасыз ету.</w:t>
      </w:r>
    </w:p>
    <w:bookmarkEnd w:id="20"/>
    <w:bookmarkStart w:name="z24" w:id="21"/>
    <w:p>
      <w:pPr>
        <w:spacing w:after="0"/>
        <w:ind w:left="0"/>
        <w:jc w:val="left"/>
      </w:pPr>
      <w:r>
        <w:rPr>
          <w:rFonts w:ascii="Times New Roman"/>
          <w:b/>
          <w:i w:val="false"/>
          <w:color w:val="000000"/>
        </w:rPr>
        <w:t xml:space="preserve"> 2. Жалпы процеске қатысушылар</w:t>
      </w:r>
    </w:p>
    <w:bookmarkEnd w:id="21"/>
    <w:bookmarkStart w:name="z25" w:id="22"/>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22"/>
    <w:bookmarkStart w:name="z26" w:id="23"/>
    <w:p>
      <w:pPr>
        <w:spacing w:after="0"/>
        <w:ind w:left="0"/>
        <w:jc w:val="both"/>
      </w:pPr>
      <w:r>
        <w:rPr>
          <w:rFonts w:ascii="Times New Roman"/>
          <w:b w:val="false"/>
          <w:i w:val="false"/>
          <w:color w:val="000000"/>
          <w:sz w:val="28"/>
        </w:rPr>
        <w:t>
      1-кесте</w:t>
      </w:r>
    </w:p>
    <w:bookmarkEnd w:id="23"/>
    <w:bookmarkStart w:name="z27" w:id="24"/>
    <w:p>
      <w:pPr>
        <w:spacing w:after="0"/>
        <w:ind w:left="0"/>
        <w:jc w:val="left"/>
      </w:pPr>
      <w:r>
        <w:rPr>
          <w:rFonts w:ascii="Times New Roman"/>
          <w:b/>
          <w:i w:val="false"/>
          <w:color w:val="000000"/>
        </w:rPr>
        <w:t xml:space="preserve"> Жалпы процеске қатысушылар тізбесі</w:t>
      </w:r>
    </w:p>
    <w:bookmarkEnd w:id="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 қалыптастыруға, жүргізуге және пайдалануға жауапты Комиссияның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және бос қоймалар иелерінің жалпы тізілімін қалыптастыру үшін оны Комиссияға ұсынуға, сондай-ақ кеден операцияларын жасау және кедендік бақылауды жүзеге асыру кезінде бос қоймалар иелерінің жалпы тізілімінен заңды тұлғалар туралы мәліметтерді пайдалануға уәкілеттік берілген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бос қоймалар иелерінің жалпы тізілімінен заңды тұлғалар туралы мәліметтерді пайдаланатын сыртқы экономикалық қызметке қатысушы, заңды немесе жеке тұлға</w:t>
            </w:r>
          </w:p>
        </w:tc>
      </w:tr>
    </w:tbl>
    <w:bookmarkStart w:name="z28" w:id="25"/>
    <w:p>
      <w:pPr>
        <w:spacing w:after="0"/>
        <w:ind w:left="0"/>
        <w:jc w:val="left"/>
      </w:pPr>
      <w:r>
        <w:rPr>
          <w:rFonts w:ascii="Times New Roman"/>
          <w:b/>
          <w:i w:val="false"/>
          <w:color w:val="000000"/>
        </w:rPr>
        <w:t xml:space="preserve"> 3. Жалпы процестің құрылымы</w:t>
      </w:r>
    </w:p>
    <w:bookmarkEnd w:id="25"/>
    <w:bookmarkStart w:name="z29" w:id="26"/>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26"/>
    <w:bookmarkStart w:name="z30" w:id="27"/>
    <w:p>
      <w:pPr>
        <w:spacing w:after="0"/>
        <w:ind w:left="0"/>
        <w:jc w:val="both"/>
      </w:pPr>
      <w:r>
        <w:rPr>
          <w:rFonts w:ascii="Times New Roman"/>
          <w:b w:val="false"/>
          <w:i w:val="false"/>
          <w:color w:val="000000"/>
          <w:sz w:val="28"/>
        </w:rPr>
        <w:t>
      а) бос қоймалар иелерінің жалпы тізілімін қалыптастыру және жүргізу рәсімдері;</w:t>
      </w:r>
    </w:p>
    <w:bookmarkEnd w:id="27"/>
    <w:bookmarkStart w:name="z31" w:id="28"/>
    <w:p>
      <w:pPr>
        <w:spacing w:after="0"/>
        <w:ind w:left="0"/>
        <w:jc w:val="both"/>
      </w:pPr>
      <w:r>
        <w:rPr>
          <w:rFonts w:ascii="Times New Roman"/>
          <w:b w:val="false"/>
          <w:i w:val="false"/>
          <w:color w:val="000000"/>
          <w:sz w:val="28"/>
        </w:rPr>
        <w:t>
      б) бос қоймалар иелерінің жалпы тізілімінде қамтылған заңды тұлғалар туралы мәліметтерді мүше мемлекеттердің уәкілетті органдарына ұсыну рәсімдері;</w:t>
      </w:r>
    </w:p>
    <w:bookmarkEnd w:id="28"/>
    <w:bookmarkStart w:name="z32" w:id="29"/>
    <w:p>
      <w:pPr>
        <w:spacing w:after="0"/>
        <w:ind w:left="0"/>
        <w:jc w:val="both"/>
      </w:pPr>
      <w:r>
        <w:rPr>
          <w:rFonts w:ascii="Times New Roman"/>
          <w:b w:val="false"/>
          <w:i w:val="false"/>
          <w:color w:val="000000"/>
          <w:sz w:val="28"/>
        </w:rPr>
        <w:t>
      в) бос қоймалар иелерінің жалпы тізілімінде қамтылған заңды тұлғалар туралы мәліметтерді мүдделі тұлғаларға ұсыну рәсімдері.</w:t>
      </w:r>
    </w:p>
    <w:bookmarkEnd w:id="29"/>
    <w:bookmarkStart w:name="z33" w:id="30"/>
    <w:p>
      <w:pPr>
        <w:spacing w:after="0"/>
        <w:ind w:left="0"/>
        <w:jc w:val="both"/>
      </w:pPr>
      <w:r>
        <w:rPr>
          <w:rFonts w:ascii="Times New Roman"/>
          <w:b w:val="false"/>
          <w:i w:val="false"/>
          <w:color w:val="000000"/>
          <w:sz w:val="28"/>
        </w:rPr>
        <w:t xml:space="preserve">
      11. Жалпы процестің рәсімдерін орындау кезінде мүше мемлекеттердің уәкілетті органдарынан алынған ұлттық тізілімдердегі заңды тұлғалар туралы мәліметтер негізінде бос қоймалар иелерінің жалпы тізілімін қалыптастыру, сондай-ақ мүше мемлекеттердің уәкілетті органдарына және мүдделі тұлғаларға бос қоймалар иелерінің жалпы тізіліміне енгізілген заңды тұлғалар туралы мәліметтерді ұсыну жүзеге асырылады. </w:t>
      </w:r>
    </w:p>
    <w:bookmarkEnd w:id="30"/>
    <w:p>
      <w:pPr>
        <w:spacing w:after="0"/>
        <w:ind w:left="0"/>
        <w:jc w:val="both"/>
      </w:pPr>
      <w:r>
        <w:rPr>
          <w:rFonts w:ascii="Times New Roman"/>
          <w:b w:val="false"/>
          <w:i w:val="false"/>
          <w:color w:val="000000"/>
          <w:sz w:val="28"/>
        </w:rPr>
        <w:t>
      Бос қоймалар иелерінің жалпы тізілімін қалыптастыру кезінде бос қоймалар иелерінің жалпы тізілімін қалыптастыру және жүргізу рәсімдері тобына енгізілген, бос қоймалар иелерінің жалпы тізіліміне заңды тұлғалар туралы мәліметтерді енгізу және одан алып тастау, бос қоймалар иелерінің жалпы тізілімінде қамтылған заңды тұлғалар туралы мәліметтерді өзгерту рәсімдері орындалады.</w:t>
      </w:r>
    </w:p>
    <w:p>
      <w:pPr>
        <w:spacing w:after="0"/>
        <w:ind w:left="0"/>
        <w:jc w:val="both"/>
      </w:pPr>
      <w:r>
        <w:rPr>
          <w:rFonts w:ascii="Times New Roman"/>
          <w:b w:val="false"/>
          <w:i w:val="false"/>
          <w:color w:val="000000"/>
          <w:sz w:val="28"/>
        </w:rPr>
        <w:t>
      Заңды тұлғалар туралы мәліметтерді мүше мемлекеттердің уәкілетті органдарына ұсыну кезінде бос қоймалар иелерінің жалпы тізілімінде қамтылған заңды тұлғалар туралы мәліметтерді мүше мемлекеттердің уәкілетті органдарына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бос қоймалар иелерінің жалпы тізілімінің жаңартылу күні мен уақыты туралы ақпаратты алу;</w:t>
      </w:r>
    </w:p>
    <w:p>
      <w:pPr>
        <w:spacing w:after="0"/>
        <w:ind w:left="0"/>
        <w:jc w:val="both"/>
      </w:pPr>
      <w:r>
        <w:rPr>
          <w:rFonts w:ascii="Times New Roman"/>
          <w:b w:val="false"/>
          <w:i w:val="false"/>
          <w:color w:val="000000"/>
          <w:sz w:val="28"/>
        </w:rPr>
        <w:t>
      бос қоймалар иелерінің жалпы тізілімінен заңды тұлғалар туралы мәліметтерді алу;</w:t>
      </w:r>
    </w:p>
    <w:p>
      <w:pPr>
        <w:spacing w:after="0"/>
        <w:ind w:left="0"/>
        <w:jc w:val="both"/>
      </w:pPr>
      <w:r>
        <w:rPr>
          <w:rFonts w:ascii="Times New Roman"/>
          <w:b w:val="false"/>
          <w:i w:val="false"/>
          <w:color w:val="000000"/>
          <w:sz w:val="28"/>
        </w:rPr>
        <w:t>
      бос қоймалар иелерінің жалпы тізіліміне енгізілген өзгерістер туралы ақпаратты алу.</w:t>
      </w:r>
    </w:p>
    <w:p>
      <w:pPr>
        <w:spacing w:after="0"/>
        <w:ind w:left="0"/>
        <w:jc w:val="both"/>
      </w:pPr>
      <w:r>
        <w:rPr>
          <w:rFonts w:ascii="Times New Roman"/>
          <w:b w:val="false"/>
          <w:i w:val="false"/>
          <w:color w:val="000000"/>
          <w:sz w:val="28"/>
        </w:rPr>
        <w:t xml:space="preserve">
      Мүдделі тұлғаларға бос қоймалар иелерінің жалпы тізілімінде қамтылған заңды тұлғалар туралы мәліметтерді ұсыну кезінде мүдделі тұлғаларға бос қоймалар иелерінің жалпы тізілімінде қамтылған заңды тұлғалар туралы мәліметтерді ұсыну рәсімдерінің тобына енгізілген "Одақтың ақпараттық порталы арқылы бос қоймалар иелерінің жалпы тізілімінен заңды тұлғалар туралы мәліметтерді алу" рәсімі орындалады. </w:t>
      </w:r>
    </w:p>
    <w:bookmarkStart w:name="z34" w:id="31"/>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1-сурет. Жалпы процестің құрылымы</w:t>
      </w:r>
    </w:p>
    <w:bookmarkEnd w:id="32"/>
    <w:bookmarkStart w:name="z36" w:id="33"/>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берілген.</w:t>
      </w:r>
    </w:p>
    <w:bookmarkEnd w:id="33"/>
    <w:bookmarkStart w:name="z37" w:id="34"/>
    <w:p>
      <w:pPr>
        <w:spacing w:after="0"/>
        <w:ind w:left="0"/>
        <w:jc w:val="both"/>
      </w:pPr>
      <w:r>
        <w:rPr>
          <w:rFonts w:ascii="Times New Roman"/>
          <w:b w:val="false"/>
          <w:i w:val="false"/>
          <w:color w:val="000000"/>
          <w:sz w:val="28"/>
        </w:rPr>
        <w:t xml:space="preserve">
      14. Рәсімдердің әрбір тобы үшін жалпы процестің рәсімдері арасындағы байланысты және оларды орындау тәртібін көрсететін жалпы схема берілген. Рәсімдердің жалпы схемасы UML (Unified Modeling Language – модельдеудің біріздендірілген тілі) графикалық нотациясы пайдалана отырып құрылған және мәтіндік сипаттамамен жабдықталған. </w:t>
      </w:r>
    </w:p>
    <w:bookmarkEnd w:id="34"/>
    <w:bookmarkStart w:name="z38" w:id="35"/>
    <w:p>
      <w:pPr>
        <w:spacing w:after="0"/>
        <w:ind w:left="0"/>
        <w:jc w:val="left"/>
      </w:pPr>
      <w:r>
        <w:rPr>
          <w:rFonts w:ascii="Times New Roman"/>
          <w:b/>
          <w:i w:val="false"/>
          <w:color w:val="000000"/>
        </w:rPr>
        <w:t xml:space="preserve"> 4. Бос қоймалар иелерінің жалпы тізілімін қалыптастыру және жүргізу рәсімдерінің тобы</w:t>
      </w:r>
    </w:p>
    <w:bookmarkEnd w:id="35"/>
    <w:bookmarkStart w:name="z39" w:id="36"/>
    <w:p>
      <w:pPr>
        <w:spacing w:after="0"/>
        <w:ind w:left="0"/>
        <w:jc w:val="both"/>
      </w:pPr>
      <w:r>
        <w:rPr>
          <w:rFonts w:ascii="Times New Roman"/>
          <w:b w:val="false"/>
          <w:i w:val="false"/>
          <w:color w:val="000000"/>
          <w:sz w:val="28"/>
        </w:rPr>
        <w:t>
      15. Бос қоймалар иелерінің жалпы тізілімін қалыптастыру және жүргізу рәсімдерін орындау мүше мемлекеттің уәкілетті органы ұлттық тізілімде қамтылған заңды тұлғалар туралы мәліметтердің өзгергені (қосылғаны, алып тасталғаны) туралы ақпаратты алған кезден басталады.</w:t>
      </w:r>
    </w:p>
    <w:bookmarkEnd w:id="36"/>
    <w:p>
      <w:pPr>
        <w:spacing w:after="0"/>
        <w:ind w:left="0"/>
        <w:jc w:val="both"/>
      </w:pPr>
      <w:r>
        <w:rPr>
          <w:rFonts w:ascii="Times New Roman"/>
          <w:b w:val="false"/>
          <w:i w:val="false"/>
          <w:color w:val="000000"/>
          <w:sz w:val="28"/>
        </w:rPr>
        <w:t>
      Мүше мемлекеттің уәкілетті органында ұлттық тізілімді жүргізу кезінде осы мемлекеттің заңнамасының талаптарына сәйкес ұлттық тізілімге заңды тұлғалар туралы мәліметтерді қосу туралы құжаттардың тіркеу нөмірлерінің бірегейлігі қамтамасыз етіледі.</w:t>
      </w:r>
    </w:p>
    <w:p>
      <w:pPr>
        <w:spacing w:after="0"/>
        <w:ind w:left="0"/>
        <w:jc w:val="both"/>
      </w:pPr>
      <w:r>
        <w:rPr>
          <w:rFonts w:ascii="Times New Roman"/>
          <w:b w:val="false"/>
          <w:i w:val="false"/>
          <w:color w:val="000000"/>
          <w:sz w:val="28"/>
        </w:rPr>
        <w:t>
      Заңды тұлғалар туралы мәліметтерді ұлттық тізілімге енгізу кезінде "Бос қоймалар иелерінің жалпы тізіліміне заңды тұлғалар туралы мәліметтерді енгізу" (P.CC.07.PRC.001) рәсімі орындалады.</w:t>
      </w:r>
    </w:p>
    <w:p>
      <w:pPr>
        <w:spacing w:after="0"/>
        <w:ind w:left="0"/>
        <w:jc w:val="both"/>
      </w:pPr>
      <w:r>
        <w:rPr>
          <w:rFonts w:ascii="Times New Roman"/>
          <w:b w:val="false"/>
          <w:i w:val="false"/>
          <w:color w:val="000000"/>
          <w:sz w:val="28"/>
        </w:rPr>
        <w:t>
      Бос қоймалар иелерінің жалпы тізіліміне заңды тұлғаларды енгізу кезінде мәлімделген, ұлттық тізілімдегі заңды тұлғалар туралы мәліметтер өзгерген жағдайда "Бос қоймалар иелерінің жалпы тізілімінде қамтылған заңды тұлғалар туралы мәліметтерді өзгерту" (P.CC.07.PRC.002) рәсімі орындалады.</w:t>
      </w:r>
    </w:p>
    <w:p>
      <w:pPr>
        <w:spacing w:after="0"/>
        <w:ind w:left="0"/>
        <w:jc w:val="both"/>
      </w:pPr>
      <w:r>
        <w:rPr>
          <w:rFonts w:ascii="Times New Roman"/>
          <w:b w:val="false"/>
          <w:i w:val="false"/>
          <w:color w:val="000000"/>
          <w:sz w:val="28"/>
        </w:rPr>
        <w:t>
      Заңды тұлғалар туралы мәліметтерді ұлттық тізілімнен алып тастау кезінде "Бос қоймалар иелерінің жалпы тізілімінен заңды тұлғалар туралы мәліметтерді алып тастау" (P.CC.07.PRC.003) рәсімі орындалады.</w:t>
      </w:r>
    </w:p>
    <w:p>
      <w:pPr>
        <w:spacing w:after="0"/>
        <w:ind w:left="0"/>
        <w:jc w:val="both"/>
      </w:pPr>
      <w:r>
        <w:rPr>
          <w:rFonts w:ascii="Times New Roman"/>
          <w:b w:val="false"/>
          <w:i w:val="false"/>
          <w:color w:val="000000"/>
          <w:sz w:val="28"/>
        </w:rPr>
        <w:t>
      Егер ұлттық тізілімге өзгерістер енгізу процесінде заңды тұлғалар туралы мәліметтердің ұлттық тізілімге енгізілгенін растайтын құжаттың тіркеу нөмірі өзгерген болса, онда заңды тұлғалар туралы мәліметтерді ұсыну 2 рәсімді: "Бос қоймалар иелерінің жалпы тізілімінен заңды тұлғалар  туралы мәліметтерді алып тастау" (P.CC.07.PRC.003) рәсімі және "Бос қоймалар иелерінің жалпы тізіліміне заңды тұлғалар туралы мәліметтерді енгізу" (P.CC.07.PRC.001) рәсімі пайдаланыла отырып жүзеге асырылады.</w:t>
      </w:r>
    </w:p>
    <w:p>
      <w:pPr>
        <w:spacing w:after="0"/>
        <w:ind w:left="0"/>
        <w:jc w:val="both"/>
      </w:pPr>
      <w:r>
        <w:rPr>
          <w:rFonts w:ascii="Times New Roman"/>
          <w:b w:val="false"/>
          <w:i w:val="false"/>
          <w:color w:val="000000"/>
          <w:sz w:val="28"/>
        </w:rPr>
        <w:t xml:space="preserve">
      Көрсетілген мәліметтерді ұсыну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 </w:t>
      </w:r>
    </w:p>
    <w:bookmarkStart w:name="z40" w:id="37"/>
    <w:p>
      <w:pPr>
        <w:spacing w:after="0"/>
        <w:ind w:left="0"/>
        <w:jc w:val="both"/>
      </w:pPr>
      <w:r>
        <w:rPr>
          <w:rFonts w:ascii="Times New Roman"/>
          <w:b w:val="false"/>
          <w:i w:val="false"/>
          <w:color w:val="000000"/>
          <w:sz w:val="28"/>
        </w:rPr>
        <w:t>
      16. Бос қоймалар иелерінің жалпы тізілімін қалыптастыру және жүргізу рәсімдері тобының келтірілген сипаттамасы 2-суретте ұсынылған.</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2-сурет. Бос қоймалар иелерінің жалпы тізілімін қалыптастыру және жүргізу рәсімдері тобының жалпы схемасы</w:t>
      </w:r>
    </w:p>
    <w:bookmarkEnd w:id="38"/>
    <w:bookmarkStart w:name="z42" w:id="39"/>
    <w:p>
      <w:pPr>
        <w:spacing w:after="0"/>
        <w:ind w:left="0"/>
        <w:jc w:val="both"/>
      </w:pPr>
      <w:r>
        <w:rPr>
          <w:rFonts w:ascii="Times New Roman"/>
          <w:b w:val="false"/>
          <w:i w:val="false"/>
          <w:color w:val="000000"/>
          <w:sz w:val="28"/>
        </w:rPr>
        <w:t>
      17. Бос қоймалар иелерінің жалпы тізілімін қалыптастыру және жүргізу рәсімдерінің тобына кіретін жалпы процесс рәсімдерінің тізбесі 2-кестеде берілген.</w:t>
      </w:r>
    </w:p>
    <w:bookmarkEnd w:id="39"/>
    <w:bookmarkStart w:name="z43" w:id="40"/>
    <w:p>
      <w:pPr>
        <w:spacing w:after="0"/>
        <w:ind w:left="0"/>
        <w:jc w:val="both"/>
      </w:pPr>
      <w:r>
        <w:rPr>
          <w:rFonts w:ascii="Times New Roman"/>
          <w:b w:val="false"/>
          <w:i w:val="false"/>
          <w:color w:val="000000"/>
          <w:sz w:val="28"/>
        </w:rPr>
        <w:t>
      2-кесте</w:t>
      </w:r>
    </w:p>
    <w:bookmarkEnd w:id="40"/>
    <w:bookmarkStart w:name="z44" w:id="41"/>
    <w:p>
      <w:pPr>
        <w:spacing w:after="0"/>
        <w:ind w:left="0"/>
        <w:jc w:val="left"/>
      </w:pPr>
      <w:r>
        <w:rPr>
          <w:rFonts w:ascii="Times New Roman"/>
          <w:b/>
          <w:i w:val="false"/>
          <w:color w:val="000000"/>
        </w:rPr>
        <w:t xml:space="preserve"> Бос қоймалар иелерінің жалпы тізілімін қалыптастыру және жүргізу рәсімдерінің тобына кіретін жалпы процесс рәсімдерінің тізбесі</w:t>
      </w:r>
    </w:p>
    <w:bookmarkEnd w:id="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бос қоймалар иелерінің жалпы тізіліміне енгізу үшін заңды тұлғалар туралы мәліметтерді қалыптастыруға  және оларды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қамтылған заңды тұлғалар туралы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бос қоймалар иелерінің жалпы тізіліміне өзгерістер енгізу үшін заңды тұлғалар туралы мәліметтерді қалыптастыруға және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бос қоймалар иелерінің жалпы тізілімінен заңды тұлғалар жөніндегі мәліметтерді алып тастау туралы ақпаратты қалыптастыруға және оны Комиссияға ұсынуға арналған</w:t>
            </w:r>
          </w:p>
        </w:tc>
      </w:tr>
    </w:tbl>
    <w:bookmarkStart w:name="z45" w:id="42"/>
    <w:p>
      <w:pPr>
        <w:spacing w:after="0"/>
        <w:ind w:left="0"/>
        <w:jc w:val="left"/>
      </w:pPr>
      <w:r>
        <w:rPr>
          <w:rFonts w:ascii="Times New Roman"/>
          <w:b/>
          <w:i w:val="false"/>
          <w:color w:val="000000"/>
        </w:rPr>
        <w:t xml:space="preserve"> 5. Бос қоймалар иелерінің жалпы тізілімінде қамтылған заңды тұлғалар туралы мәліметтерді мүше мемлекеттердің уәкілетті органдарына ұсыну рәсімдерінің тобы</w:t>
      </w:r>
    </w:p>
    <w:bookmarkEnd w:id="42"/>
    <w:bookmarkStart w:name="z46" w:id="43"/>
    <w:p>
      <w:pPr>
        <w:spacing w:after="0"/>
        <w:ind w:left="0"/>
        <w:jc w:val="both"/>
      </w:pPr>
      <w:r>
        <w:rPr>
          <w:rFonts w:ascii="Times New Roman"/>
          <w:b w:val="false"/>
          <w:i w:val="false"/>
          <w:color w:val="000000"/>
          <w:sz w:val="28"/>
        </w:rPr>
        <w:t>
      18. Бос қоймалар иелерінің жалпы тізілімінде қамтылған заңды тұлғалар туралы мәліметтерді мүше мемлекеттердің уәкілетті органдарына ұсыну рәсімдері мүше мемлекеттердің уәкілетті органдарының ақпараттық жүйелерінен тиісті сұрау салу алынған кезде орындалады.</w:t>
      </w:r>
    </w:p>
    <w:bookmarkEnd w:id="43"/>
    <w:p>
      <w:pPr>
        <w:spacing w:after="0"/>
        <w:ind w:left="0"/>
        <w:jc w:val="both"/>
      </w:pPr>
      <w:r>
        <w:rPr>
          <w:rFonts w:ascii="Times New Roman"/>
          <w:b w:val="false"/>
          <w:i w:val="false"/>
          <w:color w:val="000000"/>
          <w:sz w:val="28"/>
        </w:rPr>
        <w:t>
      Бос қоймалар иелерінің жалпы тізілімінде қамтылған заңды тұлғалар туралы мәліметтерді мүше мемлекеттердің уәкілетті органдарына ұсыну рәсімдерін орындау шеңберінде мүше мемлекеттердің уәкілетті органдарының ақпараттық жүйелерінен келіп түсетін сұрау салулардың мынадай түрлері өңделеді:</w:t>
      </w:r>
    </w:p>
    <w:p>
      <w:pPr>
        <w:spacing w:after="0"/>
        <w:ind w:left="0"/>
        <w:jc w:val="both"/>
      </w:pPr>
      <w:r>
        <w:rPr>
          <w:rFonts w:ascii="Times New Roman"/>
          <w:b w:val="false"/>
          <w:i w:val="false"/>
          <w:color w:val="000000"/>
          <w:sz w:val="28"/>
        </w:rPr>
        <w:t>
      бос қоймалар иелерінің жалпы тізілімінің жаңартылу күні мен уақыты туралы ақпаратты ұсынуға сұрау салу;</w:t>
      </w:r>
    </w:p>
    <w:p>
      <w:pPr>
        <w:spacing w:after="0"/>
        <w:ind w:left="0"/>
        <w:jc w:val="both"/>
      </w:pPr>
      <w:r>
        <w:rPr>
          <w:rFonts w:ascii="Times New Roman"/>
          <w:b w:val="false"/>
          <w:i w:val="false"/>
          <w:color w:val="000000"/>
          <w:sz w:val="28"/>
        </w:rPr>
        <w:t>
      бос қоймалар иелерінің жалпы тізілімінен заңды тұлғалар туралы мәліметтерді ұсынуға сұрау салу;</w:t>
      </w:r>
    </w:p>
    <w:p>
      <w:pPr>
        <w:spacing w:after="0"/>
        <w:ind w:left="0"/>
        <w:jc w:val="both"/>
      </w:pPr>
      <w:r>
        <w:rPr>
          <w:rFonts w:ascii="Times New Roman"/>
          <w:b w:val="false"/>
          <w:i w:val="false"/>
          <w:color w:val="000000"/>
          <w:sz w:val="28"/>
        </w:rPr>
        <w:t>
      бос қоймалар иелерінің жалпы тізіліміне енгізілген өзгерістер туралы ақпаратты ұсынуға сұрау салу.</w:t>
      </w:r>
    </w:p>
    <w:p>
      <w:pPr>
        <w:spacing w:after="0"/>
        <w:ind w:left="0"/>
        <w:jc w:val="both"/>
      </w:pPr>
      <w:r>
        <w:rPr>
          <w:rFonts w:ascii="Times New Roman"/>
          <w:b w:val="false"/>
          <w:i w:val="false"/>
          <w:color w:val="000000"/>
          <w:sz w:val="28"/>
        </w:rPr>
        <w:t>
      Бос қоймалар иелерінің жалпы тізілімінің жаңартылу күні мен уақыты туралы ақпаратты ұсынуға сұрау салуды мүше мемлекеттің уәкілетті органының ақпараттық жүйесінде сақталған, бос қоймалар иелерінің жалпы тізіліміне енгізілген заңды тұлғалар туралы мәліметтерді бос қоймалар иелерінің жалпы тізілімінде бар, Комиссияда сақтауда жатқан заңды тұлғалар туралы мәліметтермен үйлесімді ету қажеттілігін бағалау мақсатында мүше мемлекеттің уәкілетті органы орындайды. Бос қоймалар иелерінің жалпы тізілімінің жаңартылу күні мен уақыты туралы ақпаратты ұсынуға сұрау салуды жүзеге асыру кезінде "Бос қоймалар иелерінің жалпы тізілімінің жаңартылу күні мен уақыты туралы ақпаратты алу" (P.CC.07.PRC.004) рәсімі орындалады.</w:t>
      </w:r>
    </w:p>
    <w:p>
      <w:pPr>
        <w:spacing w:after="0"/>
        <w:ind w:left="0"/>
        <w:jc w:val="both"/>
      </w:pPr>
      <w:r>
        <w:rPr>
          <w:rFonts w:ascii="Times New Roman"/>
          <w:b w:val="false"/>
          <w:i w:val="false"/>
          <w:color w:val="000000"/>
          <w:sz w:val="28"/>
        </w:rPr>
        <w:t>
      Бос қоймалар иелерінің жалпы тізілімінен заңды тұлғалар туралы мәліметтерді ұсынуға сұрау салу мүше мемлекеттің уәкілетті органының Комиссияда сақтауда жатқан бос қоймалар иелерінің жалпы тізіліміне енгізілген барлық заңды тұлғалар туралы мәліметтерді алуы мақсатында орындалады. Бос қоймалар иелерінің жалпы тізілімінде қамтылған заңды тұлғалар туралы мәліметтерге тарихи деректер ескеріле отырып толық көлемде не белгілі бір күндегі және уақыттағы жағдай бойынша сұрау салынады. Бос қоймалар иелерінің жалпы тізілімінен заңды тұлғалар туралы мәліметтерді ұсынуға сұрау салу заңды тұлғалар туралы мәліметтерді мүше мемлекеттің уәкілетті органының ақпараттық жүйесіне бастапқы жүктеу кезінде пайдаланылады. Бос қоймалар иелерінің жалпы тізілімінен заңды тұлғалар туралы мәліметтерді ұсынуға сұрау салуды жүзеге асыру кезінде "Бос қоймалар иелерінің жалпы тізілімінен заңды тұлғалар туралы мәліметтерді алу" (P.CC.07.PRC.005) рәсімі орындалады.</w:t>
      </w:r>
    </w:p>
    <w:p>
      <w:pPr>
        <w:spacing w:after="0"/>
        <w:ind w:left="0"/>
        <w:jc w:val="both"/>
      </w:pPr>
      <w:r>
        <w:rPr>
          <w:rFonts w:ascii="Times New Roman"/>
          <w:b w:val="false"/>
          <w:i w:val="false"/>
          <w:color w:val="000000"/>
          <w:sz w:val="28"/>
        </w:rPr>
        <w:t>
      Бос қоймалар иелерінің жалпы тізіліміне енгізілген өзгерістер туралы ақпаратқа сұрау салу кезінде бос қоймалар иелерінің жалпы тізіліміне қосылған немесе сұрау салуда көрсетілген кезден бастап осы сұрау салу орындалған кезге дейінгі өзгерістер енгізілген заңды тұлғалар туралы мәліметтер ұсынылады. Бос қоймалар иелерінің жалпы тізіліміне енгізілген өзгерістер туралы ақпаратқа сұрау салуды жүзеге асыру кезінде "Бос қоймалар иелерінің жалпы тізіліміне енгізілген өзгерістер туралы ақпаратты алу" (P.CC.07.PRC.006) рәсімі орындалады.</w:t>
      </w:r>
    </w:p>
    <w:bookmarkStart w:name="z47" w:id="44"/>
    <w:p>
      <w:pPr>
        <w:spacing w:after="0"/>
        <w:ind w:left="0"/>
        <w:jc w:val="both"/>
      </w:pPr>
      <w:r>
        <w:rPr>
          <w:rFonts w:ascii="Times New Roman"/>
          <w:b w:val="false"/>
          <w:i w:val="false"/>
          <w:color w:val="000000"/>
          <w:sz w:val="28"/>
        </w:rPr>
        <w:t>
      19. Бос қоймалар иелерінің жалпы тізілімінде қамтылған заңды тұлғалар туралы мәліметтерді мүше мемлекеттердің уәкілетті органдарына ұсыну рәсімдері тобының сипаттамасы 3-суретте ұсынылған.</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3-сурет. Бос қоймалар иелерінің жалпы тізілімінде қамтылған заңды тұлғалар туралы мәліметтерді мүше мемлекеттердің уәкілетті органдарына ұсыну рәсімдері тобынның жалпы схемасы</w:t>
      </w:r>
    </w:p>
    <w:bookmarkEnd w:id="45"/>
    <w:bookmarkStart w:name="z49" w:id="46"/>
    <w:p>
      <w:pPr>
        <w:spacing w:after="0"/>
        <w:ind w:left="0"/>
        <w:jc w:val="both"/>
      </w:pPr>
      <w:r>
        <w:rPr>
          <w:rFonts w:ascii="Times New Roman"/>
          <w:b w:val="false"/>
          <w:i w:val="false"/>
          <w:color w:val="000000"/>
          <w:sz w:val="28"/>
        </w:rPr>
        <w:t>
      20. Бос қоймалар иелерінің жалпы тізілімінде қамтылған заңды тұлғалар туралы мәліметтерді мүше мемлекеттердің уәкілетті органдарына ұсыну рәсімдері тобына кіретін жалпы процесс рәсімдерінің тізбесі 3-кестеде берілген.</w:t>
      </w:r>
    </w:p>
    <w:bookmarkEnd w:id="46"/>
    <w:bookmarkStart w:name="z50" w:id="47"/>
    <w:p>
      <w:pPr>
        <w:spacing w:after="0"/>
        <w:ind w:left="0"/>
        <w:jc w:val="both"/>
      </w:pPr>
      <w:r>
        <w:rPr>
          <w:rFonts w:ascii="Times New Roman"/>
          <w:b w:val="false"/>
          <w:i w:val="false"/>
          <w:color w:val="000000"/>
          <w:sz w:val="28"/>
        </w:rPr>
        <w:t>
      3-кесте</w:t>
      </w:r>
    </w:p>
    <w:bookmarkEnd w:id="47"/>
    <w:bookmarkStart w:name="z51" w:id="48"/>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мүше мемлекеттердің уәкілетті органдарына ұсыну рәсімдері тобына кіретін жалпы процесс рәсімдерінің тізбесі</w:t>
      </w:r>
    </w:p>
    <w:bookmarkEnd w:id="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сақталған бос қоймалар иелерінің жалпы тізіліміне енгізілген заңды тұлғалар туралы мәліметтерді бос қоймалар иелерінің жалпы тізілімінде қамтылған заңды тұлғалар туралы мәліметтермен үйлесімді ету қажеттілігін мүше мемлекеттің уәкілетті органының бағалауы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бос қоймалар иелерінің жалпы тізілімінде қамтылған заңды тұлғалар туралы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сақталған бос қоймалар иелерінің жалпы тізіліміне енгізілген заңды тұлғалар туралы мәліметтерді бос қоймалар иелерінің жалпы тізілімінде қамтылған заңды тұлғалар туралы мәліметтермен үйлесімді ету үшін арналған</w:t>
            </w:r>
          </w:p>
        </w:tc>
      </w:tr>
    </w:tbl>
    <w:p>
      <w:pPr>
        <w:spacing w:after="0"/>
        <w:ind w:left="0"/>
        <w:jc w:val="left"/>
      </w:pPr>
    </w:p>
    <w:p>
      <w:pPr>
        <w:spacing w:after="0"/>
        <w:ind w:left="0"/>
        <w:jc w:val="left"/>
      </w:pPr>
      <w:r>
        <w:rPr>
          <w:rFonts w:ascii="Times New Roman"/>
          <w:b/>
          <w:i w:val="false"/>
          <w:color w:val="000000"/>
        </w:rPr>
        <w:t xml:space="preserve"> 6. Бос қоймалар иелерінің жалпы тізілімінде қамтылған заңды тұлғалар туралы мәліметтерді мүдделі тұлғаларға ұсыну рәсімдерінің тобы</w:t>
      </w:r>
    </w:p>
    <w:bookmarkStart w:name="z53" w:id="49"/>
    <w:p>
      <w:pPr>
        <w:spacing w:after="0"/>
        <w:ind w:left="0"/>
        <w:jc w:val="both"/>
      </w:pPr>
      <w:r>
        <w:rPr>
          <w:rFonts w:ascii="Times New Roman"/>
          <w:b w:val="false"/>
          <w:i w:val="false"/>
          <w:color w:val="000000"/>
          <w:sz w:val="28"/>
        </w:rPr>
        <w:t>
      21. Бос қоймалар иелерінің жалпы тізілімінде қамтылған заңды тұлғалар туралы мәліметтерді мүдделі тұлғаларға ұсыну рәсімдері Одақтың ақпараттық порталын пайдалану арқылы орындалады.</w:t>
      </w:r>
    </w:p>
    <w:bookmarkEnd w:id="49"/>
    <w:p>
      <w:pPr>
        <w:spacing w:after="0"/>
        <w:ind w:left="0"/>
        <w:jc w:val="both"/>
      </w:pPr>
      <w:r>
        <w:rPr>
          <w:rFonts w:ascii="Times New Roman"/>
          <w:b w:val="false"/>
          <w:i w:val="false"/>
          <w:color w:val="000000"/>
          <w:sz w:val="28"/>
        </w:rPr>
        <w:t>
      Одақтың ақпараттық порталы арқылы заңды тұлғалар туралы мәліметтерді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бос қоймалар иелерінің жалпы тізілімінде қамтылған заңды тұлғалар туралы мәліметтерді іздеу және (немесе) жүктеу параметрлерін береді, браузер терезесінде берілген бос қоймалар иелерінің жалпы тізілімінен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bookmarkStart w:name="z54" w:id="50"/>
    <w:p>
      <w:pPr>
        <w:spacing w:after="0"/>
        <w:ind w:left="0"/>
        <w:jc w:val="both"/>
      </w:pPr>
      <w:r>
        <w:rPr>
          <w:rFonts w:ascii="Times New Roman"/>
          <w:b w:val="false"/>
          <w:i w:val="false"/>
          <w:color w:val="000000"/>
          <w:sz w:val="28"/>
        </w:rPr>
        <w:t>
      22. Бос қоймалар иелерінің жалпы тізілімінде қамтылған заңды тұлғалар туралы мәліметтерді мүдделі тұлғаларға ұсыну рәсімдері тобының келтірілген сипаттамасы 4-суретте берілген.</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4-сурет. Бос қоймалар иелерінің жалпы тізілімінде қамтылған заңды тұлғалар туралы мәліметтерді мүдделі тұлғаларға ұсыну рәсімдері тобының жалпы схемасы</w:t>
      </w:r>
    </w:p>
    <w:bookmarkEnd w:id="51"/>
    <w:bookmarkStart w:name="z56" w:id="52"/>
    <w:p>
      <w:pPr>
        <w:spacing w:after="0"/>
        <w:ind w:left="0"/>
        <w:jc w:val="both"/>
      </w:pPr>
      <w:r>
        <w:rPr>
          <w:rFonts w:ascii="Times New Roman"/>
          <w:b w:val="false"/>
          <w:i w:val="false"/>
          <w:color w:val="000000"/>
          <w:sz w:val="28"/>
        </w:rPr>
        <w:t>
      23. Бос қоймалар иелерінің жалпы тізілімінде қамтылған заңды тұлғалар туралы мәліметтерді мүдделі тұлғаларға ұсыну рәсімдерінің тобына кіретін жалпы процесс рәсімдерінің тізбесі 4-кестеде келтірілген.</w:t>
      </w:r>
    </w:p>
    <w:bookmarkEnd w:id="52"/>
    <w:bookmarkStart w:name="z57" w:id="53"/>
    <w:p>
      <w:pPr>
        <w:spacing w:after="0"/>
        <w:ind w:left="0"/>
        <w:jc w:val="both"/>
      </w:pPr>
      <w:r>
        <w:rPr>
          <w:rFonts w:ascii="Times New Roman"/>
          <w:b w:val="false"/>
          <w:i w:val="false"/>
          <w:color w:val="000000"/>
          <w:sz w:val="28"/>
        </w:rPr>
        <w:t>
      4-кесте</w:t>
      </w:r>
    </w:p>
    <w:bookmarkEnd w:id="53"/>
    <w:bookmarkStart w:name="z58" w:id="54"/>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мүдделі тұлғаларға ұсыну рәсімдерінің тобына кіретін жалпы процесс рәсімдерінің тізбесі</w:t>
      </w:r>
    </w:p>
    <w:bookmarkEnd w:id="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бос қоймалар иелерінің жалпы тізілімінен заңды тұлғалар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порталының веб-интерфейсін не сол порталда орналастырылған сервистерді пайдалана отырып, осы ақпараттық портал арқылы бос қоймалар иелерінің жалпы тізілімінде қамтылған заңды тұлғалар туралы мәліметтерді алуға арналған</w:t>
            </w:r>
          </w:p>
        </w:tc>
      </w:tr>
    </w:tbl>
    <w:bookmarkStart w:name="z59" w:id="55"/>
    <w:p>
      <w:pPr>
        <w:spacing w:after="0"/>
        <w:ind w:left="0"/>
        <w:jc w:val="left"/>
      </w:pPr>
      <w:r>
        <w:rPr>
          <w:rFonts w:ascii="Times New Roman"/>
          <w:b/>
          <w:i w:val="false"/>
          <w:color w:val="000000"/>
        </w:rPr>
        <w:t xml:space="preserve"> V. Жалпы процестің ақпараттық объектілері</w:t>
      </w:r>
    </w:p>
    <w:bookmarkEnd w:id="55"/>
    <w:bookmarkStart w:name="z60" w:id="56"/>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56"/>
    <w:bookmarkStart w:name="z61" w:id="57"/>
    <w:p>
      <w:pPr>
        <w:spacing w:after="0"/>
        <w:ind w:left="0"/>
        <w:jc w:val="both"/>
      </w:pPr>
      <w:r>
        <w:rPr>
          <w:rFonts w:ascii="Times New Roman"/>
          <w:b w:val="false"/>
          <w:i w:val="false"/>
          <w:color w:val="000000"/>
          <w:sz w:val="28"/>
        </w:rPr>
        <w:t>
      5-кесте</w:t>
      </w:r>
    </w:p>
    <w:bookmarkEnd w:id="57"/>
    <w:bookmarkStart w:name="z62" w:id="58"/>
    <w:p>
      <w:pPr>
        <w:spacing w:after="0"/>
        <w:ind w:left="0"/>
        <w:jc w:val="left"/>
      </w:pPr>
      <w:r>
        <w:rPr>
          <w:rFonts w:ascii="Times New Roman"/>
          <w:b/>
          <w:i w:val="false"/>
          <w:color w:val="000000"/>
        </w:rPr>
        <w:t xml:space="preserve"> Ақпараттық объектілер тізбесі</w:t>
      </w:r>
    </w:p>
    <w:bookmarkEnd w:id="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Комиссияға бос қоймалар иелерінің жалпы тізілімін қалыптастыру үшін ұсынатын</w:t>
            </w:r>
          </w:p>
          <w:p>
            <w:pPr>
              <w:spacing w:after="20"/>
              <w:ind w:left="20"/>
              <w:jc w:val="both"/>
            </w:pPr>
            <w:r>
              <w:rPr>
                <w:rFonts w:ascii="Times New Roman"/>
                <w:b w:val="false"/>
                <w:i w:val="false"/>
                <w:color w:val="000000"/>
                <w:sz w:val="20"/>
              </w:rPr>
              <w:t>
ұлттық тізілімнен заңды тұлғалар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заңды тұлғалар туралы мәліметтер</w:t>
            </w:r>
          </w:p>
        </w:tc>
      </w:tr>
    </w:tbl>
    <w:bookmarkStart w:name="z63" w:id="59"/>
    <w:p>
      <w:pPr>
        <w:spacing w:after="0"/>
        <w:ind w:left="0"/>
        <w:jc w:val="left"/>
      </w:pPr>
      <w:r>
        <w:rPr>
          <w:rFonts w:ascii="Times New Roman"/>
          <w:b/>
          <w:i w:val="false"/>
          <w:color w:val="000000"/>
        </w:rPr>
        <w:t xml:space="preserve"> VI. Жалпы процеске қатысушылардың жауапкершілігі</w:t>
      </w:r>
    </w:p>
    <w:bookmarkEnd w:id="59"/>
    <w:bookmarkStart w:name="z64" w:id="60"/>
    <w:p>
      <w:pPr>
        <w:spacing w:after="0"/>
        <w:ind w:left="0"/>
        <w:jc w:val="both"/>
      </w:pPr>
      <w:r>
        <w:rPr>
          <w:rFonts w:ascii="Times New Roman"/>
          <w:b w:val="false"/>
          <w:i w:val="false"/>
          <w:color w:val="000000"/>
          <w:sz w:val="28"/>
        </w:rPr>
        <w:t>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60"/>
    <w:bookmarkStart w:name="z65" w:id="61"/>
    <w:p>
      <w:pPr>
        <w:spacing w:after="0"/>
        <w:ind w:left="0"/>
        <w:jc w:val="left"/>
      </w:pPr>
      <w:r>
        <w:rPr>
          <w:rFonts w:ascii="Times New Roman"/>
          <w:b/>
          <w:i w:val="false"/>
          <w:color w:val="000000"/>
        </w:rPr>
        <w:t xml:space="preserve"> VII. Жалпы процестің анықтамалықтары мен сыныптауыштары</w:t>
      </w:r>
    </w:p>
    <w:bookmarkEnd w:id="61"/>
    <w:bookmarkStart w:name="z66" w:id="62"/>
    <w:p>
      <w:pPr>
        <w:spacing w:after="0"/>
        <w:ind w:left="0"/>
        <w:jc w:val="both"/>
      </w:pPr>
      <w:r>
        <w:rPr>
          <w:rFonts w:ascii="Times New Roman"/>
          <w:b w:val="false"/>
          <w:i w:val="false"/>
          <w:color w:val="000000"/>
          <w:sz w:val="28"/>
        </w:rPr>
        <w:t>
      26. Жалпы процесс анықтамалықтарының (сыныптауыштарының) қасиетін сипаттау 6-кестеде берілген.</w:t>
      </w:r>
    </w:p>
    <w:bookmarkEnd w:id="62"/>
    <w:bookmarkStart w:name="z67" w:id="63"/>
    <w:p>
      <w:pPr>
        <w:spacing w:after="0"/>
        <w:ind w:left="0"/>
        <w:jc w:val="both"/>
      </w:pPr>
      <w:r>
        <w:rPr>
          <w:rFonts w:ascii="Times New Roman"/>
          <w:b w:val="false"/>
          <w:i w:val="false"/>
          <w:color w:val="000000"/>
          <w:sz w:val="28"/>
        </w:rPr>
        <w:t>
      6-кесте</w:t>
      </w:r>
    </w:p>
    <w:bookmarkEnd w:id="63"/>
    <w:bookmarkStart w:name="z68" w:id="64"/>
    <w:p>
      <w:pPr>
        <w:spacing w:after="0"/>
        <w:ind w:left="0"/>
        <w:jc w:val="left"/>
      </w:pPr>
      <w:r>
        <w:rPr>
          <w:rFonts w:ascii="Times New Roman"/>
          <w:b/>
          <w:i w:val="false"/>
          <w:color w:val="000000"/>
        </w:rPr>
        <w:t xml:space="preserve"> Жалпы процесс анықтамалықтарының (сыныптауыштарының) қасиетін сипаттау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тауарларды тасымалдау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және тауарларды тасымалдау түрлерінің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 кодтарының және атауларының тізбесін қамтиды</w:t>
            </w:r>
          </w:p>
        </w:tc>
      </w:tr>
    </w:tbl>
    <w:p>
      <w:pPr>
        <w:spacing w:after="0"/>
        <w:ind w:left="0"/>
        <w:jc w:val="left"/>
      </w:pPr>
      <w:r>
        <w:rPr>
          <w:rFonts w:ascii="Times New Roman"/>
          <w:b/>
          <w:i w:val="false"/>
          <w:color w:val="000000"/>
        </w:rPr>
        <w:t xml:space="preserve"> VIII. Жалпы процесс рәсімдері</w:t>
      </w:r>
    </w:p>
    <w:bookmarkStart w:name="z69" w:id="65"/>
    <w:p>
      <w:pPr>
        <w:spacing w:after="0"/>
        <w:ind w:left="0"/>
        <w:jc w:val="left"/>
      </w:pPr>
      <w:r>
        <w:rPr>
          <w:rFonts w:ascii="Times New Roman"/>
          <w:b/>
          <w:i w:val="false"/>
          <w:color w:val="000000"/>
        </w:rPr>
        <w:t xml:space="preserve"> 1. Бос қоймалар иелерінің жалпы тізілімін қалыптастыру және жүргізу рәсімдері</w:t>
      </w:r>
    </w:p>
    <w:bookmarkEnd w:id="65"/>
    <w:bookmarkStart w:name="z70" w:id="66"/>
    <w:p>
      <w:pPr>
        <w:spacing w:after="0"/>
        <w:ind w:left="0"/>
        <w:jc w:val="left"/>
      </w:pPr>
      <w:r>
        <w:rPr>
          <w:rFonts w:ascii="Times New Roman"/>
          <w:b/>
          <w:i w:val="false"/>
          <w:color w:val="000000"/>
        </w:rPr>
        <w:t xml:space="preserve"> "Бос қоймалар иелерінің жалпы тізіліміне заңды тұлғалар туралы мәліметтерді енгізу" (P.CC.07.PRC.001) рәсімі</w:t>
      </w:r>
    </w:p>
    <w:bookmarkEnd w:id="66"/>
    <w:bookmarkStart w:name="z71" w:id="67"/>
    <w:p>
      <w:pPr>
        <w:spacing w:after="0"/>
        <w:ind w:left="0"/>
        <w:jc w:val="both"/>
      </w:pPr>
      <w:r>
        <w:rPr>
          <w:rFonts w:ascii="Times New Roman"/>
          <w:b w:val="false"/>
          <w:i w:val="false"/>
          <w:color w:val="000000"/>
          <w:sz w:val="28"/>
        </w:rPr>
        <w:t>
      27. "Бос қоймалар иелерінің жалпы тізіліміне заңды тұлғалар туралы мәліметтерді енгізу" (P.CC.07.PRC.001) рәсімін орындау схемасы 5-суретте ұсынылған.</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5-сурет. "Бос қоймалар иелерінің жалпы тізіліміне заңды тұлғалар туралы мәліметтерді енгізу" (P.СС.07.PRC.001) рәсімінің орындалу схемасы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"Бос қоймалар иелерінің жалпы тізіліміне заңды тұлғалар туралы мәліметтерді енгізу" (P.CC.07.PRC.001) рәсімі мүше мемлекеттің уәкілетті органы заңды тұлғалар туралы мәліметтерді ұлттық тізілімге енгізген кезде орындалады.</w:t>
      </w:r>
    </w:p>
    <w:bookmarkStart w:name="z74" w:id="69"/>
    <w:p>
      <w:pPr>
        <w:spacing w:after="0"/>
        <w:ind w:left="0"/>
        <w:jc w:val="both"/>
      </w:pPr>
      <w:r>
        <w:rPr>
          <w:rFonts w:ascii="Times New Roman"/>
          <w:b w:val="false"/>
          <w:i w:val="false"/>
          <w:color w:val="000000"/>
          <w:sz w:val="28"/>
        </w:rPr>
        <w:t xml:space="preserve">
      29. Бірінші болып "Бос қоймалар иелерінің жалпы тізіліміне енгізілетін заңды тұлғалар туралы мәліметтерді ұсыну" (P.CC.07.OPR.001) операциясы орындалады, оның орындалу нәтижелері бойынша мүше мемлекеттің уәкілетті органы бос қоймалар иелерінің жалпы тізіліміне енгізілетін заңды тұлғалар туралы мәліметтерді қалыптастырады және оларды Комиссияға ұсынады.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Комиссия бос қоймалар иелерінің жалпы тізіліміне енгізілетін заңды тұлғалар туралы мәліметтерді алған кезде "Бос қоймалар иелерінің жалпы тізіліміне енгізілетін заңды тұлғалар туралы мәліметтерді қабылдау және өңдеу" (P.CC.07.OPR.002) операциясы орындалады, оның орындалу нәтижелері бойынша бос қоймалар иелерінің жалпы тізіліміне заңды тұлғалар туралы мәліметтер енгізіледі және бос қоймалар иелерінің жалпы тізіліміне заңды тұлғалар туралы мәліметтерді енгізу жөніндегі хабарлама мүше мемлекеттің уәкілетті органына жіберіледі.</w:t>
      </w:r>
    </w:p>
    <w:bookmarkStart w:name="z76" w:id="70"/>
    <w:p>
      <w:pPr>
        <w:spacing w:after="0"/>
        <w:ind w:left="0"/>
        <w:jc w:val="both"/>
      </w:pPr>
      <w:r>
        <w:rPr>
          <w:rFonts w:ascii="Times New Roman"/>
          <w:b w:val="false"/>
          <w:i w:val="false"/>
          <w:color w:val="000000"/>
          <w:sz w:val="28"/>
        </w:rPr>
        <w:t>
      31. Бос қоймалар иелерінің жалпы тізіліміне заңды тұлғалар туралы мәліметтерді енгізу жөніндегі хабарлама мүше мемлекеттің уәкілетті органына келіп түскен кезде "Бос қоймалар иелерінің жалпы тізіліміне заңды тұлғалар туралы мәліметтерді енгізу туралы хабарламаны алу" (P.CC.07.OPR.003) операциясы орындалады, оны орындау нәтижесінде бос қоймалар иелерінің жалпы тізіліміне заңды тұлғаларды енгізу туралы хабарламаны қабылдау және өңдеу жүзеге асырылады.</w:t>
      </w:r>
    </w:p>
    <w:bookmarkEnd w:id="70"/>
    <w:bookmarkStart w:name="z77" w:id="71"/>
    <w:p>
      <w:pPr>
        <w:spacing w:after="0"/>
        <w:ind w:left="0"/>
        <w:jc w:val="both"/>
      </w:pPr>
      <w:r>
        <w:rPr>
          <w:rFonts w:ascii="Times New Roman"/>
          <w:b w:val="false"/>
          <w:i w:val="false"/>
          <w:color w:val="000000"/>
          <w:sz w:val="28"/>
        </w:rPr>
        <w:t>
      32. "Бос қоймалар иелерінің жалпы тізіліміне енгізілетін заңды тұлғалар туралы мәліметтерді қабылдау және өңдеу" (P.CC.07.OPR.002) операциясы орындалған жағдайда "Бос қоймалар иелерінің жалпы тізілімін жариялау" (P.CC.07.OPR.004) операциясы орындалады.</w:t>
      </w:r>
    </w:p>
    <w:bookmarkEnd w:id="71"/>
    <w:bookmarkStart w:name="z78" w:id="72"/>
    <w:p>
      <w:pPr>
        <w:spacing w:after="0"/>
        <w:ind w:left="0"/>
        <w:jc w:val="both"/>
      </w:pPr>
      <w:r>
        <w:rPr>
          <w:rFonts w:ascii="Times New Roman"/>
          <w:b w:val="false"/>
          <w:i w:val="false"/>
          <w:color w:val="000000"/>
          <w:sz w:val="28"/>
        </w:rPr>
        <w:t>
      33. Бос қоймалар иелерінің жалпы тізіліміне заңды тұлғалар туралы мәліметтерді енгізу және бос қоймалар иелерінің жалпы тізілімін Одақтың ақпараттық порталында жариялау "Бос қоймалар иелерінің жалпы тізіліміне заңды тұлғалар туралы мәліметтерді енгізу" (P.CC.07.PRC.001) рәсімінің орындалу нәтижесі болып табылады.</w:t>
      </w:r>
    </w:p>
    <w:bookmarkEnd w:id="72"/>
    <w:bookmarkStart w:name="z79" w:id="73"/>
    <w:p>
      <w:pPr>
        <w:spacing w:after="0"/>
        <w:ind w:left="0"/>
        <w:jc w:val="both"/>
      </w:pPr>
      <w:r>
        <w:rPr>
          <w:rFonts w:ascii="Times New Roman"/>
          <w:b w:val="false"/>
          <w:i w:val="false"/>
          <w:color w:val="000000"/>
          <w:sz w:val="28"/>
        </w:rPr>
        <w:t>
      34. "Бос қоймалар иелерінің жалпы тізіліміне заңды тұлғалар туралы мәліметтерді енгізу" (P.CC.07.PRC.001) рәсімі шеңберінде орындалатын жалпы процесс операцияларының тізбесі 7-кестеде берілген.</w:t>
      </w:r>
    </w:p>
    <w:bookmarkEnd w:id="73"/>
    <w:bookmarkStart w:name="z80" w:id="74"/>
    <w:p>
      <w:pPr>
        <w:spacing w:after="0"/>
        <w:ind w:left="0"/>
        <w:jc w:val="both"/>
      </w:pPr>
      <w:r>
        <w:rPr>
          <w:rFonts w:ascii="Times New Roman"/>
          <w:b w:val="false"/>
          <w:i w:val="false"/>
          <w:color w:val="000000"/>
          <w:sz w:val="28"/>
        </w:rPr>
        <w:t>
      7-кесте</w:t>
      </w:r>
    </w:p>
    <w:bookmarkEnd w:id="74"/>
    <w:bookmarkStart w:name="z81" w:id="75"/>
    <w:p>
      <w:pPr>
        <w:spacing w:after="0"/>
        <w:ind w:left="0"/>
        <w:jc w:val="left"/>
      </w:pPr>
      <w:r>
        <w:rPr>
          <w:rFonts w:ascii="Times New Roman"/>
          <w:b/>
          <w:i w:val="false"/>
          <w:color w:val="000000"/>
        </w:rPr>
        <w:t xml:space="preserve"> "Бос қоймалар иелерінің жалпы тізіліміне заңды тұлғалар туралы мәліметтерді енгізу" (P.CC.07.PRC.001) рәсімі шеңберінде орындалатын жалпы процесс операцияларының тізбесі</w:t>
      </w:r>
    </w:p>
    <w:bookmarkEnd w:id="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жөніндегі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берілген</w:t>
            </w:r>
          </w:p>
        </w:tc>
      </w:tr>
    </w:tbl>
    <w:bookmarkStart w:name="z82" w:id="76"/>
    <w:p>
      <w:pPr>
        <w:spacing w:after="0"/>
        <w:ind w:left="0"/>
        <w:jc w:val="both"/>
      </w:pPr>
      <w:r>
        <w:rPr>
          <w:rFonts w:ascii="Times New Roman"/>
          <w:b w:val="false"/>
          <w:i w:val="false"/>
          <w:color w:val="000000"/>
          <w:sz w:val="28"/>
        </w:rPr>
        <w:t>
      8-кесте</w:t>
      </w:r>
    </w:p>
    <w:bookmarkEnd w:id="76"/>
    <w:bookmarkStart w:name="z83" w:id="77"/>
    <w:p>
      <w:pPr>
        <w:spacing w:after="0"/>
        <w:ind w:left="0"/>
        <w:jc w:val="left"/>
      </w:pPr>
      <w:r>
        <w:rPr>
          <w:rFonts w:ascii="Times New Roman"/>
          <w:b/>
          <w:i w:val="false"/>
          <w:color w:val="000000"/>
        </w:rPr>
        <w:t xml:space="preserve"> "Бос қоймалар иелерінің жалпы тізіліміне енгізілетін заңды тұлғалар туралы мәліметтерді ұсыну" (P.CC.07.OPR.001) операциясының сипаттамасы</w:t>
      </w:r>
    </w:p>
    <w:bookmarkEnd w:id="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ұлттық тізілімге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w:t>
            </w:r>
          </w:p>
          <w:p>
            <w:pPr>
              <w:spacing w:after="20"/>
              <w:ind w:left="20"/>
              <w:jc w:val="both"/>
            </w:pPr>
            <w:r>
              <w:rPr>
                <w:rFonts w:ascii="Times New Roman"/>
                <w:b w:val="false"/>
                <w:i w:val="false"/>
                <w:color w:val="000000"/>
                <w:sz w:val="20"/>
              </w:rPr>
              <w:t>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тізіліміне енгізілетін заңды тұлғалар туралы мәліметтерді қалыптастырады және оларды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 Комиссияға берілді</w:t>
            </w:r>
          </w:p>
        </w:tc>
      </w:tr>
    </w:tbl>
    <w:bookmarkStart w:name="z84" w:id="78"/>
    <w:p>
      <w:pPr>
        <w:spacing w:after="0"/>
        <w:ind w:left="0"/>
        <w:jc w:val="both"/>
      </w:pPr>
      <w:r>
        <w:rPr>
          <w:rFonts w:ascii="Times New Roman"/>
          <w:b w:val="false"/>
          <w:i w:val="false"/>
          <w:color w:val="000000"/>
          <w:sz w:val="28"/>
        </w:rPr>
        <w:t>
      9-кесте</w:t>
      </w:r>
    </w:p>
    <w:bookmarkEnd w:id="78"/>
    <w:bookmarkStart w:name="z85" w:id="79"/>
    <w:p>
      <w:pPr>
        <w:spacing w:after="0"/>
        <w:ind w:left="0"/>
        <w:jc w:val="left"/>
      </w:pPr>
      <w:r>
        <w:rPr>
          <w:rFonts w:ascii="Times New Roman"/>
          <w:b/>
          <w:i w:val="false"/>
          <w:color w:val="000000"/>
        </w:rPr>
        <w:t xml:space="preserve"> "Бос қоймалар иелерінің жалпы тізіліміне енгізілетін заңды тұлғалар туралы мәліметтерді қабылдау және өңдеу" (P.CC.07.OPR.002) операциясының сипаттамасы</w:t>
      </w:r>
    </w:p>
    <w:bookmarkEnd w:id="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бос қоймалар иелерінің жалпы тізіліміне енгізілетін заңды тұлғалар туралы мәліметтерді алған кезде орындалады ("Бос қоймалар иелерінің жалпы тізіліміне енгізілетін заңды тұлғалар туралы мәліметтерді ұсыну" (P.CC.07.OPR.001)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енгізілетін заңды тұлғалар туралы мәліметтерді қабылдауды және өңдеуді жүзеге асырады, бос қоймалар иелерінің жалпы тізіліміне заңды тұлғалар туралы мәліметтерді енгізеді, бос қоймалар иелерінің жалпы тізіліміне заңды тұлғалар туралы мәліметтерді енгізу жөніндегі хабарламаны қалыптастырады және оны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бос қоймалар иелерінің жалпы тізіліміне енгізілді, бос қоймалар иелерінің жалпы тізіліміне заңды тұлғалар туралы мәліметтерді енгізу жөніндегі хабарлама мүше мемлекеттің уәкілетті органына жіберілді</w:t>
            </w:r>
          </w:p>
        </w:tc>
      </w:tr>
    </w:tbl>
    <w:bookmarkStart w:name="z86" w:id="80"/>
    <w:p>
      <w:pPr>
        <w:spacing w:after="0"/>
        <w:ind w:left="0"/>
        <w:jc w:val="both"/>
      </w:pPr>
      <w:r>
        <w:rPr>
          <w:rFonts w:ascii="Times New Roman"/>
          <w:b w:val="false"/>
          <w:i w:val="false"/>
          <w:color w:val="000000"/>
          <w:sz w:val="28"/>
        </w:rPr>
        <w:t>
      10-кесте</w:t>
      </w:r>
    </w:p>
    <w:bookmarkEnd w:id="80"/>
    <w:bookmarkStart w:name="z87" w:id="81"/>
    <w:p>
      <w:pPr>
        <w:spacing w:after="0"/>
        <w:ind w:left="0"/>
        <w:jc w:val="left"/>
      </w:pPr>
      <w:r>
        <w:rPr>
          <w:rFonts w:ascii="Times New Roman"/>
          <w:b/>
          <w:i w:val="false"/>
          <w:color w:val="000000"/>
        </w:rPr>
        <w:t xml:space="preserve"> "Бос қоймалар иелерінің жалпы тізіліміне заңды тұлғалар туралы мәліметтерді енгізу туралы хабарламаны алу" (P.CC.07.OPR.003) операциясының сипаттамасы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бос қоймалар иелерінің жалпы тізіліміне заңды тұлғалар туралы мәліметтерді енгізу туралы хабарламаны алған кезде орындалады ("Бос қоймалар иелерінің жалпы тізіліміне енгізілетін заңды тұлғалар туралы мәліметтерді қабылдау және өңдеу" (P.CC.07.OPR.002)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туралы хабарлама өңделді</w:t>
            </w:r>
          </w:p>
        </w:tc>
      </w:tr>
    </w:tbl>
    <w:bookmarkStart w:name="z88" w:id="82"/>
    <w:p>
      <w:pPr>
        <w:spacing w:after="0"/>
        <w:ind w:left="0"/>
        <w:jc w:val="both"/>
      </w:pPr>
      <w:r>
        <w:rPr>
          <w:rFonts w:ascii="Times New Roman"/>
          <w:b w:val="false"/>
          <w:i w:val="false"/>
          <w:color w:val="000000"/>
          <w:sz w:val="28"/>
        </w:rPr>
        <w:t>
      11-кесте</w:t>
      </w:r>
    </w:p>
    <w:bookmarkEnd w:id="82"/>
    <w:bookmarkStart w:name="z89" w:id="83"/>
    <w:p>
      <w:pPr>
        <w:spacing w:after="0"/>
        <w:ind w:left="0"/>
        <w:jc w:val="left"/>
      </w:pPr>
      <w:r>
        <w:rPr>
          <w:rFonts w:ascii="Times New Roman"/>
          <w:b/>
          <w:i w:val="false"/>
          <w:color w:val="000000"/>
        </w:rPr>
        <w:t xml:space="preserve"> "Бос қоймалар иелерінің жалпы тізілімін жариялау" (P.CC.07.OPR.004) операциясының сипаттамасы</w:t>
      </w:r>
    </w:p>
    <w:bookmarkEnd w:id="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тізіліміне заңды тұлғалар туралы мәліметтерді енгізу кезінде орындалады ("Бос қоймалар иелерінің жалпы тізіліміне енгізілетін заңды тұлғалар туралы мәліметтерді қабылдау және өңдеу" (P.CC.07.OPR.002)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бос қоймалар иелерінің жалпы тізілімін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енгізілген мәліметтерді қамтитын бос қоймалар иелерінің жалпы тізілімі Одақтың ақпараттық порталында жарияланды </w:t>
            </w:r>
          </w:p>
        </w:tc>
      </w:tr>
    </w:tbl>
    <w:bookmarkStart w:name="z90" w:id="84"/>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өзгерту" (P.CC.07.PRC.002) рәсімі </w:t>
      </w:r>
    </w:p>
    <w:bookmarkEnd w:id="84"/>
    <w:bookmarkStart w:name="z91" w:id="85"/>
    <w:p>
      <w:pPr>
        <w:spacing w:after="0"/>
        <w:ind w:left="0"/>
        <w:jc w:val="both"/>
      </w:pPr>
      <w:r>
        <w:rPr>
          <w:rFonts w:ascii="Times New Roman"/>
          <w:b w:val="false"/>
          <w:i w:val="false"/>
          <w:color w:val="000000"/>
          <w:sz w:val="28"/>
        </w:rPr>
        <w:t>
      35. "Бос қоймалар иелерінің жалпы тізілімінде қамтылған заңды тұлғалар туралы мәліметтерді өзгерту" (P.CC.07.PRC.002) рәсімін орындау схемасы 6-суретте берілген.</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978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6-сурет. Бос қоймалар иелерінің жалпы тізілімінде қамтылған заңды тұлғалар туралы мәліметтерді өзгерту (P.CC.07.PRC.002) рәсімін орындау схемасы</w:t>
      </w:r>
    </w:p>
    <w:bookmarkEnd w:id="86"/>
    <w:bookmarkStart w:name="z93" w:id="87"/>
    <w:p>
      <w:pPr>
        <w:spacing w:after="0"/>
        <w:ind w:left="0"/>
        <w:jc w:val="both"/>
      </w:pPr>
      <w:r>
        <w:rPr>
          <w:rFonts w:ascii="Times New Roman"/>
          <w:b w:val="false"/>
          <w:i w:val="false"/>
          <w:color w:val="000000"/>
          <w:sz w:val="28"/>
        </w:rPr>
        <w:t>
      36. "Бос қоймалар иелерінің жалпы тізілімінде қамтылған заңды тұлғалар туралы мәліметтерді өзгерту" (P.CC.07.PRC.002) рәсімі мүше мемлекеттің уәкілетті органы ұлттық тізілімге өзгерістер енгізген кезде орындалады.</w:t>
      </w:r>
    </w:p>
    <w:bookmarkEnd w:id="87"/>
    <w:bookmarkStart w:name="z94" w:id="88"/>
    <w:p>
      <w:pPr>
        <w:spacing w:after="0"/>
        <w:ind w:left="0"/>
        <w:jc w:val="both"/>
      </w:pPr>
      <w:r>
        <w:rPr>
          <w:rFonts w:ascii="Times New Roman"/>
          <w:b w:val="false"/>
          <w:i w:val="false"/>
          <w:color w:val="000000"/>
          <w:sz w:val="28"/>
        </w:rPr>
        <w:t>
      37. Бірінші болып "Бос қоймалар иелерінің жалпы тізіліміне өзгерістер енгізу үшін заңды тұлғалар туралы мәліметтерді ұсыну" (P.CC.07.OPR.005) операциясы орындалады, оның орындалу нәтижелері бойынша мүше мемлекеттің уәкілетті органы бос қоймалар иелерінің жалпы тізіліміне өзгерістер енгізу үшін заңды тұлғалар туралы мәліметтерді қалыптастырады және Комиссияға ұсынады.</w:t>
      </w:r>
    </w:p>
    <w:bookmarkEnd w:id="88"/>
    <w:bookmarkStart w:name="z95" w:id="89"/>
    <w:p>
      <w:pPr>
        <w:spacing w:after="0"/>
        <w:ind w:left="0"/>
        <w:jc w:val="both"/>
      </w:pPr>
      <w:r>
        <w:rPr>
          <w:rFonts w:ascii="Times New Roman"/>
          <w:b w:val="false"/>
          <w:i w:val="false"/>
          <w:color w:val="000000"/>
          <w:sz w:val="28"/>
        </w:rPr>
        <w:t>
      38. Бос қоймалар иелерінің жалпы тізіліміне өзгерістер енгізу үшін заңды тұлғалар туралы мәліметтер Комиссияға келіп түскен кезде "Бос қоймалар иелерінің жалпы тізіліміне өзгерістер енгізу үшін заңды тұлғалар туралы мәліметтерді қабылдау және өңдеу" (P.CC.07.OPR.006) операциясы орындалады, оның орындалу нәтижелері бойынша бос қоймалар иелерінің жалпы тізіліміндегі заңды тұлғалар туралы мәліметтерді жаңарту жүзеге асырылады және бос қоймалар иелерінің жалпы тізіліміне өзгерістер енгізу туралы хабарлама мүше мемлекеттің уәкілетті органына беріледі.</w:t>
      </w:r>
    </w:p>
    <w:bookmarkEnd w:id="89"/>
    <w:bookmarkStart w:name="z96" w:id="90"/>
    <w:p>
      <w:pPr>
        <w:spacing w:after="0"/>
        <w:ind w:left="0"/>
        <w:jc w:val="both"/>
      </w:pPr>
      <w:r>
        <w:rPr>
          <w:rFonts w:ascii="Times New Roman"/>
          <w:b w:val="false"/>
          <w:i w:val="false"/>
          <w:color w:val="000000"/>
          <w:sz w:val="28"/>
        </w:rPr>
        <w:t>
      39. Бос қоймалар иелерінің жалпы тізіліміне өзгерістер енгізу туралы хабарлама мүше мемлекеттің уәкілетті органына келіп түскен кезде "Бос қоймалар иелерінің жалпы тізіліміне өзгерістер енгізу туралы хабарламаны алу" (P.CC.07.OPR.007) операциясы орындалады, оның орындалу нәтижелері бойынша бос қоймалар иелерінің жалпы тізіліміне өзгерістер енгізу туралы хабарламаны қабылдау және өңдеу жүзеге асырылады.</w:t>
      </w:r>
    </w:p>
    <w:bookmarkEnd w:id="90"/>
    <w:bookmarkStart w:name="z97" w:id="91"/>
    <w:p>
      <w:pPr>
        <w:spacing w:after="0"/>
        <w:ind w:left="0"/>
        <w:jc w:val="both"/>
      </w:pPr>
      <w:r>
        <w:rPr>
          <w:rFonts w:ascii="Times New Roman"/>
          <w:b w:val="false"/>
          <w:i w:val="false"/>
          <w:color w:val="000000"/>
          <w:sz w:val="28"/>
        </w:rPr>
        <w:t>
      40. "Бос қоймалар иелерінің жалпы тізіліміне өзгерістер енгізу үшін заңды тұлғалар туралы мәліметтерді қабылдау және өңдеу" (P.CC.07.OPR.006) операциясы орындалған жағдайда "Бос қоймалар иелерінің жалпы тізілімінен заңды тұлғалар туралы жаңартылған мәліметтерді жариялау" (P.CC.07.OPR.008) операциясы орындалады.</w:t>
      </w:r>
    </w:p>
    <w:bookmarkEnd w:id="91"/>
    <w:bookmarkStart w:name="z98" w:id="92"/>
    <w:p>
      <w:pPr>
        <w:spacing w:after="0"/>
        <w:ind w:left="0"/>
        <w:jc w:val="both"/>
      </w:pPr>
      <w:r>
        <w:rPr>
          <w:rFonts w:ascii="Times New Roman"/>
          <w:b w:val="false"/>
          <w:i w:val="false"/>
          <w:color w:val="000000"/>
          <w:sz w:val="28"/>
        </w:rPr>
        <w:t>
      41. Бос қоймалар иелерінің жалпы тізіліміне өзгерістер енгізу және заңды тұлғалар туралы өзгертілген мәліметтерді Одақтың ақпараттық порталында жариялау "Бос қоймалар иелерінің жалпы тізілімінде қамтылған заңды тұлғалар туралы мәліметтерді өзгерту" (P.CC.07.PRC.002) рәсімін орындау нәтижелері болып табылады.</w:t>
      </w:r>
    </w:p>
    <w:bookmarkEnd w:id="92"/>
    <w:bookmarkStart w:name="z99" w:id="93"/>
    <w:p>
      <w:pPr>
        <w:spacing w:after="0"/>
        <w:ind w:left="0"/>
        <w:jc w:val="both"/>
      </w:pPr>
      <w:r>
        <w:rPr>
          <w:rFonts w:ascii="Times New Roman"/>
          <w:b w:val="false"/>
          <w:i w:val="false"/>
          <w:color w:val="000000"/>
          <w:sz w:val="28"/>
        </w:rPr>
        <w:t>
      42. "Бос қоймалар иелерінің жалпы тізілімінде қамтылған заңды тұлғалар туралы мәліметтерді өзгерту" (P.CC.07.PRC.002) рәсімі шеңберінде орындалатын жалпы процесс операцияларының тізбесі 12-кестеде берілген.</w:t>
      </w:r>
    </w:p>
    <w:bookmarkEnd w:id="93"/>
    <w:bookmarkStart w:name="z100" w:id="94"/>
    <w:p>
      <w:pPr>
        <w:spacing w:after="0"/>
        <w:ind w:left="0"/>
        <w:jc w:val="both"/>
      </w:pPr>
      <w:r>
        <w:rPr>
          <w:rFonts w:ascii="Times New Roman"/>
          <w:b w:val="false"/>
          <w:i w:val="false"/>
          <w:color w:val="000000"/>
          <w:sz w:val="28"/>
        </w:rPr>
        <w:t>
      12-кесте</w:t>
      </w:r>
    </w:p>
    <w:bookmarkEnd w:id="94"/>
    <w:bookmarkStart w:name="z101" w:id="95"/>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өзгерту" (P.CC.07.PRC.002) рәсімі шеңберінде орындалатын жалпы процесс операцияларының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жаңартылған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берілген</w:t>
            </w:r>
          </w:p>
        </w:tc>
      </w:tr>
    </w:tbl>
    <w:bookmarkStart w:name="z102" w:id="96"/>
    <w:p>
      <w:pPr>
        <w:spacing w:after="0"/>
        <w:ind w:left="0"/>
        <w:jc w:val="both"/>
      </w:pPr>
      <w:r>
        <w:rPr>
          <w:rFonts w:ascii="Times New Roman"/>
          <w:b w:val="false"/>
          <w:i w:val="false"/>
          <w:color w:val="000000"/>
          <w:sz w:val="28"/>
        </w:rPr>
        <w:t>
      13-кесте</w:t>
      </w:r>
    </w:p>
    <w:bookmarkEnd w:id="96"/>
    <w:bookmarkStart w:name="z103" w:id="97"/>
    <w:p>
      <w:pPr>
        <w:spacing w:after="0"/>
        <w:ind w:left="0"/>
        <w:jc w:val="left"/>
      </w:pPr>
      <w:r>
        <w:rPr>
          <w:rFonts w:ascii="Times New Roman"/>
          <w:b/>
          <w:i w:val="false"/>
          <w:color w:val="000000"/>
        </w:rPr>
        <w:t xml:space="preserve"> "Бос қоймалар иелерінің жалпы тізіліміне өзгерістер енгізу үшін заңды тұлғалар туралы мәліметтер ұсыну" (P.CC.07.OPR.005) операциясының сипаттамасы</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өзгерістер енгізген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тізіліміне өзгерістер енгізу үшін заңды тұлғалар туралы мәліметтерді қалыптастырады және оларды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 Комиссияға берілді</w:t>
            </w:r>
          </w:p>
        </w:tc>
      </w:tr>
    </w:tbl>
    <w:bookmarkStart w:name="z104" w:id="98"/>
    <w:p>
      <w:pPr>
        <w:spacing w:after="0"/>
        <w:ind w:left="0"/>
        <w:jc w:val="both"/>
      </w:pPr>
      <w:r>
        <w:rPr>
          <w:rFonts w:ascii="Times New Roman"/>
          <w:b w:val="false"/>
          <w:i w:val="false"/>
          <w:color w:val="000000"/>
          <w:sz w:val="28"/>
        </w:rPr>
        <w:t>
      14-кесте</w:t>
      </w:r>
    </w:p>
    <w:bookmarkEnd w:id="98"/>
    <w:bookmarkStart w:name="z105" w:id="99"/>
    <w:p>
      <w:pPr>
        <w:spacing w:after="0"/>
        <w:ind w:left="0"/>
        <w:jc w:val="left"/>
      </w:pPr>
      <w:r>
        <w:rPr>
          <w:rFonts w:ascii="Times New Roman"/>
          <w:b/>
          <w:i w:val="false"/>
          <w:color w:val="000000"/>
        </w:rPr>
        <w:t xml:space="preserve"> "Бос қоймалар иелерінің жалпы тізіліміне өзгерістер енгізу үшін заңды тұлғалар туралы мәліметтерді қабылдау және өңдеу" (P.CC.07.OPR.006) операциясының сипаттамасы</w:t>
      </w:r>
    </w:p>
    <w:bookmarkEnd w:id="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өзгерістер енгізу үшін заңды тұлғалар туралы мәліметтерді алған кезде орындалады ("Бос қоймалар иелерінің жалпы тізіліміне өзгерістер енгізу үшін заңды тұлғалар туралы мәліметтерді ұсыну" (P.CC.07.OPR.005)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өзгерістер енгізу үшін заңды тұлғалар туралы мәліметтерді қабылдауды және өңдеуді жүзеге асырады, бос қоймалар иелерінің жалпы тізіліміне өзгерістер енгізеді, бос қоймалар иелерінің жалпы тізіліміне өзгерістер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бос қоймалар иелерінің жалпы тізілімінде өзгертілді, бос қоймалар иелерінің жалпы тізіліміне өзгерістер енгізу туралы хабарлама мүше мемлекеттің уәкілетті органына жіберілді </w:t>
            </w:r>
          </w:p>
        </w:tc>
      </w:tr>
    </w:tbl>
    <w:bookmarkStart w:name="z106" w:id="100"/>
    <w:p>
      <w:pPr>
        <w:spacing w:after="0"/>
        <w:ind w:left="0"/>
        <w:jc w:val="both"/>
      </w:pPr>
      <w:r>
        <w:rPr>
          <w:rFonts w:ascii="Times New Roman"/>
          <w:b w:val="false"/>
          <w:i w:val="false"/>
          <w:color w:val="000000"/>
          <w:sz w:val="28"/>
        </w:rPr>
        <w:t>
      15-кесте</w:t>
      </w:r>
    </w:p>
    <w:bookmarkEnd w:id="100"/>
    <w:bookmarkStart w:name="z107" w:id="101"/>
    <w:p>
      <w:pPr>
        <w:spacing w:after="0"/>
        <w:ind w:left="0"/>
        <w:jc w:val="left"/>
      </w:pPr>
      <w:r>
        <w:rPr>
          <w:rFonts w:ascii="Times New Roman"/>
          <w:b/>
          <w:i w:val="false"/>
          <w:color w:val="000000"/>
        </w:rPr>
        <w:t xml:space="preserve"> "Бос қоймалар иелерінің жалпы тізіліміне өзгерістер енгізу туралы хабарламаны алу" (P.CC.07.OPR.007) операциясының сипаттамасы</w:t>
      </w:r>
    </w:p>
    <w:bookmarkEnd w:id="1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өзгерістер енгізу туралы хабарламаны алған кезде орындалады ("Бос қоймалар иелерінің жалпы тізіліміне өзгерістер енгізу үшін заңды тұлғалар туралы мәліметтерді қабылдау және өңдеу" операциясы (P.CC.07.OPR.006))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тізіліміне өзгерістер енгізу туралы хабарлама өңделді </w:t>
            </w:r>
          </w:p>
        </w:tc>
      </w:tr>
    </w:tbl>
    <w:bookmarkStart w:name="z108" w:id="102"/>
    <w:p>
      <w:pPr>
        <w:spacing w:after="0"/>
        <w:ind w:left="0"/>
        <w:jc w:val="both"/>
      </w:pPr>
      <w:r>
        <w:rPr>
          <w:rFonts w:ascii="Times New Roman"/>
          <w:b w:val="false"/>
          <w:i w:val="false"/>
          <w:color w:val="000000"/>
          <w:sz w:val="28"/>
        </w:rPr>
        <w:t>
      16-кесте</w:t>
      </w:r>
    </w:p>
    <w:bookmarkEnd w:id="102"/>
    <w:bookmarkStart w:name="z109" w:id="103"/>
    <w:p>
      <w:pPr>
        <w:spacing w:after="0"/>
        <w:ind w:left="0"/>
        <w:jc w:val="left"/>
      </w:pPr>
      <w:r>
        <w:rPr>
          <w:rFonts w:ascii="Times New Roman"/>
          <w:b/>
          <w:i w:val="false"/>
          <w:color w:val="000000"/>
        </w:rPr>
        <w:t xml:space="preserve"> "Бос қоймалар иелерінің жалпы тізілімінен заңды тұлғалар туралы жаңартылған мәліметтерді жариялау" (P.CC.07.OPR.008) операциясының сипаттамасы</w:t>
      </w:r>
    </w:p>
    <w:bookmarkEnd w:id="1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жаңартылған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тізіліміне өзгерістер енгізілген кезде орындалады ("Бос қоймалар иелерінің жалпы тізіліміне өзгерістер енгізу үшін заңды тұлғалар туралы мәліметтерді қабылдау және өңдеу" операциясы (P.CC.07.OPR.006))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 туралы жаңартылған мәліметтерді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жаңартылған мәліметтер Одақтың ақпараттық порталында жарияланды</w:t>
            </w:r>
          </w:p>
        </w:tc>
      </w:tr>
    </w:tbl>
    <w:bookmarkStart w:name="z110" w:id="104"/>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алып тастау" (P.CC.07.PRC.003) рәсімі</w:t>
      </w:r>
    </w:p>
    <w:bookmarkEnd w:id="104"/>
    <w:bookmarkStart w:name="z111" w:id="105"/>
    <w:p>
      <w:pPr>
        <w:spacing w:after="0"/>
        <w:ind w:left="0"/>
        <w:jc w:val="both"/>
      </w:pPr>
      <w:r>
        <w:rPr>
          <w:rFonts w:ascii="Times New Roman"/>
          <w:b w:val="false"/>
          <w:i w:val="false"/>
          <w:color w:val="000000"/>
          <w:sz w:val="28"/>
        </w:rPr>
        <w:t xml:space="preserve">
      43. "Бос қоймалар иелерінің жалпы тізілімінен заңды тұлғалар туралы мәліметтерді алып тастау" (P.CC.07.PRC.003) рәсімін орындау схемасы 7-суретте берілген. </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7-сурет. "Бос қоймалар иелерінің жалпы тізілімінен заңды тұлғалар туралы мәліметтерді алып тастау" (P.CC.07.PRC.003) рәсімін орындау схемасы</w:t>
      </w:r>
    </w:p>
    <w:bookmarkEnd w:id="106"/>
    <w:bookmarkStart w:name="z113" w:id="107"/>
    <w:p>
      <w:pPr>
        <w:spacing w:after="0"/>
        <w:ind w:left="0"/>
        <w:jc w:val="both"/>
      </w:pPr>
      <w:r>
        <w:rPr>
          <w:rFonts w:ascii="Times New Roman"/>
          <w:b w:val="false"/>
          <w:i w:val="false"/>
          <w:color w:val="000000"/>
          <w:sz w:val="28"/>
        </w:rPr>
        <w:t>
      44. "Бос қоймалар иелерінің жалпы тізілімінен заңды тұлғалар туралы мәліметтерді алып тастау" (P.CC.07.PRC.003) рәсімі ұлттық тізілімнен заңды тұлғалар туралы мәліметтерді алып тастау кезінде орындалады.</w:t>
      </w:r>
    </w:p>
    <w:bookmarkEnd w:id="107"/>
    <w:bookmarkStart w:name="z114" w:id="108"/>
    <w:p>
      <w:pPr>
        <w:spacing w:after="0"/>
        <w:ind w:left="0"/>
        <w:jc w:val="both"/>
      </w:pPr>
      <w:r>
        <w:rPr>
          <w:rFonts w:ascii="Times New Roman"/>
          <w:b w:val="false"/>
          <w:i w:val="false"/>
          <w:color w:val="000000"/>
          <w:sz w:val="28"/>
        </w:rPr>
        <w:t>
      45. Бірінші болып "Бос қоймалар иелерінің жалпы тізілімінен заңды тұлғаларды алып тастау үшін мәліметтер ұсыну" (P.CC.07.OPR.009) операциясы орындалады, оның орындалу нәтижелері бойынша мүше мемлекеттің уәкілетті органында бос қоймалар иелерінің жалпы тізілімінен заңды тұлғаларды алып тастау үшін мәліметтер қалыптастырылады және Комиссияға ұсынылады.</w:t>
      </w:r>
    </w:p>
    <w:bookmarkEnd w:id="108"/>
    <w:bookmarkStart w:name="z115" w:id="109"/>
    <w:p>
      <w:pPr>
        <w:spacing w:after="0"/>
        <w:ind w:left="0"/>
        <w:jc w:val="both"/>
      </w:pPr>
      <w:r>
        <w:rPr>
          <w:rFonts w:ascii="Times New Roman"/>
          <w:b w:val="false"/>
          <w:i w:val="false"/>
          <w:color w:val="000000"/>
          <w:sz w:val="28"/>
        </w:rPr>
        <w:t>
      46. Бос қоймалар иелерінің жалпы тізілімінен заңды тұлғаларды алып тастау үшін мәліметтер Комиссияға келіп түскен кезде "Бос қоймалар иелерінің жалпы тізілімінен заңды тұлғаларды алып тастау үшін мәліметтерді қабылдау және өңдеу" (P.CC.07.OPR.010) операциясы орындалады, оның орындалу нәтижелері бойынша тиісті заңды тұлғалар туралы мәліметтер бос қоймалар иелерінің жалпы тізілімінен алып тасталады және мүше мемлекеттің уәкілетті органына бос қоймалар иелерінің жалпы тізілімінен заңды тұлғаларды алып тастау туралы хабарлама жіберіледі.</w:t>
      </w:r>
    </w:p>
    <w:bookmarkEnd w:id="109"/>
    <w:bookmarkStart w:name="z116" w:id="110"/>
    <w:p>
      <w:pPr>
        <w:spacing w:after="0"/>
        <w:ind w:left="0"/>
        <w:jc w:val="both"/>
      </w:pPr>
      <w:r>
        <w:rPr>
          <w:rFonts w:ascii="Times New Roman"/>
          <w:b w:val="false"/>
          <w:i w:val="false"/>
          <w:color w:val="000000"/>
          <w:sz w:val="28"/>
        </w:rPr>
        <w:t>
      47. Бос қоймалар иелерінің жалпы тізілімінен заңды тұлғаларды алып тастау туралы хабарлама мүше мемлекеттің уәкілетті органына келіп түскен кезде "Бос қоймалар иелерінің жалпы тізілімінен заңды тұлғалар туралы мәліметтерді алып тастау туралы хабарламаны алу" (P.CC.07.OPR.011) операциясы орындалады, оның орындалу нәтижелері бойынша бос қоймалар иелерінің жалпы тізілімінен заңды тұлғалар туралы мәліметтерді алып тастау туралы хабарламаны қабылдау және өңдеу жүзеге асырылады.</w:t>
      </w:r>
    </w:p>
    <w:bookmarkEnd w:id="110"/>
    <w:bookmarkStart w:name="z117" w:id="111"/>
    <w:p>
      <w:pPr>
        <w:spacing w:after="0"/>
        <w:ind w:left="0"/>
        <w:jc w:val="both"/>
      </w:pPr>
      <w:r>
        <w:rPr>
          <w:rFonts w:ascii="Times New Roman"/>
          <w:b w:val="false"/>
          <w:i w:val="false"/>
          <w:color w:val="000000"/>
          <w:sz w:val="28"/>
        </w:rPr>
        <w:t>
      48. "Бос қоймалар иелерінің жалпы тізілімінен заңды тұлғаларды алып тастау үшін мәліметтерді қабылдау және өңдеу" (P.CC.07.OPR.010) операциясы орындалған жағдайда "Бос қоймалар иелерінің жаңартылған жалпы тізілімін жариялау" (P.CC.07.OPR.012) операциясы орындалады.</w:t>
      </w:r>
    </w:p>
    <w:bookmarkEnd w:id="111"/>
    <w:bookmarkStart w:name="z118" w:id="112"/>
    <w:p>
      <w:pPr>
        <w:spacing w:after="0"/>
        <w:ind w:left="0"/>
        <w:jc w:val="both"/>
      </w:pPr>
      <w:r>
        <w:rPr>
          <w:rFonts w:ascii="Times New Roman"/>
          <w:b w:val="false"/>
          <w:i w:val="false"/>
          <w:color w:val="000000"/>
          <w:sz w:val="28"/>
        </w:rPr>
        <w:t>
      49. Бос қоймалар иелерінің жалпы тізілімінен заңды тұлғалар туралы мәліметтерді алып тастау және бос қоймалар иелерінің жаңартылған жалпы тізілімін Одақтың ақпараттық порталында жариялау "Бос қоймалар иелерінің жалпы тізілімінен заңды тұлғалар туралы мәліметтерді алып тастау" (P.CC.07.PRC.003) рәсімін орындау нәтижелері болып табылады.</w:t>
      </w:r>
    </w:p>
    <w:bookmarkEnd w:id="112"/>
    <w:bookmarkStart w:name="z119" w:id="113"/>
    <w:p>
      <w:pPr>
        <w:spacing w:after="0"/>
        <w:ind w:left="0"/>
        <w:jc w:val="both"/>
      </w:pPr>
      <w:r>
        <w:rPr>
          <w:rFonts w:ascii="Times New Roman"/>
          <w:b w:val="false"/>
          <w:i w:val="false"/>
          <w:color w:val="000000"/>
          <w:sz w:val="28"/>
        </w:rPr>
        <w:t>
      50. "Бос қоймалар иелерінің жалпы тізілімінен заңды тұлғалар туралы мәліметтерді алып тастау" (P.CC.07.PRC.003) рәсімінің шеңберінде орындалатын жалпы процесс операцияларының тізбесі 17-кестеде берілген.</w:t>
      </w:r>
    </w:p>
    <w:bookmarkEnd w:id="113"/>
    <w:bookmarkStart w:name="z120" w:id="114"/>
    <w:p>
      <w:pPr>
        <w:spacing w:after="0"/>
        <w:ind w:left="0"/>
        <w:jc w:val="both"/>
      </w:pPr>
      <w:r>
        <w:rPr>
          <w:rFonts w:ascii="Times New Roman"/>
          <w:b w:val="false"/>
          <w:i w:val="false"/>
          <w:color w:val="000000"/>
          <w:sz w:val="28"/>
        </w:rPr>
        <w:t>
      17-кесте</w:t>
      </w:r>
    </w:p>
    <w:bookmarkEnd w:id="114"/>
    <w:bookmarkStart w:name="z121" w:id="115"/>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алып тастау" (P.CC.07.PRC.003) рәсімі шеңберінде орындалатын жалпы процесс операцияларының тізбесі</w:t>
      </w:r>
    </w:p>
    <w:bookmarkEnd w:id="1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жаңартылған жалпы тізілімін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берілген</w:t>
            </w:r>
          </w:p>
        </w:tc>
      </w:tr>
    </w:tbl>
    <w:bookmarkStart w:name="z122" w:id="116"/>
    <w:p>
      <w:pPr>
        <w:spacing w:after="0"/>
        <w:ind w:left="0"/>
        <w:jc w:val="both"/>
      </w:pPr>
      <w:r>
        <w:rPr>
          <w:rFonts w:ascii="Times New Roman"/>
          <w:b w:val="false"/>
          <w:i w:val="false"/>
          <w:color w:val="000000"/>
          <w:sz w:val="28"/>
        </w:rPr>
        <w:t>
      18-кесте</w:t>
      </w:r>
    </w:p>
    <w:bookmarkEnd w:id="116"/>
    <w:bookmarkStart w:name="z123" w:id="117"/>
    <w:p>
      <w:pPr>
        <w:spacing w:after="0"/>
        <w:ind w:left="0"/>
        <w:jc w:val="left"/>
      </w:pPr>
      <w:r>
        <w:rPr>
          <w:rFonts w:ascii="Times New Roman"/>
          <w:b/>
          <w:i w:val="false"/>
          <w:color w:val="000000"/>
        </w:rPr>
        <w:t xml:space="preserve"> "Бос қоймалар иелерінің жалпы тізілімінен заңды тұлғаларды алып тастау үшін мәліметтер ұсыну" (P.CC.07.OPR.009) операциясының сипаттамасы</w:t>
      </w:r>
    </w:p>
    <w:bookmarkEnd w:id="1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заңды тұлғалар туралы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бос қоймалар иелерінің жалпы тізілімінен заңды тұлғаларды алып тастау үшін мәліметтерді қалыптастырады және оларды Комиссияға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 Комиссияға берілді</w:t>
            </w:r>
          </w:p>
        </w:tc>
      </w:tr>
    </w:tbl>
    <w:bookmarkStart w:name="z124" w:id="118"/>
    <w:p>
      <w:pPr>
        <w:spacing w:after="0"/>
        <w:ind w:left="0"/>
        <w:jc w:val="both"/>
      </w:pPr>
      <w:r>
        <w:rPr>
          <w:rFonts w:ascii="Times New Roman"/>
          <w:b w:val="false"/>
          <w:i w:val="false"/>
          <w:color w:val="000000"/>
          <w:sz w:val="28"/>
        </w:rPr>
        <w:t>
      19-кесте</w:t>
      </w:r>
    </w:p>
    <w:bookmarkEnd w:id="118"/>
    <w:bookmarkStart w:name="z125" w:id="119"/>
    <w:p>
      <w:pPr>
        <w:spacing w:after="0"/>
        <w:ind w:left="0"/>
        <w:jc w:val="left"/>
      </w:pPr>
      <w:r>
        <w:rPr>
          <w:rFonts w:ascii="Times New Roman"/>
          <w:b/>
          <w:i w:val="false"/>
          <w:color w:val="000000"/>
        </w:rPr>
        <w:t xml:space="preserve"> "Бос қоймалар иелерінің жалпы тізілімінен заңды тұлғаларды алып тастау үшін мәліметтерді қабылдау және өңдеу" (P.CC.07.OPR.010) операциясының сипаттамасы</w:t>
      </w:r>
    </w:p>
    <w:bookmarkEnd w:id="1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тұлғаларды алып тастау үшін мәліметтерді алған кезде орындалады ("Бос қоймалар иелерінің жалпы тізілімінен заңды тұлғаларды алып тастау үшін мәліметтер ұсыну" операциясы (P.CC.07.OPR.009))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тұлғаларды алып тастау үшін мәліметтерді қабылдауды және өңдеуді жүзеге асырады, бос қоймалар иелерінің жалпы тізілімінен заңды тұлғаларды алып тастайды, бос қоймалар иелерінің жалпы тізілімінен заңды тұлғаларды алып тастау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 алып тасталды, бос қоймалар иелерінің жалпы тізілімінен заңды тұлғаларды алып тастау туралы хабарлама мүше мемлекеттің уәкілетті органына жіберілді</w:t>
            </w:r>
          </w:p>
        </w:tc>
      </w:tr>
    </w:tbl>
    <w:bookmarkStart w:name="z126" w:id="120"/>
    <w:p>
      <w:pPr>
        <w:spacing w:after="0"/>
        <w:ind w:left="0"/>
        <w:jc w:val="both"/>
      </w:pPr>
      <w:r>
        <w:rPr>
          <w:rFonts w:ascii="Times New Roman"/>
          <w:b w:val="false"/>
          <w:i w:val="false"/>
          <w:color w:val="000000"/>
          <w:sz w:val="28"/>
        </w:rPr>
        <w:t>
      20-кесте</w:t>
      </w:r>
    </w:p>
    <w:bookmarkEnd w:id="120"/>
    <w:bookmarkStart w:name="z127" w:id="121"/>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алып тастау туралы хабарламаны алу" (P.CC.07.OPR.011) операциясының сипаттамасы</w:t>
      </w:r>
    </w:p>
    <w:bookmarkEnd w:id="1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тұлғаларды алып тастау туралы хабарламаны алған кезде орындалады ("Бос қоймалар иелерінің жалпы тізілімінен заңды тұлғаларды алып тастау үшін мәліметтерді қабылдау және өңдеу" операциясы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туралы хабарлама өңделді</w:t>
            </w:r>
          </w:p>
        </w:tc>
      </w:tr>
    </w:tbl>
    <w:bookmarkStart w:name="z128" w:id="122"/>
    <w:p>
      <w:pPr>
        <w:spacing w:after="0"/>
        <w:ind w:left="0"/>
        <w:jc w:val="both"/>
      </w:pPr>
      <w:r>
        <w:rPr>
          <w:rFonts w:ascii="Times New Roman"/>
          <w:b w:val="false"/>
          <w:i w:val="false"/>
          <w:color w:val="000000"/>
          <w:sz w:val="28"/>
        </w:rPr>
        <w:t>
      21-кесте</w:t>
      </w:r>
    </w:p>
    <w:bookmarkEnd w:id="122"/>
    <w:bookmarkStart w:name="z129" w:id="123"/>
    <w:p>
      <w:pPr>
        <w:spacing w:after="0"/>
        <w:ind w:left="0"/>
        <w:jc w:val="left"/>
      </w:pPr>
      <w:r>
        <w:rPr>
          <w:rFonts w:ascii="Times New Roman"/>
          <w:b/>
          <w:i w:val="false"/>
          <w:color w:val="000000"/>
        </w:rPr>
        <w:t xml:space="preserve"> "Бос қоймалар иелерінің жаңартылған жалпы тізілімін жариялау" (P.CC.07.OPR.012) операциясының сипаттамасы</w:t>
      </w:r>
    </w:p>
    <w:bookmarkEnd w:id="1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жаңартылған кезде орындалады ("Бос қоймалар иелерінің жалпы тізілімінен заңды тұлғаларды алып тастау үшін мәліметтерді қабылдау және өңдеу" операциясы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бос қоймалар иелерінің жаңартылған жалпы тізілімін Одақтың ақпараттық порталында жариялауды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жаңартылған жалпы тізілімі Одақтың ақпараттық порталында жарияланды</w:t>
            </w:r>
          </w:p>
        </w:tc>
      </w:tr>
    </w:tbl>
    <w:bookmarkStart w:name="z130" w:id="124"/>
    <w:p>
      <w:pPr>
        <w:spacing w:after="0"/>
        <w:ind w:left="0"/>
        <w:jc w:val="left"/>
      </w:pPr>
      <w:r>
        <w:rPr>
          <w:rFonts w:ascii="Times New Roman"/>
          <w:b/>
          <w:i w:val="false"/>
          <w:color w:val="000000"/>
        </w:rPr>
        <w:t xml:space="preserve"> 2. Мүше мемлекеттердің уәкілетті органдарына бос қоймалар иелерінің жалпы тізілімінде қамтылған заңды тұлғалар туралы мәліметтерді ұсыну рәсімдері </w:t>
      </w:r>
    </w:p>
    <w:bookmarkEnd w:id="124"/>
    <w:bookmarkStart w:name="z131" w:id="125"/>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 алу" (P.CC.07.PRC.004) рәсімі</w:t>
      </w:r>
    </w:p>
    <w:bookmarkEnd w:id="125"/>
    <w:bookmarkStart w:name="z132" w:id="126"/>
    <w:p>
      <w:pPr>
        <w:spacing w:after="0"/>
        <w:ind w:left="0"/>
        <w:jc w:val="both"/>
      </w:pPr>
      <w:r>
        <w:rPr>
          <w:rFonts w:ascii="Times New Roman"/>
          <w:b w:val="false"/>
          <w:i w:val="false"/>
          <w:color w:val="000000"/>
          <w:sz w:val="28"/>
        </w:rPr>
        <w:t>
      51. "Бос қоймалар иелерінің жалпы тізілімінің жаңартылу күні мен уақыты туралы ақпарат алу" (P.CC.07.PRC.004) рәсімін орындау схемасы 8-суретте берілген.</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7"/>
    <w:p>
      <w:pPr>
        <w:spacing w:after="0"/>
        <w:ind w:left="0"/>
        <w:jc w:val="both"/>
      </w:pPr>
      <w:r>
        <w:rPr>
          <w:rFonts w:ascii="Times New Roman"/>
          <w:b w:val="false"/>
          <w:i w:val="false"/>
          <w:color w:val="000000"/>
          <w:sz w:val="28"/>
        </w:rPr>
        <w:t>
      8-сурет. "Бос қоймалар иелерінің жалпы тізілімінің жаңартылу күні мен уақыты туралы ақпарат алу" (P.CC.07.PRC.004) рәсімін орындау схемасы</w:t>
      </w:r>
    </w:p>
    <w:bookmarkEnd w:id="127"/>
    <w:bookmarkStart w:name="z134" w:id="128"/>
    <w:p>
      <w:pPr>
        <w:spacing w:after="0"/>
        <w:ind w:left="0"/>
        <w:jc w:val="both"/>
      </w:pPr>
      <w:r>
        <w:rPr>
          <w:rFonts w:ascii="Times New Roman"/>
          <w:b w:val="false"/>
          <w:i w:val="false"/>
          <w:color w:val="000000"/>
          <w:sz w:val="28"/>
        </w:rPr>
        <w:t>
      52. "Бос қоймалар иелерінің жалпы тізілімінің жаңартылу күні мен уақыты туралы ақпарат алу" (P.CC.07.PRC.004) рәсімі мүше мемлекеттің уәкілетті органының ақпараттық жүйесінде сақталатын бос қоймалар иелерінің жалпы тізілімінің жаңару күні мен уақыты туралы ақпаратты Комиссияда сақталған бос қоймалар иелерінің жалпы тізіліміндегі тиісті ақпаратпен үйлесімді ету қажеттігін бағалау мақсатында орындалады.</w:t>
      </w:r>
    </w:p>
    <w:bookmarkEnd w:id="128"/>
    <w:bookmarkStart w:name="z135" w:id="129"/>
    <w:p>
      <w:pPr>
        <w:spacing w:after="0"/>
        <w:ind w:left="0"/>
        <w:jc w:val="both"/>
      </w:pPr>
      <w:r>
        <w:rPr>
          <w:rFonts w:ascii="Times New Roman"/>
          <w:b w:val="false"/>
          <w:i w:val="false"/>
          <w:color w:val="000000"/>
          <w:sz w:val="28"/>
        </w:rPr>
        <w:t>
      53. Бірінші болып "Бос қоймалар иелерінің жалпы тізілімінің жаңартылу күні мен уақыты туралы ақпаратқа сұрау салу" (P.CC.07.OPR.013) операциясы орындалады, оның орындалу нәтижелері бойынша мүше мемлекеттің уәкілетті органы бос қоймалар иелерінің жалпы тізілімінің жаңартылу күні мен уақыты туралы ақпаратты алуға сұрау салуды қалыптастырады және Комиссияға жібереді.</w:t>
      </w:r>
    </w:p>
    <w:bookmarkEnd w:id="129"/>
    <w:bookmarkStart w:name="z136" w:id="130"/>
    <w:p>
      <w:pPr>
        <w:spacing w:after="0"/>
        <w:ind w:left="0"/>
        <w:jc w:val="both"/>
      </w:pPr>
      <w:r>
        <w:rPr>
          <w:rFonts w:ascii="Times New Roman"/>
          <w:b w:val="false"/>
          <w:i w:val="false"/>
          <w:color w:val="000000"/>
          <w:sz w:val="28"/>
        </w:rPr>
        <w:t xml:space="preserve">
      54. Бос қоймалар иелерінің жалпы тізілімінің жаңартылған күні мен уақыты туралы ақпаратты алуға сұрау салу Комиссияға келіп түскен кезде "Бос қоймалар иелерінің жалпы тізілімінің жаңартылған күні мен уақыты туралы ақпаратты өңдеу және ұсыну" (P.CC.07.OPR.014) операциясы орындалады, оның орындалу нәтижелері бойынша бос қоймалар иелерінің жалпы тізілімінің жаңартылу күні мен уақыты туралы ақпарат қалыптастырылады және мүше мемлекеттің уәкілетті органына ұсынылады. </w:t>
      </w:r>
    </w:p>
    <w:bookmarkEnd w:id="130"/>
    <w:bookmarkStart w:name="z137" w:id="131"/>
    <w:p>
      <w:pPr>
        <w:spacing w:after="0"/>
        <w:ind w:left="0"/>
        <w:jc w:val="both"/>
      </w:pPr>
      <w:r>
        <w:rPr>
          <w:rFonts w:ascii="Times New Roman"/>
          <w:b w:val="false"/>
          <w:i w:val="false"/>
          <w:color w:val="000000"/>
          <w:sz w:val="28"/>
        </w:rPr>
        <w:t>
      55. Бос қоймалар иелерінің жалпы тізілімінің жаңартылу күні мен уақыты туралы ақпарат мүше мемлекеттің уәкілетті органына келіп түскен кезде "Бос қоймалар иелерінің жалпы тізілімінің жаңартылу күні мен уақыты туралы ақпаратты қабылдау және өңдеу" (P.CC.07.OPR.015) операциясы орындалады.</w:t>
      </w:r>
    </w:p>
    <w:bookmarkEnd w:id="131"/>
    <w:bookmarkStart w:name="z138" w:id="132"/>
    <w:p>
      <w:pPr>
        <w:spacing w:after="0"/>
        <w:ind w:left="0"/>
        <w:jc w:val="both"/>
      </w:pPr>
      <w:r>
        <w:rPr>
          <w:rFonts w:ascii="Times New Roman"/>
          <w:b w:val="false"/>
          <w:i w:val="false"/>
          <w:color w:val="000000"/>
          <w:sz w:val="28"/>
        </w:rPr>
        <w:t>
      56. Бос қоймалар иелерінің жалпы тізілімінің жаңартылу күні мен уақыты туралы ақпаратты мүше мемлекеттің уәкілетті органының алуы "Бос қоймалар иелерінің жалпы тізілімінің жаңартылу күні мен уақыты туралы ақпарат алу" (P.CC.07.PRC.004) рәсімін орындау нәтижесі болып табылады.</w:t>
      </w:r>
    </w:p>
    <w:bookmarkEnd w:id="132"/>
    <w:bookmarkStart w:name="z139" w:id="133"/>
    <w:p>
      <w:pPr>
        <w:spacing w:after="0"/>
        <w:ind w:left="0"/>
        <w:jc w:val="both"/>
      </w:pPr>
      <w:r>
        <w:rPr>
          <w:rFonts w:ascii="Times New Roman"/>
          <w:b w:val="false"/>
          <w:i w:val="false"/>
          <w:color w:val="000000"/>
          <w:sz w:val="28"/>
        </w:rPr>
        <w:t>
      57. "Бос қоймалар иелерінің жалпы тізілімінің жаңартылу күні мен уақыты туралы ақпарат алу" (P.CC.07.PRC.004) рәсімі шеңберінде орындалатын жалпы процесс операцияларының тізбесі 22-кестеде берілген.</w:t>
      </w:r>
    </w:p>
    <w:bookmarkEnd w:id="133"/>
    <w:bookmarkStart w:name="z140" w:id="134"/>
    <w:p>
      <w:pPr>
        <w:spacing w:after="0"/>
        <w:ind w:left="0"/>
        <w:jc w:val="both"/>
      </w:pPr>
      <w:r>
        <w:rPr>
          <w:rFonts w:ascii="Times New Roman"/>
          <w:b w:val="false"/>
          <w:i w:val="false"/>
          <w:color w:val="000000"/>
          <w:sz w:val="28"/>
        </w:rPr>
        <w:t>
      22-кесте</w:t>
      </w:r>
    </w:p>
    <w:bookmarkEnd w:id="134"/>
    <w:bookmarkStart w:name="z141" w:id="135"/>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 алу" (P.CC.07.PRC.004) рәсімі шеңберінде орындалатын жалпы процесс операцияларының тізбесі</w:t>
      </w:r>
    </w:p>
    <w:bookmarkEnd w:id="1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жаңартылған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берілген</w:t>
            </w:r>
          </w:p>
        </w:tc>
      </w:tr>
    </w:tbl>
    <w:bookmarkStart w:name="z142" w:id="136"/>
    <w:p>
      <w:pPr>
        <w:spacing w:after="0"/>
        <w:ind w:left="0"/>
        <w:jc w:val="both"/>
      </w:pPr>
      <w:r>
        <w:rPr>
          <w:rFonts w:ascii="Times New Roman"/>
          <w:b w:val="false"/>
          <w:i w:val="false"/>
          <w:color w:val="000000"/>
          <w:sz w:val="28"/>
        </w:rPr>
        <w:t>
      23-кесте</w:t>
      </w:r>
    </w:p>
    <w:bookmarkEnd w:id="136"/>
    <w:bookmarkStart w:name="z143" w:id="137"/>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ақпаратқа сұрау салу" (P.CC.07.OPR.013) операциясының сипаттамасы</w:t>
      </w:r>
    </w:p>
    <w:bookmarkEnd w:id="1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жүйесінде сақталатын бос қоймалар иелерінің жалпы тізілімінің жаңартылу күні мен уақыты туралы ақпаратты Комиссияда сақталатын бос қоймалар иелерінің жалпы тізіліміндегі тиісті ақпаратпен үйлесімді ету қажеттігі туындаған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тізілімінің жаңартылу күні мен уақыты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 Комиссияға жіберілді</w:t>
            </w:r>
          </w:p>
        </w:tc>
      </w:tr>
    </w:tbl>
    <w:bookmarkStart w:name="z144" w:id="138"/>
    <w:p>
      <w:pPr>
        <w:spacing w:after="0"/>
        <w:ind w:left="0"/>
        <w:jc w:val="both"/>
      </w:pPr>
      <w:r>
        <w:rPr>
          <w:rFonts w:ascii="Times New Roman"/>
          <w:b w:val="false"/>
          <w:i w:val="false"/>
          <w:color w:val="000000"/>
          <w:sz w:val="28"/>
        </w:rPr>
        <w:t>
      24-кесте</w:t>
      </w:r>
    </w:p>
    <w:bookmarkEnd w:id="138"/>
    <w:bookmarkStart w:name="z145" w:id="139"/>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ақпаратты өңдеу және ұсыну" (P.CC.07.OPR.014) операциясының сипаттамасы</w:t>
      </w:r>
    </w:p>
    <w:bookmarkEnd w:id="1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тізілімінің жаңартылу күні мен уақыты туралы ақпаратты ұсынуға сұрау салуды алған кезде орындалады ("Бос қоймалар иелерінің жалпы тізілімінің жаңартылу күні мен уақыты туралы ақпаратқа сұрау салу" операциясы (P.CC.07.OPR.013))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регламентінің талаптарына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бос қоймалар иелерінің жалпы тізілімінің жаңартылу күні мен уақыты туралы ақпаратты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 мүше мемлекеттің уәкілетті органына жіберілді</w:t>
            </w:r>
          </w:p>
        </w:tc>
      </w:tr>
    </w:tbl>
    <w:bookmarkStart w:name="z146" w:id="140"/>
    <w:p>
      <w:pPr>
        <w:spacing w:after="0"/>
        <w:ind w:left="0"/>
        <w:jc w:val="both"/>
      </w:pPr>
      <w:r>
        <w:rPr>
          <w:rFonts w:ascii="Times New Roman"/>
          <w:b w:val="false"/>
          <w:i w:val="false"/>
          <w:color w:val="000000"/>
          <w:sz w:val="28"/>
        </w:rPr>
        <w:t>
      25-кесте</w:t>
      </w:r>
    </w:p>
    <w:bookmarkEnd w:id="140"/>
    <w:bookmarkStart w:name="z147" w:id="141"/>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ақпаратты қабылдау және өңдеу" (P.CC.07.OPR.015) операциясының сипаттамасы</w:t>
      </w:r>
    </w:p>
    <w:bookmarkEnd w:id="1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тізілімінің жаңартылу күні мен уақыты туралы ақпаратты алған кезде орындалады ("Бос қоймалар иелерінің жалпы тізілімінің жаңартылу күні мен уақыты туралы ақпаратты өңдеу және ұсыну" операциясы (P.CC.07.OPR.014))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тізілімінің жаңартылу күні мен уақыты туралы алынған ақпаратты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 алынды</w:t>
            </w:r>
          </w:p>
        </w:tc>
      </w:tr>
    </w:tbl>
    <w:bookmarkStart w:name="z148" w:id="142"/>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 алу" (P.CC.07.PRC.005) рәсімі</w:t>
      </w:r>
    </w:p>
    <w:bookmarkEnd w:id="142"/>
    <w:bookmarkStart w:name="z149" w:id="143"/>
    <w:p>
      <w:pPr>
        <w:spacing w:after="0"/>
        <w:ind w:left="0"/>
        <w:jc w:val="both"/>
      </w:pPr>
      <w:r>
        <w:rPr>
          <w:rFonts w:ascii="Times New Roman"/>
          <w:b w:val="false"/>
          <w:i w:val="false"/>
          <w:color w:val="000000"/>
          <w:sz w:val="28"/>
        </w:rPr>
        <w:t>
      58. "Бос қоймалар иелерінің жалпы тізілімінен заңды тұлғалар туралы мәліметтер алу" (P.CC.07.PRC.005) рәсімін орындау схемасы 9-суретте берілген.</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4"/>
    <w:p>
      <w:pPr>
        <w:spacing w:after="0"/>
        <w:ind w:left="0"/>
        <w:jc w:val="both"/>
      </w:pPr>
      <w:r>
        <w:rPr>
          <w:rFonts w:ascii="Times New Roman"/>
          <w:b w:val="false"/>
          <w:i w:val="false"/>
          <w:color w:val="000000"/>
          <w:sz w:val="28"/>
        </w:rPr>
        <w:t>
      9-сурет. "Бос қоймалар иелерінің жалпы тізілімінен заңды тұлғалар туралы мәліметтер алу" (P.CC.07.PRC.005) рәсімін орындау схемасы</w:t>
      </w:r>
    </w:p>
    <w:bookmarkEnd w:id="144"/>
    <w:bookmarkStart w:name="z151" w:id="145"/>
    <w:p>
      <w:pPr>
        <w:spacing w:after="0"/>
        <w:ind w:left="0"/>
        <w:jc w:val="both"/>
      </w:pPr>
      <w:r>
        <w:rPr>
          <w:rFonts w:ascii="Times New Roman"/>
          <w:b w:val="false"/>
          <w:i w:val="false"/>
          <w:color w:val="000000"/>
          <w:sz w:val="28"/>
        </w:rPr>
        <w:t>
      59. "Бос қоймалар иелерінің жалпы тізілімінен заңды тұлғалар туралы мәліметтер алу" (P.CC.07.PRC.005) рәсімі мүше мемлекеттің уәкілетті органының бос қоймалар иелерінің жалпы тізілімінен заңды тұлғалар туралы мәліметтер алуы мақсатында орындалады.</w:t>
      </w:r>
    </w:p>
    <w:bookmarkEnd w:id="145"/>
    <w:bookmarkStart w:name="z152" w:id="146"/>
    <w:p>
      <w:pPr>
        <w:spacing w:after="0"/>
        <w:ind w:left="0"/>
        <w:jc w:val="both"/>
      </w:pPr>
      <w:r>
        <w:rPr>
          <w:rFonts w:ascii="Times New Roman"/>
          <w:b w:val="false"/>
          <w:i w:val="false"/>
          <w:color w:val="000000"/>
          <w:sz w:val="28"/>
        </w:rPr>
        <w:t>
      60. Бірінші болып "Бос қоймалар иелерінің жалпы тізілімінен заңды тұлғалар туралы мәліметтерге сұрау салу" (P.CC.07.OPR.016) операциясы орындалады, оның орындалу нәтижелері бойынша мүше мемлекеттің уәкілетті органы бос қоймалар иелерінің жалпы тізілімінен заңды тұлғалар туралы мәліметтер алуға сұрау салуды қалыптастырады және Комиссияға жібереді. Берілген параметрлерге қарай сұрау салудың 2 түрі жасалуы мүмкін:</w:t>
      </w:r>
    </w:p>
    <w:bookmarkEnd w:id="146"/>
    <w:p>
      <w:pPr>
        <w:spacing w:after="0"/>
        <w:ind w:left="0"/>
        <w:jc w:val="both"/>
      </w:pPr>
      <w:r>
        <w:rPr>
          <w:rFonts w:ascii="Times New Roman"/>
          <w:b w:val="false"/>
          <w:i w:val="false"/>
          <w:color w:val="000000"/>
          <w:sz w:val="28"/>
        </w:rPr>
        <w:t>
      бос қоймалар иелерінің жалпы тізілімінде қамтылған заңды тұлғалар туралы мәліметтерді тарихи деректерді ескере отырып, толық көлемде алуға сұрау салу;</w:t>
      </w:r>
    </w:p>
    <w:p>
      <w:pPr>
        <w:spacing w:after="0"/>
        <w:ind w:left="0"/>
        <w:jc w:val="both"/>
      </w:pPr>
      <w:r>
        <w:rPr>
          <w:rFonts w:ascii="Times New Roman"/>
          <w:b w:val="false"/>
          <w:i w:val="false"/>
          <w:color w:val="000000"/>
          <w:sz w:val="28"/>
        </w:rPr>
        <w:t>
      заңды тұлғалар туралы мәліметтерді белгілі бір күндегі және уақыттағы жағдай бойынша алуға сұрау салу.</w:t>
      </w:r>
    </w:p>
    <w:bookmarkStart w:name="z153" w:id="147"/>
    <w:p>
      <w:pPr>
        <w:spacing w:after="0"/>
        <w:ind w:left="0"/>
        <w:jc w:val="both"/>
      </w:pPr>
      <w:r>
        <w:rPr>
          <w:rFonts w:ascii="Times New Roman"/>
          <w:b w:val="false"/>
          <w:i w:val="false"/>
          <w:color w:val="000000"/>
          <w:sz w:val="28"/>
        </w:rPr>
        <w:t>
      61. Бос қоймалар иелерінің жалпы тізілімінен заңды тұлғалар туралы мәліметтерді алуға сұрау салу Комиссияға келіп түскен кезде "Бос қоймалар иелерінің жалпы тізілімінен заңды тұлғалар туралы мәліметтерді өңдеу және ұсыну" (P.CC.07.OPR.017) операциясы орындалады, оның орындалу нәтижелері бойынша бос қоймалар иелерінің жалпы тізілімінен заңды тұлғалар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жоқтығы туралы хабарлама жіберіледі.</w:t>
      </w:r>
    </w:p>
    <w:bookmarkEnd w:id="147"/>
    <w:bookmarkStart w:name="z154" w:id="148"/>
    <w:p>
      <w:pPr>
        <w:spacing w:after="0"/>
        <w:ind w:left="0"/>
        <w:jc w:val="both"/>
      </w:pPr>
      <w:r>
        <w:rPr>
          <w:rFonts w:ascii="Times New Roman"/>
          <w:b w:val="false"/>
          <w:i w:val="false"/>
          <w:color w:val="000000"/>
          <w:sz w:val="28"/>
        </w:rPr>
        <w:t>
      62. Бос қоймалар иелерінің жалпы тізілімінен заңды тұлғалар туралы мәліметтер немесе сұрау салудың параметрлерін қанағаттандыратын мәліметтердің жоқтығы туралы хабарлама мүше мемлекеттің уәкілетті органына келіп түскен кезде "Бос қоймалар иелерінің жалпы тізілімінен заңды тұлғалар туралы мәліметтерді қабылдау және өңдеу" (P.CC.07.OPR.018) операциясы  орындалады.</w:t>
      </w:r>
    </w:p>
    <w:bookmarkEnd w:id="148"/>
    <w:bookmarkStart w:name="z155" w:id="149"/>
    <w:p>
      <w:pPr>
        <w:spacing w:after="0"/>
        <w:ind w:left="0"/>
        <w:jc w:val="both"/>
      </w:pPr>
      <w:r>
        <w:rPr>
          <w:rFonts w:ascii="Times New Roman"/>
          <w:b w:val="false"/>
          <w:i w:val="false"/>
          <w:color w:val="000000"/>
          <w:sz w:val="28"/>
        </w:rPr>
        <w:t xml:space="preserve">
      63. Бос қоймалар иелерінің жалпы тізілімінен заңды тұлғалар туралы мәліметтерді немесе сұрау салудың параметрлерін қанағаттандыратын мәліметтердің жоқтығы туралы хабарламаны мүше мемлекеттің уәкілетті органының алуы "Бос қоймалар иелерінің жалпы тізілімінен заңды тұлғалар туралы мәліметтерді алу" (P.CC.07.PRC.005) рәсімінің орындалу нәтижесі болып табылады. </w:t>
      </w:r>
    </w:p>
    <w:bookmarkEnd w:id="149"/>
    <w:bookmarkStart w:name="z156" w:id="150"/>
    <w:p>
      <w:pPr>
        <w:spacing w:after="0"/>
        <w:ind w:left="0"/>
        <w:jc w:val="both"/>
      </w:pPr>
      <w:r>
        <w:rPr>
          <w:rFonts w:ascii="Times New Roman"/>
          <w:b w:val="false"/>
          <w:i w:val="false"/>
          <w:color w:val="000000"/>
          <w:sz w:val="28"/>
        </w:rPr>
        <w:t>
      64. "Бос қоймалар иелерінің жалпы тізілімінен заңды тұлғалар туралы мәліметтерді алу" (P.CC.07.PRC.005) рәсімі шеңберінде орындалатын жалпы процесс операцияларының тізбесі 26-кестеде берілген.</w:t>
      </w:r>
    </w:p>
    <w:bookmarkEnd w:id="150"/>
    <w:bookmarkStart w:name="z157" w:id="151"/>
    <w:p>
      <w:pPr>
        <w:spacing w:after="0"/>
        <w:ind w:left="0"/>
        <w:jc w:val="both"/>
      </w:pPr>
      <w:r>
        <w:rPr>
          <w:rFonts w:ascii="Times New Roman"/>
          <w:b w:val="false"/>
          <w:i w:val="false"/>
          <w:color w:val="000000"/>
          <w:sz w:val="28"/>
        </w:rPr>
        <w:t>
      26-кесте</w:t>
      </w:r>
    </w:p>
    <w:bookmarkEnd w:id="151"/>
    <w:bookmarkStart w:name="z158" w:id="152"/>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алу" (P.CC.07.PRC.005) рәсімі шеңберінде орындалатын жалпы процесс операцияларының тізбесі</w:t>
      </w:r>
    </w:p>
    <w:bookmarkEnd w:id="1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берілген</w:t>
            </w:r>
          </w:p>
        </w:tc>
      </w:tr>
    </w:tbl>
    <w:bookmarkStart w:name="z159" w:id="153"/>
    <w:p>
      <w:pPr>
        <w:spacing w:after="0"/>
        <w:ind w:left="0"/>
        <w:jc w:val="both"/>
      </w:pPr>
      <w:r>
        <w:rPr>
          <w:rFonts w:ascii="Times New Roman"/>
          <w:b w:val="false"/>
          <w:i w:val="false"/>
          <w:color w:val="000000"/>
          <w:sz w:val="28"/>
        </w:rPr>
        <w:t>
      27-кесте</w:t>
      </w:r>
    </w:p>
    <w:bookmarkEnd w:id="153"/>
    <w:bookmarkStart w:name="z160" w:id="154"/>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мәліметтерге сұрау салу" (P.CC.07.OPR.016) операциясының сипаттамасы</w:t>
      </w:r>
    </w:p>
    <w:bookmarkEnd w:id="1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тізілімінен заңды тұлғалар туралы мәліметтер ұсынуға сұрау салуды қалыптастырады және Комиссияға жібереді. Бос қоймалар иелерінің жалпы тізілімінен заңды тұлғалар туралы мәліметтерді тарихи деректерді ескере отырып, толық көлемде алу қажет болған кезде өзекті ету күні мен уақыты сұрау салуда көрсетілмейді. Заңды тұлғалар туралы мәліметтерді белгілі бір күндегі және уақыттағы жағдай бойынша алу қажет болған кезде сұрау салуда бос қоймалар иелерінің жалпы тізілімін өзекті ету күні мен уақыты көрсетілуге тиіс. Белгілілі бір мүше мемлекеттер ұсынған заңды тұлғалар туралы мәліметтердің негізінде бос қоймалар иелерінің жалпы тізіліміне енгізілген заңды тұлғалар туралы мәліметтерді алу қажеттілігі туындаған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ұсынуға сұрау салу Комиссияға жіберілді</w:t>
            </w:r>
          </w:p>
        </w:tc>
      </w:tr>
    </w:tbl>
    <w:bookmarkStart w:name="z161" w:id="155"/>
    <w:p>
      <w:pPr>
        <w:spacing w:after="0"/>
        <w:ind w:left="0"/>
        <w:jc w:val="both"/>
      </w:pPr>
      <w:r>
        <w:rPr>
          <w:rFonts w:ascii="Times New Roman"/>
          <w:b w:val="false"/>
          <w:i w:val="false"/>
          <w:color w:val="000000"/>
          <w:sz w:val="28"/>
        </w:rPr>
        <w:t>
      28-кесте</w:t>
      </w:r>
    </w:p>
    <w:bookmarkEnd w:id="155"/>
    <w:bookmarkStart w:name="z162" w:id="156"/>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өңдеу және ұсыну" (P.CC.07.OPR.017) операциясының сипаттамасы</w:t>
      </w:r>
    </w:p>
    <w:bookmarkEnd w:id="1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 туралы мәліметтерді ұсынуға сұрау салуды алған кезде орындалады ("Бос қоймалар иелерінің жалпы тізілімінен заңды тұлғалар туралы мәліметтерге сұрау салу" операциясы (P.CC.07.OPR.016))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бос қоймалар иелерінің жалпы тізілімінен заңды тұлғалар туралы мәліметтерді қалыптастырады және мүше мемлекеттің уәкілетті органына ұсынады. Бос қоймалар иелерінің жалпы тізілімінен толық ақпарат беру кезінде тарихи деректерді қоса алғанда, тізілімде сақталған барлық жазбаларды ұсыну жүзеге асырылады. Заңды тұлғалар туралы мәліметтер көрсетілген күндегі және уақыттағы жағдай бойынша ұсынылған кезде бос қоймалар иелерінің жалпы тізілімінде қамтылған заңды тұлғалар туралы мәліметтерді сұрау салуда көрсетілген күндегі және уақыттағы жағдай бойынша іріктеу жүзеге асырылады. Бос қоймалар иелерінің жалпы тізілімінен заңды тұлғалар туралы мәліметтерді іріктеу барлық елдер бойынша не сұрау салуда көрсетілген мүше мемлекеттердің кодтары ескеріле отырып жүзеге асырылады. Бос қоймалар иелерінің жалпы тізілімінде сұрау салудың параметрлерін қанағаттандыратын мәліметтер жоқ болса, мүше мемлекеттің уәкілетті органына сұрау салудың параметрлерін қанағаттандыратын мәліметтердің жоқтығы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бос қоймалар иелерінің жалпы тізілімінен заңды тұлғалар туралы мәліметтер ұсынылды немесе сұрау салудың параметрлерін қанағаттандыратын мәліметтердің жоқтығы туралы хабарлама жіберілді</w:t>
            </w:r>
          </w:p>
        </w:tc>
      </w:tr>
    </w:tbl>
    <w:bookmarkStart w:name="z163" w:id="157"/>
    <w:p>
      <w:pPr>
        <w:spacing w:after="0"/>
        <w:ind w:left="0"/>
        <w:jc w:val="both"/>
      </w:pPr>
      <w:r>
        <w:rPr>
          <w:rFonts w:ascii="Times New Roman"/>
          <w:b w:val="false"/>
          <w:i w:val="false"/>
          <w:color w:val="000000"/>
          <w:sz w:val="28"/>
        </w:rPr>
        <w:t>
      29-кесте</w:t>
      </w:r>
    </w:p>
    <w:bookmarkEnd w:id="157"/>
    <w:bookmarkStart w:name="z164" w:id="158"/>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қабылдау және өңдеу" (P.CC.07.OPR.018) операциясының сипаттамасы</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 туралы мәліметтерді немесе сұрау салудың параметрлерін қанағаттандыратын мәліметтердің жоқтығы туралы хабарламаны алған кезде орындалады ("Бос қоймалар иелерінің жалпы тізілімінен заңды тұлғалар туралы мәліметтерді өңдеу және ұсыну" операциясы (P.CC.07.OPR.017))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салудың параметрлерін қанағаттандыратын мәліметтердің жоқтығы туралы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 туралы мәліметтерді немесе сұрау салудың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 немесе сұрау салудың параметрлерін қанағаттандыратын мәліметтердің жоқтығы туралы хабарлама өңделді</w:t>
            </w:r>
          </w:p>
        </w:tc>
      </w:tr>
    </w:tbl>
    <w:bookmarkStart w:name="z165" w:id="159"/>
    <w:p>
      <w:pPr>
        <w:spacing w:after="0"/>
        <w:ind w:left="0"/>
        <w:jc w:val="left"/>
      </w:pPr>
      <w:r>
        <w:rPr>
          <w:rFonts w:ascii="Times New Roman"/>
          <w:b/>
          <w:i w:val="false"/>
          <w:color w:val="000000"/>
        </w:rPr>
        <w:t xml:space="preserve"> "Бос қоймалар иелерінің жалпы тізіліміне енгізілген өзгерістер туралы ақпарат алу" (P.CC.07.PRC.006) рәсімі</w:t>
      </w:r>
    </w:p>
    <w:bookmarkEnd w:id="159"/>
    <w:bookmarkStart w:name="z166" w:id="160"/>
    <w:p>
      <w:pPr>
        <w:spacing w:after="0"/>
        <w:ind w:left="0"/>
        <w:jc w:val="both"/>
      </w:pPr>
      <w:r>
        <w:rPr>
          <w:rFonts w:ascii="Times New Roman"/>
          <w:b w:val="false"/>
          <w:i w:val="false"/>
          <w:color w:val="000000"/>
          <w:sz w:val="28"/>
        </w:rPr>
        <w:t>
      65. "Бос қоймалар иелерінің жалпы тізіліміне енгізілген өзгерістер туралы ақпарат алу" (P.CC.07.PRC.006) рәсімін орындау схемасы 10-суретте берілген.</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1"/>
    <w:p>
      <w:pPr>
        <w:spacing w:after="0"/>
        <w:ind w:left="0"/>
        <w:jc w:val="both"/>
      </w:pPr>
      <w:r>
        <w:rPr>
          <w:rFonts w:ascii="Times New Roman"/>
          <w:b w:val="false"/>
          <w:i w:val="false"/>
          <w:color w:val="000000"/>
          <w:sz w:val="28"/>
        </w:rPr>
        <w:t>
      10-сурет. "Бос қоймалар иелерінің жалпы тізіліміне енгізілген өзгерістер туралы ақпарат алу" (P.CC.07.PRC.006) рәсімін орындау схемасы</w:t>
      </w:r>
    </w:p>
    <w:bookmarkEnd w:id="161"/>
    <w:bookmarkStart w:name="z168" w:id="162"/>
    <w:p>
      <w:pPr>
        <w:spacing w:after="0"/>
        <w:ind w:left="0"/>
        <w:jc w:val="both"/>
      </w:pPr>
      <w:r>
        <w:rPr>
          <w:rFonts w:ascii="Times New Roman"/>
          <w:b w:val="false"/>
          <w:i w:val="false"/>
          <w:color w:val="000000"/>
          <w:sz w:val="28"/>
        </w:rPr>
        <w:t>
      66. "Бос қоймалар иелерінің жалпы тізіліміне енгізілген өзгерістер туралы ақпарат алу" (P.CC.07.PRC.006) рәсімі мүше мемлекеттің уәкілетті органының бос қоймалар иелерінің жалпы тізілімінен заңды тұлғалар туралы мәліметтерді алуы мақсатында орындалады, оларды бос қоймалар иелерінің жалпы тізіліміне қосу немесе оларға өзгерістер енгізу сұрау салуда көрсетілген кезден бастап осы сұрау салудың орындалу кезіне дейін жүргізілді. Рәсім, егер "Бос қоймалар иелерінің жалпы тізілімінің жаңартылу күні мен уақыты туралы ақпарат алу" (P.CC.07.PRC.004) рәсімін орындау нәтижесінде мүше мемлекеттің уәкілетті органы бос қоймалар иелерінің жалпы тізілімінен заңды тұлғалар туралы мәліметтерді алған күн мен уақыт Комиссиядағы бос қоймалар иелерінің жалпы тізілімінің өзгертілген күні мен уақытынан анағұрлым ерте болғандығы анықталса да орындалады.</w:t>
      </w:r>
    </w:p>
    <w:bookmarkEnd w:id="162"/>
    <w:bookmarkStart w:name="z169" w:id="163"/>
    <w:p>
      <w:pPr>
        <w:spacing w:after="0"/>
        <w:ind w:left="0"/>
        <w:jc w:val="both"/>
      </w:pPr>
      <w:r>
        <w:rPr>
          <w:rFonts w:ascii="Times New Roman"/>
          <w:b w:val="false"/>
          <w:i w:val="false"/>
          <w:color w:val="000000"/>
          <w:sz w:val="28"/>
        </w:rPr>
        <w:t>
      67. Бірінші болып "Бос қоймалар иелерінің жалпы тізіліміне енгізілген өзгерістер туралы ақпаратқа сұрау салу" (P.CC.07.OPR.019) операциясы орындалады, оны орындау нәтижелері бойынша мүше мемлекеттің уәкілетті органы бос қоймалар иелерінің жалпы тізіліміне енгізілген өзгерістер туралы ақпаратты алуға сұрау салуды қалыптастырады және Комиссияға жібереді.</w:t>
      </w:r>
    </w:p>
    <w:bookmarkEnd w:id="163"/>
    <w:bookmarkStart w:name="z170" w:id="164"/>
    <w:p>
      <w:pPr>
        <w:spacing w:after="0"/>
        <w:ind w:left="0"/>
        <w:jc w:val="both"/>
      </w:pPr>
      <w:r>
        <w:rPr>
          <w:rFonts w:ascii="Times New Roman"/>
          <w:b w:val="false"/>
          <w:i w:val="false"/>
          <w:color w:val="000000"/>
          <w:sz w:val="28"/>
        </w:rPr>
        <w:t>
      68. Комиссияға бос қоймалар иелерінің жалпы тізіліміне енгізілген өзгерістер туралы ақпаратты ұсынуға сұрау салу келіп түскен кезде "Бос қоймалар иелерінің жалпы тізілімінен заңды тұлғалар туралы өзгертілген мәліметтер туралы ақпаратты өңдеу және ұсыну" (P.CC.07.OPR.020) операциясы орындалады, оны орындау нәтижелері бойынша сұрау салуда көрсетілген күннен және уақыттан бастап бос қоймалар иелерінің жалпы тізіліміне енгізілген өзгерістер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хабарларма жіберіледі.</w:t>
      </w:r>
    </w:p>
    <w:bookmarkEnd w:id="164"/>
    <w:bookmarkStart w:name="z171" w:id="165"/>
    <w:p>
      <w:pPr>
        <w:spacing w:after="0"/>
        <w:ind w:left="0"/>
        <w:jc w:val="both"/>
      </w:pPr>
      <w:r>
        <w:rPr>
          <w:rFonts w:ascii="Times New Roman"/>
          <w:b w:val="false"/>
          <w:i w:val="false"/>
          <w:color w:val="000000"/>
          <w:sz w:val="28"/>
        </w:rPr>
        <w:t>
      69. Мүше мемлекеттің уәкілетті органына бос қоймалар иелерінің жалпы тізіліміне енгізілген өзгерістер туралы мәліметтер немесе сұрау салудың параметрлерін қанағаттандыратын мәліметтердің жоқ екені туралы хабарларма келіп түскен кезде "Бос қоймалар иелерінің жалпы тізілімінен заңды тұлғалар туралы өзгертілген мәліметтер туралы ақпаратты қабылдау және өңдеу" (P.CC.07.OPR.021) операциясы орындалады.</w:t>
      </w:r>
    </w:p>
    <w:bookmarkEnd w:id="165"/>
    <w:bookmarkStart w:name="z172" w:id="166"/>
    <w:p>
      <w:pPr>
        <w:spacing w:after="0"/>
        <w:ind w:left="0"/>
        <w:jc w:val="both"/>
      </w:pPr>
      <w:r>
        <w:rPr>
          <w:rFonts w:ascii="Times New Roman"/>
          <w:b w:val="false"/>
          <w:i w:val="false"/>
          <w:color w:val="000000"/>
          <w:sz w:val="28"/>
        </w:rPr>
        <w:t>
      70. Мүше мемлекеттің уәкілетті органының бос қоймалар иелерінің жалпы тізілімінен заңды тұлғалар туралы мәліметтерді алуы және мүше мемлекеттің уәкілетті органы мен Комиссияның арасындағы бос қоймалар иелерінің жалпы тізілімінен мәліметтерді үйлесімді етуі "Бос қоймалар иелерінің жалпы тізіліміне енгізілген өзгерістер туралы ақпаратты алу" (P.CC.07.PRC.006) рәсімін орындау нәтижесі болып табылады.</w:t>
      </w:r>
    </w:p>
    <w:bookmarkEnd w:id="166"/>
    <w:bookmarkStart w:name="z173" w:id="167"/>
    <w:p>
      <w:pPr>
        <w:spacing w:after="0"/>
        <w:ind w:left="0"/>
        <w:jc w:val="both"/>
      </w:pPr>
      <w:r>
        <w:rPr>
          <w:rFonts w:ascii="Times New Roman"/>
          <w:b w:val="false"/>
          <w:i w:val="false"/>
          <w:color w:val="000000"/>
          <w:sz w:val="28"/>
        </w:rPr>
        <w:t>
      71. "Бос қоймалар иелерінің жалпы тізіліміне енгізілген өзгерістер туралы ақпаратты алу" (P.CC.07.PRC.006) рәсімі шеңберінде орындалатын жалпы процесс операцияларының тізбесі 30-кестеде келтірілген.</w:t>
      </w:r>
    </w:p>
    <w:bookmarkEnd w:id="167"/>
    <w:bookmarkStart w:name="z174" w:id="168"/>
    <w:p>
      <w:pPr>
        <w:spacing w:after="0"/>
        <w:ind w:left="0"/>
        <w:jc w:val="both"/>
      </w:pPr>
      <w:r>
        <w:rPr>
          <w:rFonts w:ascii="Times New Roman"/>
          <w:b w:val="false"/>
          <w:i w:val="false"/>
          <w:color w:val="000000"/>
          <w:sz w:val="28"/>
        </w:rPr>
        <w:t>
      30-кесте</w:t>
      </w:r>
    </w:p>
    <w:bookmarkEnd w:id="168"/>
    <w:bookmarkStart w:name="z175" w:id="169"/>
    <w:p>
      <w:pPr>
        <w:spacing w:after="0"/>
        <w:ind w:left="0"/>
        <w:jc w:val="left"/>
      </w:pPr>
      <w:r>
        <w:rPr>
          <w:rFonts w:ascii="Times New Roman"/>
          <w:b/>
          <w:i w:val="false"/>
          <w:color w:val="000000"/>
        </w:rPr>
        <w:t xml:space="preserve"> "Бос қоймалар иелерінің жалпы тізіліміне енгізілген өзгерістер туралы ақпаратты алу" (P.CC.07.PRC.006) рәсімі шеңберінде орындалатын жалпы процесс операцияларының тізбесі</w:t>
      </w:r>
    </w:p>
    <w:bookmarkEnd w:id="1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bl>
    <w:bookmarkStart w:name="z176" w:id="170"/>
    <w:p>
      <w:pPr>
        <w:spacing w:after="0"/>
        <w:ind w:left="0"/>
        <w:jc w:val="both"/>
      </w:pPr>
      <w:r>
        <w:rPr>
          <w:rFonts w:ascii="Times New Roman"/>
          <w:b w:val="false"/>
          <w:i w:val="false"/>
          <w:color w:val="000000"/>
          <w:sz w:val="28"/>
        </w:rPr>
        <w:t>
      31-кесте</w:t>
      </w:r>
    </w:p>
    <w:bookmarkEnd w:id="170"/>
    <w:bookmarkStart w:name="z177" w:id="171"/>
    <w:p>
      <w:pPr>
        <w:spacing w:after="0"/>
        <w:ind w:left="0"/>
        <w:jc w:val="left"/>
      </w:pPr>
      <w:r>
        <w:rPr>
          <w:rFonts w:ascii="Times New Roman"/>
          <w:b/>
          <w:i w:val="false"/>
          <w:color w:val="000000"/>
        </w:rPr>
        <w:t xml:space="preserve"> "Бос қоймалар иелерінің жалпы тізіліміне енгізілген өзгерістер туралы ақпаратқа сұрау салу" (P.CC.07.OPR.019) операциясының сипаттамасы</w:t>
      </w:r>
    </w:p>
    <w:bookmarkEnd w:id="1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тізіліміне енгізілген өзгерістер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ұсынуға сұрау салу Комиссияға жіберілді</w:t>
            </w:r>
          </w:p>
        </w:tc>
      </w:tr>
    </w:tbl>
    <w:bookmarkStart w:name="z178" w:id="172"/>
    <w:p>
      <w:pPr>
        <w:spacing w:after="0"/>
        <w:ind w:left="0"/>
        <w:jc w:val="both"/>
      </w:pPr>
      <w:r>
        <w:rPr>
          <w:rFonts w:ascii="Times New Roman"/>
          <w:b w:val="false"/>
          <w:i w:val="false"/>
          <w:color w:val="000000"/>
          <w:sz w:val="28"/>
        </w:rPr>
        <w:t>
      32-кесте</w:t>
      </w:r>
    </w:p>
    <w:bookmarkEnd w:id="172"/>
    <w:bookmarkStart w:name="z179" w:id="173"/>
    <w:p>
      <w:pPr>
        <w:spacing w:after="0"/>
        <w:ind w:left="0"/>
        <w:jc w:val="left"/>
      </w:pPr>
      <w:r>
        <w:rPr>
          <w:rFonts w:ascii="Times New Roman"/>
          <w:b/>
          <w:i w:val="false"/>
          <w:color w:val="000000"/>
        </w:rPr>
        <w:t xml:space="preserve"> "Бос қоймалар иелерінің жалпы тізілімінен заңды тұлғалар туралы өзгертілген мәліметтер туралы ақпаратты өңдеу және ұсыну" (P.CC.07.OPR.020) операциясының сипаттамасы</w:t>
      </w:r>
    </w:p>
    <w:bookmarkEnd w:id="1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енгізілген өзгерістер туралы ақпаратты алуға сұрау салуды алған кезде орындалады ("Бос қоймалар иелерінің жалпы тізіліміне енгізілген өзгерістер туралы ақпаратқа сұрау салу" операциясы (P.CC.07.OPR.019))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бос қоймалар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бос қоймалар иелерінің жалпы тізіліміне енгізілген өзгерістер туралы мәліметтер ұсынылды немесе сұрау салудың параметрлерін қанағаттандыратын мәліметтердің жоқ екені туралы хабарлама жіберілді</w:t>
            </w:r>
          </w:p>
        </w:tc>
      </w:tr>
    </w:tbl>
    <w:bookmarkStart w:name="z180" w:id="174"/>
    <w:p>
      <w:pPr>
        <w:spacing w:after="0"/>
        <w:ind w:left="0"/>
        <w:jc w:val="both"/>
      </w:pPr>
      <w:r>
        <w:rPr>
          <w:rFonts w:ascii="Times New Roman"/>
          <w:b w:val="false"/>
          <w:i w:val="false"/>
          <w:color w:val="000000"/>
          <w:sz w:val="28"/>
        </w:rPr>
        <w:t>
      33-кесте</w:t>
      </w:r>
    </w:p>
    <w:bookmarkEnd w:id="174"/>
    <w:bookmarkStart w:name="z181" w:id="175"/>
    <w:p>
      <w:pPr>
        <w:spacing w:after="0"/>
        <w:ind w:left="0"/>
        <w:jc w:val="left"/>
      </w:pPr>
      <w:r>
        <w:rPr>
          <w:rFonts w:ascii="Times New Roman"/>
          <w:b/>
          <w:i w:val="false"/>
          <w:color w:val="000000"/>
        </w:rPr>
        <w:t xml:space="preserve"> "Бос қоймалар иелерінің жалпы тізілімінен заңды тұлғалар туралы өзгертілген мәліметтер туралы ақпаратты қабылдау және өңдеу" (P.CC.07.OPR.021) операциясының сипаттамасы</w:t>
      </w:r>
    </w:p>
    <w:bookmarkEnd w:id="1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алған кезде орындалады ("Бос қоймалар иелерінің жалпы тізілімінен заңды тұлғалар туралы өзгертілген мәліметтер туралы ақпаратты өңдеу және ұсыну" операциясы (P.CC.07.OPR.020))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салудың параметрлерін қанағаттандыратын мәліметтердің жоқ екені туралы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Бос қоймалар иелерінің жалпы тізіліміне енгізілген өзгерістер туралы мәліметтерді алған кезде өңдеу келесі қағидаларға сәйкес жүзеге асырылады:</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алынған өзгертілген мәліметтердің құрамында бар және мүше мемлекеттің уәкілетті органында жоқ заңды тұлғалар туралы мәліметтер мүше мемлекеттің уәкілетті органында сақтаудағы бос қоймалар иелерінің жалпы тізіліміндегі мәліметтерге енгізіледі; бос қоймалар иелерінің жалпы тізілімінен заңды тұлғалар туралы алынған өзгертілген мәліметтердің құрамында бар және мүше мемлекеттің уәкілетті органында сақтаудағы бос қоймалар иелерінің жалпы тізілімінен заңды тұлғалар туралы мәліметтерде бар заңды тұлғалар туралы мәліметтер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 Комиссия мен мүше мемлекеттің уәкілетті органы арасында үйлестірілді</w:t>
            </w:r>
          </w:p>
        </w:tc>
      </w:tr>
    </w:tbl>
    <w:bookmarkStart w:name="z182" w:id="176"/>
    <w:p>
      <w:pPr>
        <w:spacing w:after="0"/>
        <w:ind w:left="0"/>
        <w:jc w:val="left"/>
      </w:pPr>
      <w:r>
        <w:rPr>
          <w:rFonts w:ascii="Times New Roman"/>
          <w:b/>
          <w:i w:val="false"/>
          <w:color w:val="000000"/>
        </w:rPr>
        <w:t xml:space="preserve"> IX. Штаттан тыс жағдайларда әрекет ету тәртібі</w:t>
      </w:r>
    </w:p>
    <w:bookmarkEnd w:id="176"/>
    <w:bookmarkStart w:name="z183" w:id="177"/>
    <w:p>
      <w:pPr>
        <w:spacing w:after="0"/>
        <w:ind w:left="0"/>
        <w:jc w:val="both"/>
      </w:pPr>
      <w:r>
        <w:rPr>
          <w:rFonts w:ascii="Times New Roman"/>
          <w:b w:val="false"/>
          <w:i w:val="false"/>
          <w:color w:val="000000"/>
          <w:sz w:val="28"/>
        </w:rPr>
        <w:t>
      72.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форматтық-логикалық бақылау қателері туындаған кезде және өзге де жағдайларда орын алуы мүмкін.</w:t>
      </w:r>
    </w:p>
    <w:bookmarkEnd w:id="177"/>
    <w:bookmarkStart w:name="z184" w:id="178"/>
    <w:p>
      <w:pPr>
        <w:spacing w:after="0"/>
        <w:ind w:left="0"/>
        <w:jc w:val="both"/>
      </w:pPr>
      <w:r>
        <w:rPr>
          <w:rFonts w:ascii="Times New Roman"/>
          <w:b w:val="false"/>
          <w:i w:val="false"/>
          <w:color w:val="000000"/>
          <w:sz w:val="28"/>
        </w:rPr>
        <w:t>
      73. Құрылымдық және форматтық-логикалық бақылау қателері туындаған жағдайда мүше мемлекеттің уәкілетті органы қате туралы хабарлама алынған хабарды Электрондық құжаттардың және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мүше мемлекеттің уәкілетті органы белгіленген тәртіппен анықталған қатені жою үшін қажетті шараларды қабылдайды.</w:t>
      </w:r>
    </w:p>
    <w:bookmarkEnd w:id="178"/>
    <w:bookmarkStart w:name="z185" w:id="179"/>
    <w:p>
      <w:pPr>
        <w:spacing w:after="0"/>
        <w:ind w:left="0"/>
        <w:jc w:val="both"/>
      </w:pPr>
      <w:r>
        <w:rPr>
          <w:rFonts w:ascii="Times New Roman"/>
          <w:b w:val="false"/>
          <w:i w:val="false"/>
          <w:color w:val="000000"/>
          <w:sz w:val="28"/>
        </w:rPr>
        <w:t>
      74.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мәліметтерді ұсынады.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136 шешімімен</w:t>
            </w:r>
            <w:r>
              <w:br/>
            </w:r>
            <w:r>
              <w:rPr>
                <w:rFonts w:ascii="Times New Roman"/>
                <w:b w:val="false"/>
                <w:i w:val="false"/>
                <w:color w:val="000000"/>
                <w:sz w:val="20"/>
              </w:rPr>
              <w:t>БЕКІТІЛГЕН</w:t>
            </w:r>
          </w:p>
        </w:tc>
      </w:tr>
    </w:tbl>
    <w:bookmarkStart w:name="z187" w:id="180"/>
    <w:p>
      <w:pPr>
        <w:spacing w:after="0"/>
        <w:ind w:left="0"/>
        <w:jc w:val="left"/>
      </w:pPr>
      <w:r>
        <w:rPr>
          <w:rFonts w:ascii="Times New Roman"/>
          <w:b/>
          <w:i w:val="false"/>
          <w:color w:val="000000"/>
        </w:rPr>
        <w:t xml:space="preserve">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80"/>
    <w:bookmarkStart w:name="z188" w:id="181"/>
    <w:p>
      <w:pPr>
        <w:spacing w:after="0"/>
        <w:ind w:left="0"/>
        <w:jc w:val="left"/>
      </w:pPr>
      <w:r>
        <w:rPr>
          <w:rFonts w:ascii="Times New Roman"/>
          <w:b/>
          <w:i w:val="false"/>
          <w:color w:val="000000"/>
        </w:rPr>
        <w:t xml:space="preserve"> I. Жалпы ережелер</w:t>
      </w:r>
    </w:p>
    <w:bookmarkEnd w:id="181"/>
    <w:bookmarkStart w:name="z189" w:id="18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8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"Қызметін кеден ісі саласында  жүзеге асыратын тұлғалардың, бос қоймалар иелерінің, еркін (арнайы, ерекше) экономикалық аймақ резиденттерінің (қатысушыларының) жалпы тізілімін қалыптастыру туралы" 2012 жылғы 11 желтоқсандағы № 271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саласы</w:t>
      </w:r>
    </w:p>
    <w:bookmarkStart w:name="z191" w:id="183"/>
    <w:p>
      <w:pPr>
        <w:spacing w:after="0"/>
        <w:ind w:left="0"/>
        <w:jc w:val="both"/>
      </w:pPr>
      <w:r>
        <w:rPr>
          <w:rFonts w:ascii="Times New Roman"/>
          <w:b w:val="false"/>
          <w:i w:val="false"/>
          <w:color w:val="000000"/>
          <w:sz w:val="28"/>
        </w:rPr>
        <w:t xml:space="preserve">
      2. Осы Регламент жалпы процеске қатысушылардың "Бос қоймалар иелерінің жалпы тізілімін қалыптастыру, жүргізу және пайдалану" (бұдан әрі – жалпы процесс) жалпы процесінің транзакцияларын орындаудың тәртібі мен шарттарын, сондай-ақ оларды орындауда өз рөлін біркелкі түсінуді қамтамасыз ету мақсатында әзірленді. </w:t>
      </w:r>
    </w:p>
    <w:bookmarkEnd w:id="183"/>
    <w:bookmarkStart w:name="z192" w:id="184"/>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184"/>
    <w:bookmarkStart w:name="z193" w:id="185"/>
    <w:p>
      <w:pPr>
        <w:spacing w:after="0"/>
        <w:ind w:left="0"/>
        <w:jc w:val="both"/>
      </w:pPr>
      <w:r>
        <w:rPr>
          <w:rFonts w:ascii="Times New Roman"/>
          <w:b w:val="false"/>
          <w:i w:val="false"/>
          <w:color w:val="000000"/>
          <w:sz w:val="28"/>
        </w:rPr>
        <w:t>
      4. Жалпы процеске қатысушылар осы Регламентті жалпы процесс шеңберінде рәсімдер мен операцияларды орындаудың тәртібіне бақылау жүргізу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185"/>
    <w:bookmarkStart w:name="z194" w:id="186"/>
    <w:p>
      <w:pPr>
        <w:spacing w:after="0"/>
        <w:ind w:left="0"/>
        <w:jc w:val="left"/>
      </w:pPr>
      <w:r>
        <w:rPr>
          <w:rFonts w:ascii="Times New Roman"/>
          <w:b/>
          <w:i w:val="false"/>
          <w:color w:val="000000"/>
        </w:rPr>
        <w:t xml:space="preserve"> III. Негізгі ұғымдар</w:t>
      </w:r>
    </w:p>
    <w:bookmarkEnd w:id="186"/>
    <w:bookmarkStart w:name="z195" w:id="187"/>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87"/>
    <w:p>
      <w:pPr>
        <w:spacing w:after="0"/>
        <w:ind w:left="0"/>
        <w:jc w:val="both"/>
      </w:pPr>
      <w:r>
        <w:rPr>
          <w:rFonts w:ascii="Times New Roman"/>
          <w:b w:val="false"/>
          <w:i w:val="false"/>
          <w:color w:val="000000"/>
          <w:sz w:val="28"/>
        </w:rPr>
        <w:t>
      "авторластыру" – жалпы процеске белгілі бір қатысушыға белгілі бір әрекеттерді орындауға құқықтар беру;</w:t>
      </w:r>
    </w:p>
    <w:p>
      <w:pPr>
        <w:spacing w:after="0"/>
        <w:ind w:left="0"/>
        <w:jc w:val="both"/>
      </w:pPr>
      <w:r>
        <w:rPr>
          <w:rFonts w:ascii="Times New Roman"/>
          <w:b w:val="false"/>
          <w:i w:val="false"/>
          <w:color w:val="000000"/>
          <w:sz w:val="28"/>
        </w:rPr>
        <w:t>
      "электронды құжаттың (мәліметтердің) деректемесі" – белгілі бір контексте ажырамайтын деп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Регламентте қолданылатын "бастамашы", "бастамашылық операция", "қабылдаушы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оларды сипаттау әдістемесінде айқындалған мағыналарында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196" w:id="188"/>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88"/>
    <w:bookmarkStart w:name="z197" w:id="189"/>
    <w:p>
      <w:pPr>
        <w:spacing w:after="0"/>
        <w:ind w:left="0"/>
        <w:jc w:val="left"/>
      </w:pPr>
      <w:r>
        <w:rPr>
          <w:rFonts w:ascii="Times New Roman"/>
          <w:b/>
          <w:i w:val="false"/>
          <w:color w:val="000000"/>
        </w:rPr>
        <w:t xml:space="preserve"> 1. Ақпараттық өзара іс-қимылға қатысушылар</w:t>
      </w:r>
    </w:p>
    <w:bookmarkEnd w:id="189"/>
    <w:bookmarkStart w:name="z198" w:id="190"/>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190"/>
    <w:bookmarkStart w:name="z199" w:id="191"/>
    <w:p>
      <w:pPr>
        <w:spacing w:after="0"/>
        <w:ind w:left="0"/>
        <w:jc w:val="both"/>
      </w:pPr>
      <w:r>
        <w:rPr>
          <w:rFonts w:ascii="Times New Roman"/>
          <w:b w:val="false"/>
          <w:i w:val="false"/>
          <w:color w:val="000000"/>
          <w:sz w:val="28"/>
        </w:rPr>
        <w:t>
      1-кесте</w:t>
      </w:r>
    </w:p>
    <w:bookmarkEnd w:id="191"/>
    <w:bookmarkStart w:name="z200" w:id="19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тізілімнің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жүргізуді жүзеге асырады, бос қоймалар иелерінің жалпы тізілімін қалыптастыру үшін заңды тұлғалар туралы мәліметтерді Еуразиялық экономикалық комиссияға ұсынады, бос қоймалар иелерінің жалпы тізілімінен заңды тұлғалар туралы сұрау салуларды қалыптастырады және олар туралы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(P.CC.07.ACT.001)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 қалыптастыруды жүзеге асырады, бос қоймалар иелерінің жалпы тізілімінде қамтылған заңды тұлғалар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01" w:id="193"/>
    <w:p>
      <w:pPr>
        <w:spacing w:after="0"/>
        <w:ind w:left="0"/>
        <w:jc w:val="left"/>
      </w:pPr>
      <w:r>
        <w:rPr>
          <w:rFonts w:ascii="Times New Roman"/>
          <w:b/>
          <w:i w:val="false"/>
          <w:color w:val="000000"/>
        </w:rPr>
        <w:t xml:space="preserve"> 2. Ақпараттық өзара іс-қимыл құрылымы</w:t>
      </w:r>
    </w:p>
    <w:bookmarkEnd w:id="193"/>
    <w:bookmarkStart w:name="z202" w:id="194"/>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мемлекеттер) мен Еуразиялық экономикалық комиссия (бұдан әрі – Комиссия) арасында жалпы процесс рәсімдеріне сәйкес жүзеге асырылады:</w:t>
      </w:r>
    </w:p>
    <w:bookmarkEnd w:id="194"/>
    <w:bookmarkStart w:name="z203" w:id="195"/>
    <w:p>
      <w:pPr>
        <w:spacing w:after="0"/>
        <w:ind w:left="0"/>
        <w:jc w:val="both"/>
      </w:pPr>
      <w:r>
        <w:rPr>
          <w:rFonts w:ascii="Times New Roman"/>
          <w:b w:val="false"/>
          <w:i w:val="false"/>
          <w:color w:val="000000"/>
          <w:sz w:val="28"/>
        </w:rPr>
        <w:t>
      а) бос қоймалар иелерінің жалпы тізілімін қалыптастыру және жүргізу кезіндегі ақпараттық өзара іс-қимыл;</w:t>
      </w:r>
    </w:p>
    <w:bookmarkEnd w:id="195"/>
    <w:bookmarkStart w:name="z204" w:id="196"/>
    <w:p>
      <w:pPr>
        <w:spacing w:after="0"/>
        <w:ind w:left="0"/>
        <w:jc w:val="both"/>
      </w:pPr>
      <w:r>
        <w:rPr>
          <w:rFonts w:ascii="Times New Roman"/>
          <w:b w:val="false"/>
          <w:i w:val="false"/>
          <w:color w:val="000000"/>
          <w:sz w:val="28"/>
        </w:rPr>
        <w:t>
      б) бос қоймалар иелерінің жалпы тізілімінде қамтылған заңды тұлғалар туралы мәліметтерді мүше мемлекеттердің уәкілетті органдарына ұсыну кезіндегі ақпараттық өзара іс-қимыл.</w:t>
      </w:r>
    </w:p>
    <w:bookmarkEnd w:id="196"/>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723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7"/>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 құрылымы</w:t>
      </w:r>
    </w:p>
    <w:bookmarkEnd w:id="197"/>
    <w:bookmarkStart w:name="z206" w:id="198"/>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98"/>
    <w:bookmarkStart w:name="z207" w:id="199"/>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хабарлармен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99"/>
    <w:bookmarkStart w:name="z208" w:id="200"/>
    <w:p>
      <w:pPr>
        <w:spacing w:after="0"/>
        <w:ind w:left="0"/>
        <w:jc w:val="both"/>
      </w:pPr>
      <w:r>
        <w:rPr>
          <w:rFonts w:ascii="Times New Roman"/>
          <w:b w:val="false"/>
          <w:i w:val="false"/>
          <w:color w:val="000000"/>
          <w:sz w:val="28"/>
        </w:rPr>
        <w:t>
      10. Бастамашы жалпы процесс транзакциясын орындау кезінде өзі жүзеге асыратын операция шеңберінде (бастамашы операция) респондентке сұрау салу хабарын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 жіберуі немесе жібермеуі мүмкін. Хабар құрамындағы деректердің құрылымы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00"/>
    <w:bookmarkStart w:name="z209" w:id="201"/>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01"/>
    <w:bookmarkStart w:name="z210" w:id="202"/>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02"/>
    <w:bookmarkStart w:name="z211" w:id="203"/>
    <w:p>
      <w:pPr>
        <w:spacing w:after="0"/>
        <w:ind w:left="0"/>
        <w:jc w:val="left"/>
      </w:pPr>
      <w:r>
        <w:rPr>
          <w:rFonts w:ascii="Times New Roman"/>
          <w:b/>
          <w:i w:val="false"/>
          <w:color w:val="000000"/>
        </w:rPr>
        <w:t xml:space="preserve"> 1. Бос қоймалар иелерінің жалпы тізілімін қалыптастыру және жүргізу кезіндегі ақпараттық өзара іс-қимыл</w:t>
      </w:r>
    </w:p>
    <w:bookmarkEnd w:id="203"/>
    <w:bookmarkStart w:name="z212" w:id="204"/>
    <w:p>
      <w:pPr>
        <w:spacing w:after="0"/>
        <w:ind w:left="0"/>
        <w:jc w:val="both"/>
      </w:pPr>
      <w:r>
        <w:rPr>
          <w:rFonts w:ascii="Times New Roman"/>
          <w:b w:val="false"/>
          <w:i w:val="false"/>
          <w:color w:val="000000"/>
          <w:sz w:val="28"/>
        </w:rPr>
        <w:t>
      12. Бос қоймалар иелерінің жалпы тізілімін қалыптастыру және жүргізу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05"/>
    <w:p>
      <w:pPr>
        <w:spacing w:after="0"/>
        <w:ind w:left="0"/>
        <w:jc w:val="both"/>
      </w:pPr>
      <w:r>
        <w:rPr>
          <w:rFonts w:ascii="Times New Roman"/>
          <w:b w:val="false"/>
          <w:i w:val="false"/>
          <w:color w:val="000000"/>
          <w:sz w:val="28"/>
        </w:rPr>
        <w:t>
      2-сурет. Бос қоймалар иелерінің жалпы тізілімін қалыптастыру және жүргізу кезіндегі жалпы процесс транзакцияларын орындау схемасы</w:t>
      </w:r>
    </w:p>
    <w:bookmarkEnd w:id="205"/>
    <w:bookmarkStart w:name="z214" w:id="206"/>
    <w:p>
      <w:pPr>
        <w:spacing w:after="0"/>
        <w:ind w:left="0"/>
        <w:jc w:val="both"/>
      </w:pPr>
      <w:r>
        <w:rPr>
          <w:rFonts w:ascii="Times New Roman"/>
          <w:b w:val="false"/>
          <w:i w:val="false"/>
          <w:color w:val="000000"/>
          <w:sz w:val="28"/>
        </w:rPr>
        <w:t>
      2-кесте</w:t>
      </w:r>
    </w:p>
    <w:bookmarkEnd w:id="206"/>
    <w:bookmarkStart w:name="z215" w:id="207"/>
    <w:p>
      <w:pPr>
        <w:spacing w:after="0"/>
        <w:ind w:left="0"/>
        <w:jc w:val="left"/>
      </w:pPr>
      <w:r>
        <w:rPr>
          <w:rFonts w:ascii="Times New Roman"/>
          <w:b/>
          <w:i w:val="false"/>
          <w:color w:val="000000"/>
        </w:rPr>
        <w:t xml:space="preserve"> Бос қоймалар иелерінің жалпы тізілімін қалыптастыру және жүргізу кезіндегі жалпы процесс транзакцияларының тізбесі</w:t>
      </w:r>
    </w:p>
    <w:bookmarkEnd w:id="2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(P.CC.07.PRC.001)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ұсыну (P.CC.07.OPR.001).</w:t>
            </w:r>
          </w:p>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туралы хабарламаны алу (P.CC.07.OPR.003)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қабылдау және өңдеу (P.CC.07.OPR.002)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енгізу (P.CC.07.TRN.001)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қамтылған заңды тұлғалар туралы мәліметтерді өзгерту (P.CC.07.PRC.002)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ұсыну (P.CC.07.OPR.005).</w:t>
            </w:r>
          </w:p>
          <w:p>
            <w:pPr>
              <w:spacing w:after="20"/>
              <w:ind w:left="20"/>
              <w:jc w:val="both"/>
            </w:pPr>
            <w:r>
              <w:rPr>
                <w:rFonts w:ascii="Times New Roman"/>
                <w:b w:val="false"/>
                <w:i w:val="false"/>
                <w:color w:val="000000"/>
                <w:sz w:val="20"/>
              </w:rPr>
              <w:t>
Бос қоймалар иелерінің жалпы тізіліміне өзгерістер енгізу туралы хабарламаны алу (P.CC.07.OPR.007)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қабылдау және өңдеу (P.CC.07.OPR.006)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заңды тұлғалар туралы мәліметтерді өзгерту (P.CC.07.TRN.002)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(P.CC.07.PRC.003)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мәліметтерді ұсыну (P.CC.07.OPR.009).</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туралы хабарламаны алу (P.CC.07.OPR.011)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мәліметтерді қабылдау және өңдеу (P.CC.07.OPR.010)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(P.CC.07.TRN.003)</w:t>
            </w:r>
          </w:p>
        </w:tc>
      </w:tr>
    </w:tbl>
    <w:bookmarkStart w:name="z216" w:id="208"/>
    <w:p>
      <w:pPr>
        <w:spacing w:after="0"/>
        <w:ind w:left="0"/>
        <w:jc w:val="left"/>
      </w:pPr>
      <w:r>
        <w:rPr>
          <w:rFonts w:ascii="Times New Roman"/>
          <w:b/>
          <w:i w:val="false"/>
          <w:color w:val="000000"/>
        </w:rPr>
        <w:t xml:space="preserve"> 2. Бос қоймалар иелерінің жалпы тізілімінде қамтылған заңды тұлғалар туралы мәліметтерді мүше мемлекеттердің уәкілетті органдарына ұсыну кезіндегі ақпараттық өзара іс-қимыл</w:t>
      </w:r>
    </w:p>
    <w:bookmarkEnd w:id="208"/>
    <w:bookmarkStart w:name="z217" w:id="209"/>
    <w:p>
      <w:pPr>
        <w:spacing w:after="0"/>
        <w:ind w:left="0"/>
        <w:jc w:val="both"/>
      </w:pPr>
      <w:r>
        <w:rPr>
          <w:rFonts w:ascii="Times New Roman"/>
          <w:b w:val="false"/>
          <w:i w:val="false"/>
          <w:color w:val="000000"/>
          <w:sz w:val="28"/>
        </w:rPr>
        <w:t>
      13. Бос қоймалар иелерінің жалпы тізілімінде қамтылған заңды тұлғалар туралы мәліметтерді мүше мемлекеттердің уәкілетті органдарына ұсыну кезіндегі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708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930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10"/>
    <w:p>
      <w:pPr>
        <w:spacing w:after="0"/>
        <w:ind w:left="0"/>
        <w:jc w:val="both"/>
      </w:pPr>
      <w:r>
        <w:rPr>
          <w:rFonts w:ascii="Times New Roman"/>
          <w:b w:val="false"/>
          <w:i w:val="false"/>
          <w:color w:val="000000"/>
          <w:sz w:val="28"/>
        </w:rPr>
        <w:t>
      3-сурет. Бос қоймалар иелерінің жалпы тізілімінде қамтылған заңды тұлғалар туралы мәліметтерді мүше мемлекеттердің уәкілетті органдарына ұсыну кезіндегі жалпы процесс транзакцияларын орындау схемасы</w:t>
      </w:r>
    </w:p>
    <w:bookmarkEnd w:id="210"/>
    <w:bookmarkStart w:name="z219" w:id="211"/>
    <w:p>
      <w:pPr>
        <w:spacing w:after="0"/>
        <w:ind w:left="0"/>
        <w:jc w:val="both"/>
      </w:pPr>
      <w:r>
        <w:rPr>
          <w:rFonts w:ascii="Times New Roman"/>
          <w:b w:val="false"/>
          <w:i w:val="false"/>
          <w:color w:val="000000"/>
          <w:sz w:val="28"/>
        </w:rPr>
        <w:t>
      3-кесте</w:t>
      </w:r>
    </w:p>
    <w:bookmarkEnd w:id="211"/>
    <w:bookmarkStart w:name="z220" w:id="212"/>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мүше мемлекеттердің уәкілетті органдарына ұсыну кезіндегі жалпы процесс транзакцияларының тізбесі</w:t>
      </w:r>
    </w:p>
    <w:bookmarkEnd w:id="2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 алу (P.CC.07.PRC.004)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 (P.CC.07.OPR.013).</w:t>
            </w:r>
          </w:p>
          <w:p>
            <w:pPr>
              <w:spacing w:after="20"/>
              <w:ind w:left="20"/>
              <w:jc w:val="both"/>
            </w:pPr>
            <w:r>
              <w:rPr>
                <w:rFonts w:ascii="Times New Roman"/>
                <w:b w:val="false"/>
                <w:i w:val="false"/>
                <w:color w:val="000000"/>
                <w:sz w:val="20"/>
              </w:rPr>
              <w:t>
Бос қоймалар иелерінің жалпы тізілімін жаңарту күні мен уақыты туралы ақпаратты қабылдау және өңдеу (P.CC.07.OPR.015)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 (P.CC.07.BEN.002):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өңдеу және ұсыну (P.CC.07.OPR.014)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 (P.CC.07.BEN.002):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алу (P.CC.07.TRN.004)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алу (P.CC.07.PRC.005)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мәліметтерге сұрау салу (P.CC.07.OPR.016).</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қабылдау және өңдеу (P.CC.07.OPR.018)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өңдеу және ұсыну (P.CC.07.OPR.017)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жоқ.</w:t>
            </w:r>
          </w:p>
          <w:p>
            <w:pPr>
              <w:spacing w:after="20"/>
              <w:ind w:left="20"/>
              <w:jc w:val="both"/>
            </w:pPr>
            <w:r>
              <w:rPr>
                <w:rFonts w:ascii="Times New Roman"/>
                <w:b w:val="false"/>
                <w:i w:val="false"/>
                <w:color w:val="000000"/>
                <w:sz w:val="20"/>
              </w:rPr>
              <w:t>
Бос қоймалар иелерінің жалпы тізілімі (P.CC.07.BEN.003):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алу (P.CC.07.TRN.005)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 (P.CC.07.PRC.006)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ақпаратқа сұрау салу (P.CC.07.OPR.019).</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қабылдау және өңдеу (P.CC.07.OPR.021)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өңдеу және ұсыну (P.CC.07.OPR.020)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жоқ.</w:t>
            </w:r>
          </w:p>
          <w:p>
            <w:pPr>
              <w:spacing w:after="20"/>
              <w:ind w:left="20"/>
              <w:jc w:val="both"/>
            </w:pPr>
            <w:r>
              <w:rPr>
                <w:rFonts w:ascii="Times New Roman"/>
                <w:b w:val="false"/>
                <w:i w:val="false"/>
                <w:color w:val="000000"/>
                <w:sz w:val="20"/>
              </w:rPr>
              <w:t>
Бос қоймалар иелерінің жалпы тізілімі (P.CC.07.BEN.003):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 (P.CC.07.TRN.006)</w:t>
            </w:r>
          </w:p>
        </w:tc>
      </w:tr>
    </w:tbl>
    <w:bookmarkStart w:name="z221" w:id="213"/>
    <w:p>
      <w:pPr>
        <w:spacing w:after="0"/>
        <w:ind w:left="0"/>
        <w:jc w:val="left"/>
      </w:pPr>
      <w:r>
        <w:rPr>
          <w:rFonts w:ascii="Times New Roman"/>
          <w:b/>
          <w:i w:val="false"/>
          <w:color w:val="000000"/>
        </w:rPr>
        <w:t xml:space="preserve"> VI. Жалпы процесс хабарларының сипаттамасы</w:t>
      </w:r>
    </w:p>
    <w:bookmarkEnd w:id="213"/>
    <w:bookmarkStart w:name="z222" w:id="214"/>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4-кестеде берілген. Хабар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3-бағанының мәні бойынша белгіленеді.</w:t>
      </w:r>
    </w:p>
    <w:bookmarkEnd w:id="214"/>
    <w:bookmarkStart w:name="z223" w:id="215"/>
    <w:p>
      <w:pPr>
        <w:spacing w:after="0"/>
        <w:ind w:left="0"/>
        <w:jc w:val="both"/>
      </w:pPr>
      <w:r>
        <w:rPr>
          <w:rFonts w:ascii="Times New Roman"/>
          <w:b w:val="false"/>
          <w:i w:val="false"/>
          <w:color w:val="000000"/>
          <w:sz w:val="28"/>
        </w:rPr>
        <w:t>
      4-кесте</w:t>
      </w:r>
    </w:p>
    <w:bookmarkEnd w:id="215"/>
    <w:bookmarkStart w:name="z224" w:id="216"/>
    <w:p>
      <w:pPr>
        <w:spacing w:after="0"/>
        <w:ind w:left="0"/>
        <w:jc w:val="left"/>
      </w:pPr>
      <w:r>
        <w:rPr>
          <w:rFonts w:ascii="Times New Roman"/>
          <w:b/>
          <w:i w:val="false"/>
          <w:color w:val="000000"/>
        </w:rPr>
        <w:t xml:space="preserve"> Жалпы процесс хабарларының тізбесі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тізілімінде мәліметтердің жоқтығы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(R.CA.CC.07.001)</w:t>
            </w:r>
          </w:p>
        </w:tc>
      </w:tr>
    </w:tbl>
    <w:bookmarkStart w:name="z225" w:id="217"/>
    <w:p>
      <w:pPr>
        <w:spacing w:after="0"/>
        <w:ind w:left="0"/>
        <w:jc w:val="left"/>
      </w:pPr>
      <w:r>
        <w:rPr>
          <w:rFonts w:ascii="Times New Roman"/>
          <w:b/>
          <w:i w:val="false"/>
          <w:color w:val="000000"/>
        </w:rPr>
        <w:t xml:space="preserve"> VII. Жалпы процесс транзакцияларының сипаттамасы</w:t>
      </w:r>
    </w:p>
    <w:bookmarkEnd w:id="217"/>
    <w:bookmarkStart w:name="z226" w:id="218"/>
    <w:p>
      <w:pPr>
        <w:spacing w:after="0"/>
        <w:ind w:left="0"/>
        <w:jc w:val="left"/>
      </w:pPr>
      <w:r>
        <w:rPr>
          <w:rFonts w:ascii="Times New Roman"/>
          <w:b/>
          <w:i w:val="false"/>
          <w:color w:val="000000"/>
        </w:rPr>
        <w:t xml:space="preserve"> 1. "Бос қоймалар иелерінің жалпы тізіліміне заңды тұлғалар туралы мәліметтерді енгізу" (P.CC.07.TRN.001) жалпы процесінің транзакциясы </w:t>
      </w:r>
    </w:p>
    <w:bookmarkEnd w:id="218"/>
    <w:bookmarkStart w:name="z227" w:id="219"/>
    <w:p>
      <w:pPr>
        <w:spacing w:after="0"/>
        <w:ind w:left="0"/>
        <w:jc w:val="both"/>
      </w:pPr>
      <w:r>
        <w:rPr>
          <w:rFonts w:ascii="Times New Roman"/>
          <w:b w:val="false"/>
          <w:i w:val="false"/>
          <w:color w:val="000000"/>
          <w:sz w:val="28"/>
        </w:rPr>
        <w:t>
      15. "Бос қоймалар иелерінің жалпы тізіліміне заңды тұлғалар туралы мәліметтерді енгізу" (P.CC.07.TRN.001) жалпы процесінің транзакциясы бастамашының тиісті мәліметтерді респондентке беруі үшін орындалады. Жалпы процестің көрсетілген транзакциясын орындау схемасы 4-суретте берілген. Жалпы процесс транзакциясының параметрлері 5-кестеде берілген.</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20"/>
    <w:p>
      <w:pPr>
        <w:spacing w:after="0"/>
        <w:ind w:left="0"/>
        <w:jc w:val="both"/>
      </w:pPr>
      <w:r>
        <w:rPr>
          <w:rFonts w:ascii="Times New Roman"/>
          <w:b w:val="false"/>
          <w:i w:val="false"/>
          <w:color w:val="000000"/>
          <w:sz w:val="28"/>
        </w:rPr>
        <w:t>
      4-сурет. "Бос қоймалар иелерінің жалпы тізіліміне заңды тұлғалар туралы мәліметтерді енгізу" (P.MM.08.TRN.001) жалпы процесінің транзакциясын орындау схемасы</w:t>
      </w:r>
    </w:p>
    <w:bookmarkEnd w:id="220"/>
    <w:bookmarkStart w:name="z229" w:id="221"/>
    <w:p>
      <w:pPr>
        <w:spacing w:after="0"/>
        <w:ind w:left="0"/>
        <w:jc w:val="both"/>
      </w:pPr>
      <w:r>
        <w:rPr>
          <w:rFonts w:ascii="Times New Roman"/>
          <w:b w:val="false"/>
          <w:i w:val="false"/>
          <w:color w:val="000000"/>
          <w:sz w:val="28"/>
        </w:rPr>
        <w:t>
      5-кесте</w:t>
      </w:r>
    </w:p>
    <w:bookmarkEnd w:id="221"/>
    <w:bookmarkStart w:name="z230" w:id="222"/>
    <w:p>
      <w:pPr>
        <w:spacing w:after="0"/>
        <w:ind w:left="0"/>
        <w:jc w:val="left"/>
      </w:pPr>
      <w:r>
        <w:rPr>
          <w:rFonts w:ascii="Times New Roman"/>
          <w:b/>
          <w:i w:val="false"/>
          <w:color w:val="000000"/>
        </w:rPr>
        <w:t xml:space="preserve"> "Бос қоймалар иелерінің жалпы тізіліміне мәліметтерді енгізу" (P.CC.07.TRN.001) жалпы процесі транзакциясының сипаттамасы</w:t>
      </w:r>
    </w:p>
    <w:bookmarkEnd w:id="2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енгізу үшін мәліметтер (P.CC.07.MSG.001)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шеңберіндегі ақпараттық өзара іс-қимылды жүзеге асыру кезінде ЭЦҚ-ны қолдану Еуразиялық экономикалық комиссия (бұдан әрі –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1" w:id="223"/>
    <w:p>
      <w:pPr>
        <w:spacing w:after="0"/>
        <w:ind w:left="0"/>
        <w:jc w:val="left"/>
      </w:pPr>
      <w:r>
        <w:rPr>
          <w:rFonts w:ascii="Times New Roman"/>
          <w:b/>
          <w:i w:val="false"/>
          <w:color w:val="000000"/>
        </w:rPr>
        <w:t xml:space="preserve"> 2. "Бос қоймалар иелерінің жалпы тізіліміндегі заңды тұлғалар туралы мәліметтерді өзгерту" (P.CC.07.TRN.002) жалпы процесінің транзакциясы</w:t>
      </w:r>
    </w:p>
    <w:bookmarkEnd w:id="223"/>
    <w:p>
      <w:pPr>
        <w:spacing w:after="0"/>
        <w:ind w:left="0"/>
        <w:jc w:val="left"/>
      </w:pPr>
    </w:p>
    <w:p>
      <w:pPr>
        <w:spacing w:after="0"/>
        <w:ind w:left="0"/>
        <w:jc w:val="both"/>
      </w:pPr>
      <w:r>
        <w:rPr>
          <w:rFonts w:ascii="Times New Roman"/>
          <w:b w:val="false"/>
          <w:i w:val="false"/>
          <w:color w:val="000000"/>
          <w:sz w:val="28"/>
        </w:rPr>
        <w:t>
      16. "Бос қоймалар иелерінің жалпы тізіліміндегі заңды тұлғалар туралы мәліметтерді өзгерту" (P.CC.07.TRN.002) жалпы процесінің транзакциясы бастамашының тиісті мәліметтерді респондентке беруі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24"/>
    <w:p>
      <w:pPr>
        <w:spacing w:after="0"/>
        <w:ind w:left="0"/>
        <w:jc w:val="both"/>
      </w:pPr>
      <w:r>
        <w:rPr>
          <w:rFonts w:ascii="Times New Roman"/>
          <w:b w:val="false"/>
          <w:i w:val="false"/>
          <w:color w:val="000000"/>
          <w:sz w:val="28"/>
        </w:rPr>
        <w:t>
      5-сурет. "Бос қоймалар иелерінің жалпы тізіліміндегі заңды тұлғалар туралы мәліметтерді өзгерту" (P.CC.07.TRN.002) жалпы процесінің транзакциясын орындау схемасы</w:t>
      </w:r>
    </w:p>
    <w:bookmarkEnd w:id="224"/>
    <w:bookmarkStart w:name="z234" w:id="225"/>
    <w:p>
      <w:pPr>
        <w:spacing w:after="0"/>
        <w:ind w:left="0"/>
        <w:jc w:val="both"/>
      </w:pPr>
      <w:r>
        <w:rPr>
          <w:rFonts w:ascii="Times New Roman"/>
          <w:b w:val="false"/>
          <w:i w:val="false"/>
          <w:color w:val="000000"/>
          <w:sz w:val="28"/>
        </w:rPr>
        <w:t>
      6-кесте</w:t>
      </w:r>
    </w:p>
    <w:bookmarkEnd w:id="225"/>
    <w:bookmarkStart w:name="z235" w:id="226"/>
    <w:p>
      <w:pPr>
        <w:spacing w:after="0"/>
        <w:ind w:left="0"/>
        <w:jc w:val="left"/>
      </w:pPr>
      <w:r>
        <w:rPr>
          <w:rFonts w:ascii="Times New Roman"/>
          <w:b/>
          <w:i w:val="false"/>
          <w:color w:val="000000"/>
        </w:rPr>
        <w:t xml:space="preserve"> "Бос қоймалар иелерінің жалпы тізіліміндегі заңды тұлғалар туралы мәліметтерді өзгерту" (P.CC.07.TRN.002) жалпы процесі транзакциясының сипаттамасы</w:t>
      </w:r>
    </w:p>
    <w:bookmarkEnd w:id="2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заңды тұлғалар туралы мәліметтерді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мәліметтер (P.CC.07.MSG.003)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шеңберіндегі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6" w:id="227"/>
    <w:p>
      <w:pPr>
        <w:spacing w:after="0"/>
        <w:ind w:left="0"/>
        <w:jc w:val="left"/>
      </w:pPr>
      <w:r>
        <w:rPr>
          <w:rFonts w:ascii="Times New Roman"/>
          <w:b/>
          <w:i w:val="false"/>
          <w:color w:val="000000"/>
        </w:rPr>
        <w:t xml:space="preserve"> 3. "Бос қоймалар иелерінің жалпы тізілімінен заңды тұлғалар туралы мәліметтерді алып тастау" (P.CC.07.TRN.003) жалпы процесінің транзакциясы</w:t>
      </w:r>
    </w:p>
    <w:bookmarkEnd w:id="227"/>
    <w:bookmarkStart w:name="z237" w:id="228"/>
    <w:p>
      <w:pPr>
        <w:spacing w:after="0"/>
        <w:ind w:left="0"/>
        <w:jc w:val="both"/>
      </w:pPr>
      <w:r>
        <w:rPr>
          <w:rFonts w:ascii="Times New Roman"/>
          <w:b w:val="false"/>
          <w:i w:val="false"/>
          <w:color w:val="000000"/>
          <w:sz w:val="28"/>
        </w:rPr>
        <w:t>
      17. "Бос қоймалар иелерінің жалпы тізілімінен заңды тұлғалар туралы мәліметтерді алып тастау" (P.CC.07.TRN.003)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29"/>
    <w:p>
      <w:pPr>
        <w:spacing w:after="0"/>
        <w:ind w:left="0"/>
        <w:jc w:val="both"/>
      </w:pPr>
      <w:r>
        <w:rPr>
          <w:rFonts w:ascii="Times New Roman"/>
          <w:b w:val="false"/>
          <w:i w:val="false"/>
          <w:color w:val="000000"/>
          <w:sz w:val="28"/>
        </w:rPr>
        <w:t>
      6-сурет. "Бос қоймалар иелерінің жалпы тізілімінен заңды тұлғалар туралы мәліметтерді алып тастау" (P.CC.07.TRN.003) жалпы процесінің транзакциясын орындау схемасы</w:t>
      </w:r>
    </w:p>
    <w:bookmarkEnd w:id="229"/>
    <w:bookmarkStart w:name="z239" w:id="230"/>
    <w:p>
      <w:pPr>
        <w:spacing w:after="0"/>
        <w:ind w:left="0"/>
        <w:jc w:val="both"/>
      </w:pPr>
      <w:r>
        <w:rPr>
          <w:rFonts w:ascii="Times New Roman"/>
          <w:b w:val="false"/>
          <w:i w:val="false"/>
          <w:color w:val="000000"/>
          <w:sz w:val="28"/>
        </w:rPr>
        <w:t>
      7-кесте</w:t>
      </w:r>
    </w:p>
    <w:bookmarkEnd w:id="230"/>
    <w:bookmarkStart w:name="z240" w:id="231"/>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алып тастау" (P.CC.07.TRN.003) жалпы процесі транзакциясының сипаттамасы</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алып тастау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алып тастау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алып тастау үшін мәліметтер (P.CC.07.MSG.004)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шеңберіндегі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1" w:id="232"/>
    <w:p>
      <w:pPr>
        <w:spacing w:after="0"/>
        <w:ind w:left="0"/>
        <w:jc w:val="left"/>
      </w:pPr>
      <w:r>
        <w:rPr>
          <w:rFonts w:ascii="Times New Roman"/>
          <w:b/>
          <w:i w:val="false"/>
          <w:color w:val="000000"/>
        </w:rPr>
        <w:t xml:space="preserve"> 4. "Бос қоймалар иелерінің жалпы тізілімінің жаңартылу күні мен уақыты туралы ақпаратты алу" (P.CC.07.TRN.004) жалпы процесінің транзакциясы</w:t>
      </w:r>
    </w:p>
    <w:bookmarkEnd w:id="232"/>
    <w:bookmarkStart w:name="z242" w:id="233"/>
    <w:p>
      <w:pPr>
        <w:spacing w:after="0"/>
        <w:ind w:left="0"/>
        <w:jc w:val="both"/>
      </w:pPr>
      <w:r>
        <w:rPr>
          <w:rFonts w:ascii="Times New Roman"/>
          <w:b w:val="false"/>
          <w:i w:val="false"/>
          <w:color w:val="000000"/>
          <w:sz w:val="28"/>
        </w:rPr>
        <w:t>
      18. "Бос қоймалар иелерінің жалпы тізілімінің жаңартылу күні мен уақыты туралы ақпаратты алу" (P.CC.07.TRN.004) жалпы процесінің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4"/>
    <w:p>
      <w:pPr>
        <w:spacing w:after="0"/>
        <w:ind w:left="0"/>
        <w:jc w:val="both"/>
      </w:pPr>
      <w:r>
        <w:rPr>
          <w:rFonts w:ascii="Times New Roman"/>
          <w:b w:val="false"/>
          <w:i w:val="false"/>
          <w:color w:val="000000"/>
          <w:sz w:val="28"/>
        </w:rPr>
        <w:t>
      7-сурет. "Бос қоймалар иелерінің жалпы тізілімінің жаңартылу күні мен уақыты туралы ақпаратты алу" (P.CC.07.TRN.004) жалпы процесінің транзакциясын орындау схемасы</w:t>
      </w:r>
    </w:p>
    <w:bookmarkEnd w:id="234"/>
    <w:bookmarkStart w:name="z244" w:id="235"/>
    <w:p>
      <w:pPr>
        <w:spacing w:after="0"/>
        <w:ind w:left="0"/>
        <w:jc w:val="both"/>
      </w:pPr>
      <w:r>
        <w:rPr>
          <w:rFonts w:ascii="Times New Roman"/>
          <w:b w:val="false"/>
          <w:i w:val="false"/>
          <w:color w:val="000000"/>
          <w:sz w:val="28"/>
        </w:rPr>
        <w:t>
      8-кесте</w:t>
      </w:r>
    </w:p>
    <w:bookmarkEnd w:id="235"/>
    <w:bookmarkStart w:name="z245" w:id="236"/>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ақпаратты алу" (P.CC.07.TRN.004) жалпы процесі транзакциясының сипаттамасы</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 (P.CC.07.BEN.002):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ақпаратқа сұрау салу (P.CC.07.MSG.005)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 (P.CC.07.MSG.006)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шеңберіндегі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6" w:id="237"/>
    <w:p>
      <w:pPr>
        <w:spacing w:after="0"/>
        <w:ind w:left="0"/>
        <w:jc w:val="left"/>
      </w:pPr>
      <w:r>
        <w:rPr>
          <w:rFonts w:ascii="Times New Roman"/>
          <w:b/>
          <w:i w:val="false"/>
          <w:color w:val="000000"/>
        </w:rPr>
        <w:t xml:space="preserve"> 5. "Бос қоймалар иелерінің жалпы тізілімінен заңды тұлғалар туралы мәліметтерді алу" (P.CC.07.TRN.005) жалпы процесінің транзакциясы</w:t>
      </w:r>
    </w:p>
    <w:bookmarkEnd w:id="237"/>
    <w:bookmarkStart w:name="z247" w:id="238"/>
    <w:p>
      <w:pPr>
        <w:spacing w:after="0"/>
        <w:ind w:left="0"/>
        <w:jc w:val="both"/>
      </w:pPr>
      <w:r>
        <w:rPr>
          <w:rFonts w:ascii="Times New Roman"/>
          <w:b w:val="false"/>
          <w:i w:val="false"/>
          <w:color w:val="000000"/>
          <w:sz w:val="28"/>
        </w:rPr>
        <w:t>
      19. "Бос қоймалар иелерінің жалпы тізілімінен заңды тұлғалар туралы мәліметтерді алу" (P.CC.07.TRN.005) жалпы процесінің транзакциясы бастамашының респонденттің сұрау салуы бойынша тиісті мәліметтерді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39"/>
    <w:p>
      <w:pPr>
        <w:spacing w:after="0"/>
        <w:ind w:left="0"/>
        <w:jc w:val="both"/>
      </w:pPr>
      <w:r>
        <w:rPr>
          <w:rFonts w:ascii="Times New Roman"/>
          <w:b w:val="false"/>
          <w:i w:val="false"/>
          <w:color w:val="000000"/>
          <w:sz w:val="28"/>
        </w:rPr>
        <w:t>
      8-сурет. "Бос қоймалар иелерінің жалпы тізілімінен заңды тұлғалар туралы мәліметтерді алу" (P.CC.07.TRN.005) жалпы процесі транзакциясының орындалу схемасы</w:t>
      </w:r>
    </w:p>
    <w:bookmarkEnd w:id="239"/>
    <w:bookmarkStart w:name="z249" w:id="240"/>
    <w:p>
      <w:pPr>
        <w:spacing w:after="0"/>
        <w:ind w:left="0"/>
        <w:jc w:val="both"/>
      </w:pPr>
      <w:r>
        <w:rPr>
          <w:rFonts w:ascii="Times New Roman"/>
          <w:b w:val="false"/>
          <w:i w:val="false"/>
          <w:color w:val="000000"/>
          <w:sz w:val="28"/>
        </w:rPr>
        <w:t>
      9-кесте</w:t>
      </w:r>
    </w:p>
    <w:bookmarkEnd w:id="240"/>
    <w:bookmarkStart w:name="z250" w:id="241"/>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алу" (P.CC.07.TRN.005) жалпы процесі транзакциясының сипаттамасы</w:t>
      </w:r>
    </w:p>
    <w:bookmarkEnd w:id="2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жоқ</w:t>
            </w:r>
          </w:p>
          <w:p>
            <w:pPr>
              <w:spacing w:after="20"/>
              <w:ind w:left="20"/>
              <w:jc w:val="both"/>
            </w:pPr>
            <w:r>
              <w:rPr>
                <w:rFonts w:ascii="Times New Roman"/>
                <w:b w:val="false"/>
                <w:i w:val="false"/>
                <w:color w:val="000000"/>
                <w:sz w:val="20"/>
              </w:rPr>
              <w:t>
бос қоймалар иелерінің жалпы тізілімі (P.CC.07.BEN.003):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мәліметтерге сұрау салу (P.CC.07.MSG.010)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мәліметтердің жоқтығы туралы хабарлама (P.CC.07.MSG.009)</w:t>
            </w:r>
          </w:p>
          <w:p>
            <w:pPr>
              <w:spacing w:after="20"/>
              <w:ind w:left="20"/>
              <w:jc w:val="both"/>
            </w:pPr>
            <w:r>
              <w:rPr>
                <w:rFonts w:ascii="Times New Roman"/>
                <w:b w:val="false"/>
                <w:i w:val="false"/>
                <w:color w:val="000000"/>
                <w:sz w:val="20"/>
              </w:rPr>
              <w:t>
бос қоймалар иелерінің жалпы тізілімінен мәліметтер (P.CC.07.MSG.008)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шеңберіндегі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1" w:id="242"/>
    <w:p>
      <w:pPr>
        <w:spacing w:after="0"/>
        <w:ind w:left="0"/>
        <w:jc w:val="left"/>
      </w:pPr>
      <w:r>
        <w:rPr>
          <w:rFonts w:ascii="Times New Roman"/>
          <w:b/>
          <w:i w:val="false"/>
          <w:color w:val="000000"/>
        </w:rPr>
        <w:t xml:space="preserve"> 6. "Бос қоймалар иелерінің жалпы тізіліміне енгізілген өзгерістер туралы ақпаратты алу" (P.CC.07.TRN.006) жалпы процесінің транзакциясы</w:t>
      </w:r>
    </w:p>
    <w:bookmarkEnd w:id="242"/>
    <w:bookmarkStart w:name="z252" w:id="243"/>
    <w:p>
      <w:pPr>
        <w:spacing w:after="0"/>
        <w:ind w:left="0"/>
        <w:jc w:val="both"/>
      </w:pPr>
      <w:r>
        <w:rPr>
          <w:rFonts w:ascii="Times New Roman"/>
          <w:b w:val="false"/>
          <w:i w:val="false"/>
          <w:color w:val="000000"/>
          <w:sz w:val="28"/>
        </w:rPr>
        <w:t>
      20. "Бос қоймалар иелерінің жалпы тізіліміне енгізілген өзгерістер туралы ақпаратты алу" (P.CC.07.TRN.006) жалпы процесінің транзакциясы респонденттің бастамашының сұрау салуы бойынша тиісті мәліметтерді беруі үшін орындалады. Жалпы процестің көрсетілген транзакциясын орындау схемасы 9-суретте берілген. Жалпы процесс транзакциясының параметрлері 10-кестеде берілген.</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44"/>
    <w:p>
      <w:pPr>
        <w:spacing w:after="0"/>
        <w:ind w:left="0"/>
        <w:jc w:val="both"/>
      </w:pPr>
      <w:r>
        <w:rPr>
          <w:rFonts w:ascii="Times New Roman"/>
          <w:b w:val="false"/>
          <w:i w:val="false"/>
          <w:color w:val="000000"/>
          <w:sz w:val="28"/>
        </w:rPr>
        <w:t>
      9-сурет. "Бос қоймалар иелерінің жалпы тізіліміне енгізілген өзгерістер туралы ақпаратты алу" (P.CC.07.TRN.006) жалпы процесінің транзакциясын орындау схемасы</w:t>
      </w:r>
    </w:p>
    <w:bookmarkEnd w:id="244"/>
    <w:bookmarkStart w:name="z254" w:id="245"/>
    <w:p>
      <w:pPr>
        <w:spacing w:after="0"/>
        <w:ind w:left="0"/>
        <w:jc w:val="both"/>
      </w:pPr>
      <w:r>
        <w:rPr>
          <w:rFonts w:ascii="Times New Roman"/>
          <w:b w:val="false"/>
          <w:i w:val="false"/>
          <w:color w:val="000000"/>
          <w:sz w:val="28"/>
        </w:rPr>
        <w:t>
      10-кесте</w:t>
      </w:r>
    </w:p>
    <w:bookmarkEnd w:id="245"/>
    <w:bookmarkStart w:name="z255" w:id="246"/>
    <w:p>
      <w:pPr>
        <w:spacing w:after="0"/>
        <w:ind w:left="0"/>
        <w:jc w:val="left"/>
      </w:pPr>
      <w:r>
        <w:rPr>
          <w:rFonts w:ascii="Times New Roman"/>
          <w:b/>
          <w:i w:val="false"/>
          <w:color w:val="000000"/>
        </w:rPr>
        <w:t xml:space="preserve"> "Бос қоймалар иелерінің жалпы тізіліміне енгізілген өзгерістер туралы ақпаратты алу" (P.CC.07.TRN.006) жалпы процесі транзакциясының сипаттамасы</w:t>
      </w:r>
    </w:p>
    <w:bookmarkEnd w:id="2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жоқ</w:t>
            </w:r>
          </w:p>
          <w:p>
            <w:pPr>
              <w:spacing w:after="20"/>
              <w:ind w:left="20"/>
              <w:jc w:val="both"/>
            </w:pPr>
            <w:r>
              <w:rPr>
                <w:rFonts w:ascii="Times New Roman"/>
                <w:b w:val="false"/>
                <w:i w:val="false"/>
                <w:color w:val="000000"/>
                <w:sz w:val="20"/>
              </w:rPr>
              <w:t>
бос қоймалар иелерінің жалпы тізілімі (P.CC.07.BEN.003):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өзгерістер туралы ақпаратқа сұрау салу (P.CC.07.MSG.007)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мәліметтердің жоқтығы туралы хабарлама (P.CC.07.MSG.009)</w:t>
            </w:r>
          </w:p>
          <w:p>
            <w:pPr>
              <w:spacing w:after="20"/>
              <w:ind w:left="20"/>
              <w:jc w:val="both"/>
            </w:pPr>
            <w:r>
              <w:rPr>
                <w:rFonts w:ascii="Times New Roman"/>
                <w:b w:val="false"/>
                <w:i w:val="false"/>
                <w:color w:val="000000"/>
                <w:sz w:val="20"/>
              </w:rPr>
              <w:t>
бос қоймалар иелерінің жалпы тізілімінен өзгертілген мәліметтер (P.CC.07.MSG.011)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шеңберіндегі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6" w:id="247"/>
    <w:p>
      <w:pPr>
        <w:spacing w:after="0"/>
        <w:ind w:left="0"/>
        <w:jc w:val="left"/>
      </w:pPr>
      <w:r>
        <w:rPr>
          <w:rFonts w:ascii="Times New Roman"/>
          <w:b/>
          <w:i w:val="false"/>
          <w:color w:val="000000"/>
        </w:rPr>
        <w:t xml:space="preserve"> VIII. Штаттан тыс жағдайларда әрекет ету тәртібі</w:t>
      </w:r>
    </w:p>
    <w:bookmarkEnd w:id="247"/>
    <w:bookmarkStart w:name="z257" w:id="248"/>
    <w:p>
      <w:pPr>
        <w:spacing w:after="0"/>
        <w:ind w:left="0"/>
        <w:jc w:val="both"/>
      </w:pPr>
      <w:r>
        <w:rPr>
          <w:rFonts w:ascii="Times New Roman"/>
          <w:b w:val="false"/>
          <w:i w:val="false"/>
          <w:color w:val="000000"/>
          <w:sz w:val="28"/>
        </w:rPr>
        <w:t>
      21.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жүргізілуі мүмкін емес.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Штаттан тыс жағдайларды шешу жөніндегі жалпы ұсынымдар 11-кестеде берілген.</w:t>
      </w:r>
    </w:p>
    <w:bookmarkEnd w:id="248"/>
    <w:bookmarkStart w:name="z258" w:id="249"/>
    <w:p>
      <w:pPr>
        <w:spacing w:after="0"/>
        <w:ind w:left="0"/>
        <w:jc w:val="both"/>
      </w:pPr>
      <w:r>
        <w:rPr>
          <w:rFonts w:ascii="Times New Roman"/>
          <w:b w:val="false"/>
          <w:i w:val="false"/>
          <w:color w:val="000000"/>
          <w:sz w:val="28"/>
        </w:rPr>
        <w:t>
      22. Мүше мемлекеттің уәкілетті органы оған байланысты қате туралы хабарлама алынған хабарды Электрондық құжаттардың және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штаттан тыс жағдай сипатталған хабарды сыртқы және өзара сауданың интеграцияланған ақпараттық жүйесін қолдау қызметіне жібереді.</w:t>
      </w:r>
    </w:p>
    <w:bookmarkEnd w:id="249"/>
    <w:bookmarkStart w:name="z259" w:id="250"/>
    <w:p>
      <w:pPr>
        <w:spacing w:after="0"/>
        <w:ind w:left="0"/>
        <w:jc w:val="both"/>
      </w:pPr>
      <w:r>
        <w:rPr>
          <w:rFonts w:ascii="Times New Roman"/>
          <w:b w:val="false"/>
          <w:i w:val="false"/>
          <w:color w:val="000000"/>
          <w:sz w:val="28"/>
        </w:rPr>
        <w:t>
      11-кесте</w:t>
      </w:r>
    </w:p>
    <w:bookmarkEnd w:id="250"/>
    <w:bookmarkStart w:name="z260" w:id="251"/>
    <w:p>
      <w:pPr>
        <w:spacing w:after="0"/>
        <w:ind w:left="0"/>
        <w:jc w:val="left"/>
      </w:pPr>
      <w:r>
        <w:rPr>
          <w:rFonts w:ascii="Times New Roman"/>
          <w:b/>
          <w:i w:val="false"/>
          <w:color w:val="000000"/>
        </w:rPr>
        <w:t xml:space="preserve"> Штаттан тыс жағдайларда әрекет ету</w:t>
      </w:r>
    </w:p>
    <w:bookmarkEnd w:id="2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респонденттен келіп түскен жауап хабарды өңдеу кезінде қате туындады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электрондық құжаттардың және (немесе) мәліметтердің XML-схемасы жаңартылмаған; жалпы процесс транзакциясының бастамашысы тарапында хабарды өңдеу кезінде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қайталану саны өткеннен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бастамашысына пайдаланылатын анықтамалықтар мен сыныптауыштарды үндестіру немесе электрондық құжаттардың (мәліметтердің) XML-схемасын жаңарту қажет. Егер анықтамалықтар мен сыныптауыштар үндестіріліп, электрондық құжаттардың (мәліметтердің) XML-схемасы жаңартылса, қабылдайтын қатысушының қолдау қызметіне сұрау салу жіберу қажет</w:t>
            </w:r>
          </w:p>
        </w:tc>
      </w:tr>
    </w:tbl>
    <w:bookmarkStart w:name="z261" w:id="25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52"/>
    <w:bookmarkStart w:name="z262" w:id="253"/>
    <w:p>
      <w:pPr>
        <w:spacing w:after="0"/>
        <w:ind w:left="0"/>
        <w:jc w:val="both"/>
      </w:pPr>
      <w:r>
        <w:rPr>
          <w:rFonts w:ascii="Times New Roman"/>
          <w:b w:val="false"/>
          <w:i w:val="false"/>
          <w:color w:val="000000"/>
          <w:sz w:val="28"/>
        </w:rPr>
        <w:t>
      23. "Бос қоймалар иелерінің жалпы тізіліміне енгізу үшін мәліметтер" (P.CC.07.MSG.001) хабарында берілетін "Бос қоймалар иелерінің жалпы тізілімі" (R.CA.CC.07.001) электрондық құжаттардың (мәліметтердің) деректемелерін толтыруға қойылатын талаптар 10-кестеде келтірілген.</w:t>
      </w:r>
    </w:p>
    <w:bookmarkEnd w:id="253"/>
    <w:bookmarkStart w:name="z263" w:id="254"/>
    <w:p>
      <w:pPr>
        <w:spacing w:after="0"/>
        <w:ind w:left="0"/>
        <w:jc w:val="both"/>
      </w:pPr>
      <w:r>
        <w:rPr>
          <w:rFonts w:ascii="Times New Roman"/>
          <w:b w:val="false"/>
          <w:i w:val="false"/>
          <w:color w:val="000000"/>
          <w:sz w:val="28"/>
        </w:rPr>
        <w:t>
      12-кесте</w:t>
      </w:r>
    </w:p>
    <w:bookmarkEnd w:id="254"/>
    <w:bookmarkStart w:name="z264" w:id="255"/>
    <w:p>
      <w:pPr>
        <w:spacing w:after="0"/>
        <w:ind w:left="0"/>
        <w:jc w:val="left"/>
      </w:pPr>
      <w:r>
        <w:rPr>
          <w:rFonts w:ascii="Times New Roman"/>
          <w:b/>
          <w:i w:val="false"/>
          <w:color w:val="000000"/>
        </w:rPr>
        <w:t xml:space="preserve"> "Бос қоймалар иелерінің жалпы тізіліміне енгізу үшін мәліметтер" (P.CC.07.MSG.001) хабарында берілетін "Бос қоймалар иелерінің жалпы тізілімі" (R.CA.CC.07.001) электрондық құжаттарының (мәліметтердің) деректемелерін толтыруға қойылатын талаптар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"Бос қоймалар иелерінің тізілімін есепке алу объектісі" (cacdo:RegisterFreeWarehouseDetails) деректемесінің 1 ғана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ақпарат ұсынған елдің коды" деректемесінің мәні (casdo:RegisterCountryCode) мәліметтерді ұсынатын мүше мемлекеттің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басталу күні"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деректемесін толтыру кезінде оның мәні "Қызметті жүзеге асырудың басталу күні" (casdo:StartActivityDate) деректемесінде көрсетілген күннен көп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толтырылуы және мәні бойынша "Қызметті жүзеге асырудың басталу күні" (casdo:StartActivityDate) деректемесіне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ақпарат ұсынған елдің коды" (casdo:RegisterCountryCode) деректемесі "RU" мәнін қамтитын болса, онда "Заңды тұлғаның тізілімге енгізілгенін растайтын құжаттың типі" (casdo:RegisterDocumentCode) деректемесінің мәні 1 немесе 2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нысаналы мақсаты" (casdo:WarehouseKindCode) деректемесі  "3" мәніне ие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нысаналы мақсаты" (casdo:WarehouseKindCode)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коды" (casdo:TransportModeCode)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мекенжайы" (cacdo:PostalAddressDetails)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 (casdo:TotalAreaMeasure) деректемесі толтырылған болса, "0" тең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(текше м)" (casdo:CubageMeasure) деректемесі толтырылған болса, "0" тең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"Тізілімге ақпарат ұсынған елдің коды" (casdo:RegisterCountryCode) және "Заңды тұлғаның тіркеу нөмірі" (casdo:RegistrationNumberIdentifier) деректемелерінің мәнімен бір уақытта сәйкес келетін жазба болмауы тиіс</w:t>
            </w:r>
          </w:p>
        </w:tc>
      </w:tr>
    </w:tbl>
    <w:bookmarkStart w:name="z265" w:id="256"/>
    <w:p>
      <w:pPr>
        <w:spacing w:after="0"/>
        <w:ind w:left="0"/>
        <w:jc w:val="both"/>
      </w:pPr>
      <w:r>
        <w:rPr>
          <w:rFonts w:ascii="Times New Roman"/>
          <w:b w:val="false"/>
          <w:i w:val="false"/>
          <w:color w:val="000000"/>
          <w:sz w:val="28"/>
        </w:rPr>
        <w:t>
      24. "Бос қоймалар иелерінің жалпы тізіліміне өзгерістер енгізу үшін мәліметтер" (P.CC.07.MSG.003) хабарында берілетін "Бос қоймалар иелерінің жалпы тізілімі" (R.CA.CC.07.001) электрондық құжаттарының (мәліметтердің) деректемелерін толтыруға қойылатын талаптар 13-кестеде берілген.</w:t>
      </w:r>
    </w:p>
    <w:bookmarkEnd w:id="256"/>
    <w:bookmarkStart w:name="z266" w:id="257"/>
    <w:p>
      <w:pPr>
        <w:spacing w:after="0"/>
        <w:ind w:left="0"/>
        <w:jc w:val="both"/>
      </w:pPr>
      <w:r>
        <w:rPr>
          <w:rFonts w:ascii="Times New Roman"/>
          <w:b w:val="false"/>
          <w:i w:val="false"/>
          <w:color w:val="000000"/>
          <w:sz w:val="28"/>
        </w:rPr>
        <w:t>
      13-кесте</w:t>
      </w:r>
    </w:p>
    <w:bookmarkEnd w:id="257"/>
    <w:bookmarkStart w:name="z267" w:id="258"/>
    <w:p>
      <w:pPr>
        <w:spacing w:after="0"/>
        <w:ind w:left="0"/>
        <w:jc w:val="left"/>
      </w:pPr>
      <w:r>
        <w:rPr>
          <w:rFonts w:ascii="Times New Roman"/>
          <w:b/>
          <w:i w:val="false"/>
          <w:color w:val="000000"/>
        </w:rPr>
        <w:t xml:space="preserve"> "Бос қоймалар иелерінің жалпы тізіліміне өзгерістер енгізу үшін мәліметтер" (P.CC.07.MSG.003) хабарында берілетін "Бос қоймалар иелерінің жалпы тізілімі" (R.CA.CC.07.001) электрондық құжаттарының (мәліметтердің) деректемелерін толтыруға қойылатын талаптар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тиісінше өзгертілетін және өзгерген мәліметтерді қамтитын "Бос қоймалар иелерінің тізілімін есепке алу объектісі" (cacdo:RegisterFreeWarehouseDetails) деректемесінің 2 данасы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"Тізілімге ақпарат ұсынған елдің коды" (casdo:RegisterCountryCode) және "Заңды тұлғаның тіркеу нөмірі" (casdo:RegistrationNumberIdentifier) деректемелерінің мәні сәйкес бір-біріне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өзгертілетін мәліметтер үшін "Тізілімге ақпарат ұсынған елдің коды" (casdo:RegisterCountryCode), "Заңды тұлғаның тіркеу нөмірі" (casdo:RegistrationNumberIdentifier), "Қызметті жүзеге асырудың басталу күні" (casdo:StartActivityDate) және "Бастапқы күні мен уақыты" (csdo:StartDateTime) деректемелерінің мәнімен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деректемесінің мәні өзгертілетін мәліметтердің "Бастапқы күні мен уақыты" (csdo:StartDateTime) деректемесінің мәнінен көп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асырудың аяқталу күні" (casdo:EndActivityDate) деректемесінде көрсетілген күн (егер деректеме толтырылған болса) өзгертілетін мәліметтердің "Қызметті жүзеге асырудың басталу күні" (casdo:StartActivityDate) деректемесінде көрсетілген күннен көп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"Ұйым деректемелері" (cacdo:RegisterOrganizationDetails) және "Бос қоймалар туралы мәліметтер" (cacdo:FreeWarehouseDetails) деректемелерінің мәні бос қоймалар иелерінің жалпы тізілімінде сақталған тиісті деректемелердің мәнімен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асырудың басталу күні"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асырудың басталу күні" (casdo:StartActivityDate) деректемесінің мәні өзгертілетін мәліметтердің "Қызметті жүзеге асырудың аяқталу күні" (casdo:EndActivityDate) деректемесінің мәнінен көп болуы тиіс (егер өзгертілетін мәліметтердің "Қызметті жүзеге асырудың аяқталу күні" (casdo:EndActivityDate деректемесі толтырылған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деректемесінің мәні өзгертілетін мәліметтердің "Соңғы күні мен уақыты" (csdo:EndDateTime) деректемесінің мәнінен көп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ақпарат ұсынған елдің коды" (casdo:RegisterCountryCode) деректемесі ақпаратты ұсынатын мүше мемлекеттің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ақпарат ұсынған елдің коды" (casdo:RegisterCountryCode) деректемесі "RU" мәнін қамтыса, онда "Заңды тұлғаның тізілімге енгізілгені туралы тіркеу құжатының типі" (casdo:RegisterDocumentCode) деректемесінің мәні 1 немесе 2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мекенжайы" (cacdo:PostalAddressDetails)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нысаналы мақсаты" (casdo:WarehouseKindCode) деректемесі  "3" мәніне ие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нысаналы мақсаты" (casdo:WarehouseKindCode)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коды" (casdo:TransportModeCode)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 (casdo:TotalAreaMeasure) деректемесі толтырылған болса, "0" тең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(текше м)" (casdo:CubageMeasure) деректемесі толтырылған болса, "0" тең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деректемесі толтырылуы тиіс</w:t>
            </w:r>
          </w:p>
        </w:tc>
      </w:tr>
    </w:tbl>
    <w:bookmarkStart w:name="z268" w:id="259"/>
    <w:p>
      <w:pPr>
        <w:spacing w:after="0"/>
        <w:ind w:left="0"/>
        <w:jc w:val="both"/>
      </w:pPr>
      <w:r>
        <w:rPr>
          <w:rFonts w:ascii="Times New Roman"/>
          <w:b w:val="false"/>
          <w:i w:val="false"/>
          <w:color w:val="000000"/>
          <w:sz w:val="28"/>
        </w:rPr>
        <w:t>
      25. "Бос қоймалар иелерінің жалпы тізілімінен алып тастау үшін мәліметтер" (P.CC.07.MSG.004) хабарында берілетін "Бос қоймалар иелерінің жалпы тізілімі" (R.CA.CC.07.001) электрондық құжаттардың (мәліметтердің) деректемелерін толтыруға қойылатын талаптар 14-кестеде берілген.</w:t>
      </w:r>
    </w:p>
    <w:bookmarkEnd w:id="259"/>
    <w:bookmarkStart w:name="z269" w:id="260"/>
    <w:p>
      <w:pPr>
        <w:spacing w:after="0"/>
        <w:ind w:left="0"/>
        <w:jc w:val="both"/>
      </w:pPr>
      <w:r>
        <w:rPr>
          <w:rFonts w:ascii="Times New Roman"/>
          <w:b w:val="false"/>
          <w:i w:val="false"/>
          <w:color w:val="000000"/>
          <w:sz w:val="28"/>
        </w:rPr>
        <w:t>
      14-кесте</w:t>
      </w:r>
    </w:p>
    <w:bookmarkEnd w:id="260"/>
    <w:bookmarkStart w:name="z270" w:id="261"/>
    <w:p>
      <w:pPr>
        <w:spacing w:after="0"/>
        <w:ind w:left="0"/>
        <w:jc w:val="left"/>
      </w:pPr>
      <w:r>
        <w:rPr>
          <w:rFonts w:ascii="Times New Roman"/>
          <w:b/>
          <w:i w:val="false"/>
          <w:color w:val="000000"/>
        </w:rPr>
        <w:t xml:space="preserve"> "Бос қоймалар иелерінің жалпы тізілімінен алып тастау үшін мәліметтер" (P.CC.07.MSG.004) хабарында берілетін "Бос қоймалар иелерінің жалпы тізілімі" (R.CA.CC.07.001) электрондық құжаттардың (мәліметтердің) деректемелерін толтыруға қойылатын талаптар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деректемесінде көрсетілген күн "Қызметті жүзеге асырудың басталу күні" (casdo:StartActivityDate) деректемесінде көрсетілген күннен көп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күні мен уақыты" (csdo:EndDateTime) деректемесінің мәні өзгертілетін мәліметтердің "Бастапқы күні мен уақыты" (csdo:StartDateTime) деректемесінің мәнінен көп немесе оған тең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"Тізілімге ақпарат ұсынған елдің коды" (casdo:RegisterCountryCode), "Заңды тұлғаның тіркеу нөмірі" (casdo:RegistrationNumberIdentifier), "Қызметті жүзеге асырудың басталу күні" (casdo:StartActivityDate), "Бастапқы күні мен уақыты" (csdo:StartDateTime) деректемелерінің мәнімен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"Ұйым деректемелері" (cacdo:RegisterOrganizationDetails) және "Бос қойма туралы мәліметтер" (cacdo:FreeWarehouseDetails) деректемелерінің мәндері бос қоймалар иелерінің жалпы тізілімінде сақталған тиісті деректемелердің мәніне сәйкес келуге тиіс</w:t>
            </w:r>
          </w:p>
        </w:tc>
      </w:tr>
    </w:tbl>
    <w:bookmarkStart w:name="z271" w:id="262"/>
    <w:p>
      <w:pPr>
        <w:spacing w:after="0"/>
        <w:ind w:left="0"/>
        <w:jc w:val="both"/>
      </w:pPr>
      <w:r>
        <w:rPr>
          <w:rFonts w:ascii="Times New Roman"/>
          <w:b w:val="false"/>
          <w:i w:val="false"/>
          <w:color w:val="000000"/>
          <w:sz w:val="28"/>
        </w:rPr>
        <w:t>
      26. "Бос қоймалар иелерінің жалпы тізілімінің жай-күйі туралы ақпаратқа сұрау салу" (P.CC.07.MSG.005) хабарында берілетін "Жалпы ресурсты өзекті етудің жай-күйі" (R.007) электрондық құжаттардың (мәліметтердің) деректемелерін толтыруға қойылатын талаптар 15-кестеде көрсетілген.</w:t>
      </w:r>
    </w:p>
    <w:bookmarkEnd w:id="262"/>
    <w:bookmarkStart w:name="z272" w:id="263"/>
    <w:p>
      <w:pPr>
        <w:spacing w:after="0"/>
        <w:ind w:left="0"/>
        <w:jc w:val="both"/>
      </w:pPr>
      <w:r>
        <w:rPr>
          <w:rFonts w:ascii="Times New Roman"/>
          <w:b w:val="false"/>
          <w:i w:val="false"/>
          <w:color w:val="000000"/>
          <w:sz w:val="28"/>
        </w:rPr>
        <w:t>
      15-кесте</w:t>
      </w:r>
    </w:p>
    <w:bookmarkEnd w:id="263"/>
    <w:bookmarkStart w:name="z273" w:id="264"/>
    <w:p>
      <w:pPr>
        <w:spacing w:after="0"/>
        <w:ind w:left="0"/>
        <w:jc w:val="left"/>
      </w:pPr>
      <w:r>
        <w:rPr>
          <w:rFonts w:ascii="Times New Roman"/>
          <w:b/>
          <w:i w:val="false"/>
          <w:color w:val="000000"/>
        </w:rPr>
        <w:t xml:space="preserve"> "Бос қоймалар иелерінің жалпы тізілімінің жай-күйі туралы ақпаратқа сұрау салу" (P.CC.07.MSG.005) хабарында берілетін "Жалпы ресурсты өзекті етудің жай-күйі" (R.007) электрондық құжаттардың (мәліметтердің) деректемелерін толтыруға қойылатын талаптар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толтырылмайды</w:t>
            </w:r>
          </w:p>
        </w:tc>
      </w:tr>
    </w:tbl>
    <w:bookmarkStart w:name="z274" w:id="265"/>
    <w:p>
      <w:pPr>
        <w:spacing w:after="0"/>
        <w:ind w:left="0"/>
        <w:jc w:val="both"/>
      </w:pPr>
      <w:r>
        <w:rPr>
          <w:rFonts w:ascii="Times New Roman"/>
          <w:b w:val="false"/>
          <w:i w:val="false"/>
          <w:color w:val="000000"/>
          <w:sz w:val="28"/>
        </w:rPr>
        <w:t>
      27. "Бос қоймалар иелерінің жалпы тізіліміндегі өзгерістер туралы ақпаратқа сұрау салу" (P.CC.07.MSG.007) хабарында берілетін "Жалпы ресурсты өзекті етудің жай-күйі" (R.007) электрондық құжаттардың (мәліметтердің) деректемелерін толтыруға қойылатын талаптар 16-кестеде берілген.</w:t>
      </w:r>
    </w:p>
    <w:bookmarkEnd w:id="265"/>
    <w:bookmarkStart w:name="z275" w:id="266"/>
    <w:p>
      <w:pPr>
        <w:spacing w:after="0"/>
        <w:ind w:left="0"/>
        <w:jc w:val="both"/>
      </w:pPr>
      <w:r>
        <w:rPr>
          <w:rFonts w:ascii="Times New Roman"/>
          <w:b w:val="false"/>
          <w:i w:val="false"/>
          <w:color w:val="000000"/>
          <w:sz w:val="28"/>
        </w:rPr>
        <w:t>
      16-кесте</w:t>
      </w:r>
    </w:p>
    <w:bookmarkEnd w:id="266"/>
    <w:bookmarkStart w:name="z276" w:id="267"/>
    <w:p>
      <w:pPr>
        <w:spacing w:after="0"/>
        <w:ind w:left="0"/>
        <w:jc w:val="left"/>
      </w:pPr>
      <w:r>
        <w:rPr>
          <w:rFonts w:ascii="Times New Roman"/>
          <w:b/>
          <w:i w:val="false"/>
          <w:color w:val="000000"/>
        </w:rPr>
        <w:t xml:space="preserve"> "Бос қоймалар иелерінің жалпы тізіліміндегі өзгерістер туралы ақпаратқа сұрау салу" (P.CC.07.MSG.007) хабарында берілетін "Жалпы ресурсты өзекті етудің жай-күйі" (R.007) электрондық құжаттардың (мәліметтердің) деректемелерін толтыруға қойылатын талаптар</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мүше мемлекеттің уәкілетті органындағы жалпы тізілім мәліметтерін өзекті етудің күні мен уақытын қамтуы тиіс, сол кезден бастап бос қоймалар иелерінің жалпы тізілімінің өзгертілген мәліметтері ұсынылуы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(csdo:CountryCode) деректемесі таңдалған мүше мемлекеттер бойынша мәліметтерді ұсынған кезде толтырылады</w:t>
            </w:r>
          </w:p>
        </w:tc>
      </w:tr>
    </w:tbl>
    <w:bookmarkStart w:name="z277" w:id="268"/>
    <w:p>
      <w:pPr>
        <w:spacing w:after="0"/>
        <w:ind w:left="0"/>
        <w:jc w:val="both"/>
      </w:pPr>
      <w:r>
        <w:rPr>
          <w:rFonts w:ascii="Times New Roman"/>
          <w:b w:val="false"/>
          <w:i w:val="false"/>
          <w:color w:val="000000"/>
          <w:sz w:val="28"/>
        </w:rPr>
        <w:t>
      28. "Бос қоймалар иелерінің жалпы тізілімінен мәліметтерге сұрау салу" (P.CC.07.MSG.010) хабарында берілетін "Жалпы ресурсты өзекті етудің жай-күйі" (R.007) электрондық құжаттардың (мәліметтердің) деректемелерін толтыруға қойылатын талаптар 17-кестеде берілген.</w:t>
      </w:r>
    </w:p>
    <w:bookmarkEnd w:id="268"/>
    <w:bookmarkStart w:name="z278" w:id="269"/>
    <w:p>
      <w:pPr>
        <w:spacing w:after="0"/>
        <w:ind w:left="0"/>
        <w:jc w:val="both"/>
      </w:pPr>
      <w:r>
        <w:rPr>
          <w:rFonts w:ascii="Times New Roman"/>
          <w:b w:val="false"/>
          <w:i w:val="false"/>
          <w:color w:val="000000"/>
          <w:sz w:val="28"/>
        </w:rPr>
        <w:t>
      17-кесте</w:t>
      </w:r>
    </w:p>
    <w:bookmarkEnd w:id="269"/>
    <w:bookmarkStart w:name="z279" w:id="270"/>
    <w:p>
      <w:pPr>
        <w:spacing w:after="0"/>
        <w:ind w:left="0"/>
        <w:jc w:val="left"/>
      </w:pPr>
      <w:r>
        <w:rPr>
          <w:rFonts w:ascii="Times New Roman"/>
          <w:b/>
          <w:i w:val="false"/>
          <w:color w:val="000000"/>
        </w:rPr>
        <w:t xml:space="preserve"> "Бос қоймалар иелерінің жалпы тізілімінен мәліметтерге сұрау салу" (P.CC.07.MSG.010) хабарында берілетін "Жалпы ресурсты өзекті етудің жай-күйі" (R.007) электрондық құжаттардың (мәліметтердің) деректемелерін толтыруға қойылатын талаптар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(csdo:CountryCode) деректемесі таңдалған мүше мемлекеттер бойынша мәліметтерді ұсынған кезде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136 шешімімен</w:t>
            </w:r>
            <w:r>
              <w:br/>
            </w:r>
            <w:r>
              <w:rPr>
                <w:rFonts w:ascii="Times New Roman"/>
                <w:b w:val="false"/>
                <w:i w:val="false"/>
                <w:color w:val="000000"/>
                <w:sz w:val="20"/>
              </w:rPr>
              <w:t>БЕКІТІЛГЕН</w:t>
            </w:r>
          </w:p>
        </w:tc>
      </w:tr>
    </w:tbl>
    <w:bookmarkStart w:name="z281" w:id="271"/>
    <w:p>
      <w:pPr>
        <w:spacing w:after="0"/>
        <w:ind w:left="0"/>
        <w:jc w:val="left"/>
      </w:pPr>
      <w:r>
        <w:rPr>
          <w:rFonts w:ascii="Times New Roman"/>
          <w:b/>
          <w:i w:val="false"/>
          <w:color w:val="000000"/>
        </w:rPr>
        <w:t xml:space="preserve">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271"/>
    <w:bookmarkStart w:name="z282" w:id="272"/>
    <w:p>
      <w:pPr>
        <w:spacing w:after="0"/>
        <w:ind w:left="0"/>
        <w:jc w:val="left"/>
      </w:pPr>
      <w:r>
        <w:rPr>
          <w:rFonts w:ascii="Times New Roman"/>
          <w:b/>
          <w:i w:val="false"/>
          <w:color w:val="000000"/>
        </w:rPr>
        <w:t xml:space="preserve"> I. Жалпы ережелер</w:t>
      </w:r>
    </w:p>
    <w:bookmarkEnd w:id="272"/>
    <w:bookmarkStart w:name="z283" w:id="273"/>
    <w:p>
      <w:pPr>
        <w:spacing w:after="0"/>
        <w:ind w:left="0"/>
        <w:jc w:val="both"/>
      </w:pPr>
      <w:r>
        <w:rPr>
          <w:rFonts w:ascii="Times New Roman"/>
          <w:b w:val="false"/>
          <w:i w:val="false"/>
          <w:color w:val="000000"/>
          <w:sz w:val="28"/>
        </w:rPr>
        <w:t>
      1. Осы Сипаттама Еуразиялық экономикалық одақтың құқығына кіретін мынадай актілерге сәйкес әзірленді:</w:t>
      </w:r>
    </w:p>
    <w:bookmarkEnd w:id="27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"Кеден ісі саласында қызметті жүзеге асыратын тұлғалардың, бос қоймалар иелерінің, еркін (арнайы, ерекше) экономикалық аймақ резиденттерінің (қатысушыларының) жалпы тізілімін қалыптастыру туралы" 2012 жылғы 11 желтоқсандағы № 271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84" w:id="274"/>
    <w:p>
      <w:pPr>
        <w:spacing w:after="0"/>
        <w:ind w:left="0"/>
        <w:jc w:val="left"/>
      </w:pPr>
      <w:r>
        <w:rPr>
          <w:rFonts w:ascii="Times New Roman"/>
          <w:b/>
          <w:i w:val="false"/>
          <w:color w:val="000000"/>
        </w:rPr>
        <w:t xml:space="preserve"> II. Қолданылу саласы</w:t>
      </w:r>
    </w:p>
    <w:bookmarkEnd w:id="274"/>
    <w:bookmarkStart w:name="z285" w:id="275"/>
    <w:p>
      <w:pPr>
        <w:spacing w:after="0"/>
        <w:ind w:left="0"/>
        <w:jc w:val="both"/>
      </w:pPr>
      <w:r>
        <w:rPr>
          <w:rFonts w:ascii="Times New Roman"/>
          <w:b w:val="false"/>
          <w:i w:val="false"/>
          <w:color w:val="000000"/>
          <w:sz w:val="28"/>
        </w:rPr>
        <w:t>
      2. Осы Сипаттама "Бос қоймалар иелерінің жалпы тізілімін қалыптастыру, жүргізу және пайдалану" жалпы процесінің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275"/>
    <w:bookmarkStart w:name="z286" w:id="276"/>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76"/>
    <w:bookmarkStart w:name="z287" w:id="277"/>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дерекетемелерге дейін иерархияның барлық деңгейлері ескеріліп, толық деректемелік құрамы көрсетіле отырып, кесте нысанында келтіріледі.</w:t>
      </w:r>
    </w:p>
    <w:bookmarkEnd w:id="277"/>
    <w:bookmarkStart w:name="z288" w:id="278"/>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моделі элементтерінің нақты сәйкестігі сипатталады.</w:t>
      </w:r>
    </w:p>
    <w:bookmarkEnd w:id="278"/>
    <w:bookmarkStart w:name="z289" w:id="279"/>
    <w:p>
      <w:pPr>
        <w:spacing w:after="0"/>
        <w:ind w:left="0"/>
        <w:jc w:val="both"/>
      </w:pPr>
      <w:r>
        <w:rPr>
          <w:rFonts w:ascii="Times New Roman"/>
          <w:b w:val="false"/>
          <w:i w:val="false"/>
          <w:color w:val="000000"/>
          <w:sz w:val="28"/>
        </w:rPr>
        <w:t>
      6. Кестеде мынадай жолдар (бағандар) құрылады:</w:t>
      </w:r>
    </w:p>
    <w:bookmarkEnd w:id="279"/>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xml:space="preserve">
      "деректеменің аты" – деректеменің қалыптасқан немесе ресми сөзбен белгіленуі; </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xml:space="preserve">
      "мәндер саласы" – деректеменің ықтимал мәндерінің сөзбен сипатталуы; </w:t>
      </w:r>
    </w:p>
    <w:p>
      <w:pPr>
        <w:spacing w:after="0"/>
        <w:ind w:left="0"/>
        <w:jc w:val="both"/>
      </w:pPr>
      <w:r>
        <w:rPr>
          <w:rFonts w:ascii="Times New Roman"/>
          <w:b w:val="false"/>
          <w:i w:val="false"/>
          <w:color w:val="000000"/>
          <w:sz w:val="28"/>
        </w:rPr>
        <w:t>
      "көп." – деректемелердің көптігі: деректеменің ықтимал қайталану міндеттілігі (опциондығы) мен саны.</w:t>
      </w:r>
    </w:p>
    <w:bookmarkStart w:name="z290" w:id="280"/>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280"/>
    <w:p>
      <w:pPr>
        <w:spacing w:after="0"/>
        <w:ind w:left="0"/>
        <w:jc w:val="both"/>
      </w:pPr>
      <w:r>
        <w:rPr>
          <w:rFonts w:ascii="Times New Roman"/>
          <w:b w:val="false"/>
          <w:i w:val="false"/>
          <w:color w:val="000000"/>
          <w:sz w:val="28"/>
        </w:rPr>
        <w:t>
      1 – деректеме міндетті, қайталануға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 &gt; n);</w:t>
      </w:r>
    </w:p>
    <w:p>
      <w:pPr>
        <w:spacing w:after="0"/>
        <w:ind w:left="0"/>
        <w:jc w:val="both"/>
      </w:pPr>
      <w:r>
        <w:rPr>
          <w:rFonts w:ascii="Times New Roman"/>
          <w:b w:val="false"/>
          <w:i w:val="false"/>
          <w:color w:val="000000"/>
          <w:sz w:val="28"/>
        </w:rPr>
        <w:t>
      0..1 – деректеме опционды, қайталануға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аспай қайталануы мүмкін (m &gt; 1).</w:t>
      </w:r>
    </w:p>
    <w:bookmarkStart w:name="z291" w:id="281"/>
    <w:p>
      <w:pPr>
        <w:spacing w:after="0"/>
        <w:ind w:left="0"/>
        <w:jc w:val="left"/>
      </w:pPr>
      <w:r>
        <w:rPr>
          <w:rFonts w:ascii="Times New Roman"/>
          <w:b/>
          <w:i w:val="false"/>
          <w:color w:val="000000"/>
        </w:rPr>
        <w:t xml:space="preserve"> III. Негізгі ұғымдар</w:t>
      </w:r>
    </w:p>
    <w:bookmarkEnd w:id="281"/>
    <w:bookmarkStart w:name="z292" w:id="282"/>
    <w:p>
      <w:pPr>
        <w:spacing w:after="0"/>
        <w:ind w:left="0"/>
        <w:jc w:val="both"/>
      </w:pPr>
      <w:r>
        <w:rPr>
          <w:rFonts w:ascii="Times New Roman"/>
          <w:b w:val="false"/>
          <w:i w:val="false"/>
          <w:color w:val="000000"/>
          <w:sz w:val="28"/>
        </w:rPr>
        <w:t>
      8. Осы Сипаттаманың мақсаттары үшін деректеме деп белгілі бір контексте ажырамайтын болып саналатын электрондық құжат (мәліметтер) деректерінің бірлігі түсініледі.</w:t>
      </w:r>
    </w:p>
    <w:bookmarkEnd w:id="282"/>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оларды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p>
      <w:pPr>
        <w:spacing w:after="0"/>
        <w:ind w:left="0"/>
        <w:jc w:val="both"/>
      </w:pPr>
      <w:r>
        <w:rPr>
          <w:rFonts w:ascii="Times New Roman"/>
          <w:b w:val="false"/>
          <w:i w:val="false"/>
          <w:color w:val="000000"/>
          <w:sz w:val="28"/>
        </w:rPr>
        <w:t>
      Осы Сипаттаманың 4, 7 және 10-кестелеріндегі Ақпараттық өзара іс-қимыл регламенті деп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93" w:id="283"/>
    <w:p>
      <w:pPr>
        <w:spacing w:after="0"/>
        <w:ind w:left="0"/>
        <w:jc w:val="left"/>
      </w:pPr>
      <w:r>
        <w:rPr>
          <w:rFonts w:ascii="Times New Roman"/>
          <w:b/>
          <w:i w:val="false"/>
          <w:color w:val="000000"/>
        </w:rPr>
        <w:t xml:space="preserve"> IV. Электрондық құжаттар мен мәліметтердің құрылымдары</w:t>
      </w:r>
    </w:p>
    <w:bookmarkEnd w:id="283"/>
    <w:bookmarkStart w:name="z294" w:id="284"/>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284"/>
    <w:bookmarkStart w:name="z295" w:id="285"/>
    <w:p>
      <w:pPr>
        <w:spacing w:after="0"/>
        <w:ind w:left="0"/>
        <w:jc w:val="both"/>
      </w:pPr>
      <w:r>
        <w:rPr>
          <w:rFonts w:ascii="Times New Roman"/>
          <w:b w:val="false"/>
          <w:i w:val="false"/>
          <w:color w:val="000000"/>
          <w:sz w:val="28"/>
        </w:rPr>
        <w:t>
      1-кесте</w:t>
      </w:r>
    </w:p>
    <w:bookmarkEnd w:id="285"/>
    <w:bookmarkStart w:name="z296" w:id="28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 нысаналық саласындағы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urn:EEC:R:CA:CC:07:RegisterFreeWarehouse:v1.0.0</w:t>
            </w:r>
          </w:p>
        </w:tc>
      </w:tr>
    </w:tbl>
    <w:bookmarkStart w:name="z297" w:id="287"/>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деген символдар Еуразиялық экономикалық комиссия Алқасының 2016 жылғы 1 қарашадағы № 136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287"/>
    <w:bookmarkStart w:name="z298" w:id="288"/>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288"/>
    <w:bookmarkStart w:name="z299" w:id="289"/>
    <w:p>
      <w:pPr>
        <w:spacing w:after="0"/>
        <w:ind w:left="0"/>
        <w:jc w:val="both"/>
      </w:pPr>
      <w:r>
        <w:rPr>
          <w:rFonts w:ascii="Times New Roman"/>
          <w:b w:val="false"/>
          <w:i w:val="false"/>
          <w:color w:val="000000"/>
          <w:sz w:val="28"/>
        </w:rPr>
        <w:t xml:space="preserve">
      10. "Өңдеу нәтижесі туралы хабарлама" (R.006) электрондық құжат (мәліметтер) құрылымының сипаттамасы 2-кестеде берілген. </w:t>
      </w:r>
    </w:p>
    <w:bookmarkEnd w:id="289"/>
    <w:bookmarkStart w:name="z300" w:id="290"/>
    <w:p>
      <w:pPr>
        <w:spacing w:after="0"/>
        <w:ind w:left="0"/>
        <w:jc w:val="both"/>
      </w:pPr>
      <w:r>
        <w:rPr>
          <w:rFonts w:ascii="Times New Roman"/>
          <w:b w:val="false"/>
          <w:i w:val="false"/>
          <w:color w:val="000000"/>
          <w:sz w:val="28"/>
        </w:rPr>
        <w:t>
      2-кесте</w:t>
      </w:r>
    </w:p>
    <w:bookmarkEnd w:id="290"/>
    <w:bookmarkStart w:name="z301" w:id="291"/>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02" w:id="292"/>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деген символдар Еуразиялық экономикалық комиссия Алқасының 2016 жылғы 1 қарашадағы № 136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292"/>
    <w:bookmarkStart w:name="z303" w:id="293"/>
    <w:p>
      <w:pPr>
        <w:spacing w:after="0"/>
        <w:ind w:left="0"/>
        <w:jc w:val="both"/>
      </w:pPr>
      <w:r>
        <w:rPr>
          <w:rFonts w:ascii="Times New Roman"/>
          <w:b w:val="false"/>
          <w:i w:val="false"/>
          <w:color w:val="000000"/>
          <w:sz w:val="28"/>
        </w:rPr>
        <w:t>
      11. Импортталатын аттар кеңістігі 3-кестеде берілген.</w:t>
      </w:r>
    </w:p>
    <w:bookmarkEnd w:id="293"/>
    <w:bookmarkStart w:name="z304" w:id="294"/>
    <w:p>
      <w:pPr>
        <w:spacing w:after="0"/>
        <w:ind w:left="0"/>
        <w:jc w:val="both"/>
      </w:pPr>
      <w:r>
        <w:rPr>
          <w:rFonts w:ascii="Times New Roman"/>
          <w:b w:val="false"/>
          <w:i w:val="false"/>
          <w:color w:val="000000"/>
          <w:sz w:val="28"/>
        </w:rPr>
        <w:t>
      3-кесте</w:t>
      </w:r>
    </w:p>
    <w:bookmarkEnd w:id="294"/>
    <w:bookmarkStart w:name="z305" w:id="295"/>
    <w:p>
      <w:pPr>
        <w:spacing w:after="0"/>
        <w:ind w:left="0"/>
        <w:jc w:val="left"/>
      </w:pPr>
      <w:r>
        <w:rPr>
          <w:rFonts w:ascii="Times New Roman"/>
          <w:b/>
          <w:i w:val="false"/>
          <w:color w:val="000000"/>
        </w:rPr>
        <w:t xml:space="preserve"> Импортталатын аттар кеңістігі</w:t>
      </w:r>
    </w:p>
    <w:bookmarkEnd w:id="2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деген символдар Еуразиялық экономикалық комиссия Алқасының 2016 жылғы 1 қарашадағы № 136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306" w:id="296"/>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296"/>
    <w:bookmarkStart w:name="z307" w:id="297"/>
    <w:p>
      <w:pPr>
        <w:spacing w:after="0"/>
        <w:ind w:left="0"/>
        <w:jc w:val="both"/>
      </w:pPr>
      <w:r>
        <w:rPr>
          <w:rFonts w:ascii="Times New Roman"/>
          <w:b w:val="false"/>
          <w:i w:val="false"/>
          <w:color w:val="000000"/>
          <w:sz w:val="28"/>
        </w:rPr>
        <w:t>
      4-кесте</w:t>
      </w:r>
    </w:p>
    <w:bookmarkEnd w:id="297"/>
    <w:bookmarkStart w:name="z308" w:id="298"/>
    <w:p>
      <w:pPr>
        <w:spacing w:after="0"/>
        <w:ind w:left="0"/>
        <w:jc w:val="left"/>
      </w:pPr>
      <w:r>
        <w:rPr>
          <w:rFonts w:ascii="Times New Roman"/>
          <w:b/>
          <w:i w:val="false"/>
          <w:color w:val="000000"/>
        </w:rPr>
        <w:t xml:space="preserve"> "Өңдеу нәтижесі туралы хабарлама" (R006) электрондық құжат (мәліметтер) құрлымының деректемелік құрамы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ISO/IEC 9834-8 стандартына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ISO/IEC 9834-8 стандартына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аяқталған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csdo:‌Processing‌Result‌Code‌Type (M.SDT.90005)</w:t>
            </w:r>
          </w:p>
          <w:p>
            <w:pPr>
              <w:spacing w:after="20"/>
              <w:ind w:left="20"/>
              <w:jc w:val="both"/>
            </w:pPr>
            <w:r>
              <w:rPr>
                <w:rFonts w:ascii="Times New Roman"/>
                <w:b w:val="false"/>
                <w:i w:val="false"/>
                <w:color w:val="000000"/>
                <w:sz w:val="20"/>
              </w:rPr>
              <w:t xml:space="preserve">
Ондық цифрлар. </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1 – мәліметтер жоқ;</w:t>
            </w:r>
          </w:p>
          <w:p>
            <w:pPr>
              <w:spacing w:after="20"/>
              <w:ind w:left="20"/>
              <w:jc w:val="both"/>
            </w:pPr>
            <w:r>
              <w:rPr>
                <w:rFonts w:ascii="Times New Roman"/>
                <w:b w:val="false"/>
                <w:i w:val="false"/>
                <w:color w:val="000000"/>
                <w:sz w:val="20"/>
              </w:rPr>
              <w:t>
2 – мәліметтер алынды;</w:t>
            </w:r>
          </w:p>
          <w:p>
            <w:pPr>
              <w:spacing w:after="20"/>
              <w:ind w:left="20"/>
              <w:jc w:val="both"/>
            </w:pPr>
            <w:r>
              <w:rPr>
                <w:rFonts w:ascii="Times New Roman"/>
                <w:b w:val="false"/>
                <w:i w:val="false"/>
                <w:color w:val="000000"/>
                <w:sz w:val="20"/>
              </w:rPr>
              <w:t>
3 – мәліметтер қосылды;</w:t>
            </w:r>
          </w:p>
          <w:p>
            <w:pPr>
              <w:spacing w:after="20"/>
              <w:ind w:left="20"/>
              <w:jc w:val="both"/>
            </w:pPr>
            <w:r>
              <w:rPr>
                <w:rFonts w:ascii="Times New Roman"/>
                <w:b w:val="false"/>
                <w:i w:val="false"/>
                <w:color w:val="000000"/>
                <w:sz w:val="20"/>
              </w:rPr>
              <w:t>
4 – мәліметтер өзгертілді;</w:t>
            </w:r>
          </w:p>
          <w:p>
            <w:pPr>
              <w:spacing w:after="20"/>
              <w:ind w:left="20"/>
              <w:jc w:val="both"/>
            </w:pPr>
            <w:r>
              <w:rPr>
                <w:rFonts w:ascii="Times New Roman"/>
                <w:b w:val="false"/>
                <w:i w:val="false"/>
                <w:color w:val="000000"/>
                <w:sz w:val="20"/>
              </w:rPr>
              <w:t>
5 – мәліметтер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9" w:id="299"/>
    <w:p>
      <w:pPr>
        <w:spacing w:after="0"/>
        <w:ind w:left="0"/>
        <w:jc w:val="both"/>
      </w:pPr>
      <w:r>
        <w:rPr>
          <w:rFonts w:ascii="Times New Roman"/>
          <w:b w:val="false"/>
          <w:i w:val="false"/>
          <w:color w:val="000000"/>
          <w:sz w:val="28"/>
        </w:rPr>
        <w:t>
      13. "Жалпы ресурсты өзекті етудің жай-күйі" (R.007) электрондық құжат (мәліметтер) құрылымының сипаттамасы 5-кестеде берілген.</w:t>
      </w:r>
    </w:p>
    <w:bookmarkEnd w:id="299"/>
    <w:bookmarkStart w:name="z310" w:id="300"/>
    <w:p>
      <w:pPr>
        <w:spacing w:after="0"/>
        <w:ind w:left="0"/>
        <w:jc w:val="both"/>
      </w:pPr>
      <w:r>
        <w:rPr>
          <w:rFonts w:ascii="Times New Roman"/>
          <w:b w:val="false"/>
          <w:i w:val="false"/>
          <w:color w:val="000000"/>
          <w:sz w:val="28"/>
        </w:rPr>
        <w:t>
      5-кесте</w:t>
      </w:r>
    </w:p>
    <w:bookmarkEnd w:id="300"/>
    <w:bookmarkStart w:name="z311" w:id="301"/>
    <w:p>
      <w:pPr>
        <w:spacing w:after="0"/>
        <w:ind w:left="0"/>
        <w:jc w:val="left"/>
      </w:pPr>
      <w:r>
        <w:rPr>
          <w:rFonts w:ascii="Times New Roman"/>
          <w:b/>
          <w:i w:val="false"/>
          <w:color w:val="000000"/>
        </w:rPr>
        <w:t xml:space="preserve"> "Жалпы ресурсты өзекті етудің жай-күйі" (R.007) электрондық құжат (мәліметтер) құрылымының сипаттамасы</w:t>
      </w:r>
    </w:p>
    <w:bookmarkEnd w:id="3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жаңартылған күні мен уақытына сұрау салу және сол сұрау салуға жауап беру үшін, сондай-ақ жалпы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деген символдар Еуразиялық экономикалық комиссия Алқасының 2016 жылғы 1 қарашадағы № 136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12" w:id="302"/>
    <w:p>
      <w:pPr>
        <w:spacing w:after="0"/>
        <w:ind w:left="0"/>
        <w:jc w:val="both"/>
      </w:pPr>
      <w:r>
        <w:rPr>
          <w:rFonts w:ascii="Times New Roman"/>
          <w:b w:val="false"/>
          <w:i w:val="false"/>
          <w:color w:val="000000"/>
          <w:sz w:val="28"/>
        </w:rPr>
        <w:t>
      14. Импортталатын аттар кеңістігі 6-кестеде берілген.</w:t>
      </w:r>
    </w:p>
    <w:bookmarkEnd w:id="302"/>
    <w:bookmarkStart w:name="z313" w:id="303"/>
    <w:p>
      <w:pPr>
        <w:spacing w:after="0"/>
        <w:ind w:left="0"/>
        <w:jc w:val="both"/>
      </w:pPr>
      <w:r>
        <w:rPr>
          <w:rFonts w:ascii="Times New Roman"/>
          <w:b w:val="false"/>
          <w:i w:val="false"/>
          <w:color w:val="000000"/>
          <w:sz w:val="28"/>
        </w:rPr>
        <w:t>
      6-кесте</w:t>
      </w:r>
    </w:p>
    <w:bookmarkEnd w:id="303"/>
    <w:bookmarkStart w:name="z314" w:id="304"/>
    <w:p>
      <w:pPr>
        <w:spacing w:after="0"/>
        <w:ind w:left="0"/>
        <w:jc w:val="left"/>
      </w:pPr>
      <w:r>
        <w:rPr>
          <w:rFonts w:ascii="Times New Roman"/>
          <w:b/>
          <w:i w:val="false"/>
          <w:color w:val="000000"/>
        </w:rPr>
        <w:t xml:space="preserve"> Импортталатын аттар кеңістігі</w:t>
      </w:r>
    </w:p>
    <w:bookmarkEnd w:id="3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деген символдар Еуразиялық экономикалық комиссия Алқасының 2016 жылғы 1 қарашадағы № 136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315" w:id="305"/>
    <w:p>
      <w:pPr>
        <w:spacing w:after="0"/>
        <w:ind w:left="0"/>
        <w:jc w:val="both"/>
      </w:pPr>
      <w:r>
        <w:rPr>
          <w:rFonts w:ascii="Times New Roman"/>
          <w:b w:val="false"/>
          <w:i w:val="false"/>
          <w:color w:val="000000"/>
          <w:sz w:val="28"/>
        </w:rPr>
        <w:t>
      15. "Жалпы ресурсты өзекті етудің жай-күйі" (R.007) электрондық құжат (мәліметтер) құрылымының деректемелік құрамы 7-кестеде берілген.</w:t>
      </w:r>
    </w:p>
    <w:bookmarkEnd w:id="305"/>
    <w:bookmarkStart w:name="z316" w:id="306"/>
    <w:p>
      <w:pPr>
        <w:spacing w:after="0"/>
        <w:ind w:left="0"/>
        <w:jc w:val="both"/>
      </w:pPr>
      <w:r>
        <w:rPr>
          <w:rFonts w:ascii="Times New Roman"/>
          <w:b w:val="false"/>
          <w:i w:val="false"/>
          <w:color w:val="000000"/>
          <w:sz w:val="28"/>
        </w:rPr>
        <w:t>
      7-кесте</w:t>
      </w:r>
    </w:p>
    <w:bookmarkEnd w:id="306"/>
    <w:bookmarkStart w:name="z317" w:id="307"/>
    <w:p>
      <w:pPr>
        <w:spacing w:after="0"/>
        <w:ind w:left="0"/>
        <w:jc w:val="left"/>
      </w:pPr>
      <w:r>
        <w:rPr>
          <w:rFonts w:ascii="Times New Roman"/>
          <w:b/>
          <w:i w:val="false"/>
          <w:color w:val="000000"/>
        </w:rPr>
        <w:t xml:space="preserve"> "Жалпы ресурсты өзекті етудің жай-күйі" (R.007) электрондық құжат (мәліметтер) құрылымының деректемелік құрамы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Кеден одағы комиссиясының </w:t>
            </w:r>
          </w:p>
          <w:p>
            <w:pPr>
              <w:spacing w:after="20"/>
              <w:ind w:left="20"/>
              <w:jc w:val="both"/>
            </w:pPr>
            <w:r>
              <w:rPr>
                <w:rFonts w:ascii="Times New Roman"/>
                <w:b w:val="false"/>
                <w:i w:val="false"/>
                <w:color w:val="000000"/>
                <w:sz w:val="20"/>
              </w:rPr>
              <w:t>
2010 жылғы 20 қыркүйектегі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8" w:id="308"/>
    <w:p>
      <w:pPr>
        <w:spacing w:after="0"/>
        <w:ind w:left="0"/>
        <w:jc w:val="left"/>
      </w:pPr>
      <w:r>
        <w:rPr>
          <w:rFonts w:ascii="Times New Roman"/>
          <w:b/>
          <w:i w:val="false"/>
          <w:color w:val="000000"/>
        </w:rPr>
        <w:t xml:space="preserve"> 2. "Кедендік әкімшілендіру" нысаналық саласындағы электрондық құжаттар мен мәліметтердің құрылымдары</w:t>
      </w:r>
    </w:p>
    <w:bookmarkEnd w:id="308"/>
    <w:bookmarkStart w:name="z319" w:id="309"/>
    <w:p>
      <w:pPr>
        <w:spacing w:after="0"/>
        <w:ind w:left="0"/>
        <w:jc w:val="both"/>
      </w:pPr>
      <w:r>
        <w:rPr>
          <w:rFonts w:ascii="Times New Roman"/>
          <w:b w:val="false"/>
          <w:i w:val="false"/>
          <w:color w:val="000000"/>
          <w:sz w:val="28"/>
        </w:rPr>
        <w:t>
      16. "Бос қоймалар иелерінің жалпы тізілімі" (R.CA.CC.07.001) электрондық құжат (мәліметтер) құрылымының сипаттамасы 8-кестеде берілген.</w:t>
      </w:r>
    </w:p>
    <w:bookmarkEnd w:id="309"/>
    <w:bookmarkStart w:name="z320" w:id="310"/>
    <w:p>
      <w:pPr>
        <w:spacing w:after="0"/>
        <w:ind w:left="0"/>
        <w:jc w:val="both"/>
      </w:pPr>
      <w:r>
        <w:rPr>
          <w:rFonts w:ascii="Times New Roman"/>
          <w:b w:val="false"/>
          <w:i w:val="false"/>
          <w:color w:val="000000"/>
          <w:sz w:val="28"/>
        </w:rPr>
        <w:t>
      8-кесте</w:t>
      </w:r>
    </w:p>
    <w:bookmarkEnd w:id="310"/>
    <w:bookmarkStart w:name="z321" w:id="311"/>
    <w:p>
      <w:pPr>
        <w:spacing w:after="0"/>
        <w:ind w:left="0"/>
        <w:jc w:val="left"/>
      </w:pPr>
      <w:r>
        <w:rPr>
          <w:rFonts w:ascii="Times New Roman"/>
          <w:b/>
          <w:i w:val="false"/>
          <w:color w:val="000000"/>
        </w:rPr>
        <w:t xml:space="preserve"> "Бос қоймалар иелерінің жалпы тізілімі" (R.CA.CC.07.001) электрондық құжат (мәліметтер) құрылымының сипаттамасы</w:t>
      </w:r>
    </w:p>
    <w:bookmarkEnd w:id="3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urn:EEC:R:CA:CC:07:RegisterFreeWarehouse:v1.0.0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RegisterFreeWarehouse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EEC_R_CA_CC_07_RegisterFreeWarehouse_v1.0.0.xsd</w:t>
            </w:r>
          </w:p>
        </w:tc>
      </w:tr>
    </w:tbl>
    <w:bookmarkStart w:name="z322" w:id="312"/>
    <w:p>
      <w:pPr>
        <w:spacing w:after="0"/>
        <w:ind w:left="0"/>
        <w:jc w:val="both"/>
      </w:pPr>
      <w:r>
        <w:rPr>
          <w:rFonts w:ascii="Times New Roman"/>
          <w:b w:val="false"/>
          <w:i w:val="false"/>
          <w:color w:val="000000"/>
          <w:sz w:val="28"/>
        </w:rPr>
        <w:t>
      17. Импортталатын аттар кеңістігі 9-кестеде берілген.</w:t>
      </w:r>
    </w:p>
    <w:bookmarkEnd w:id="312"/>
    <w:bookmarkStart w:name="z323" w:id="313"/>
    <w:p>
      <w:pPr>
        <w:spacing w:after="0"/>
        <w:ind w:left="0"/>
        <w:jc w:val="both"/>
      </w:pPr>
      <w:r>
        <w:rPr>
          <w:rFonts w:ascii="Times New Roman"/>
          <w:b w:val="false"/>
          <w:i w:val="false"/>
          <w:color w:val="000000"/>
          <w:sz w:val="28"/>
        </w:rPr>
        <w:t>
      9-кесте</w:t>
      </w:r>
    </w:p>
    <w:bookmarkEnd w:id="313"/>
    <w:bookmarkStart w:name="z324" w:id="314"/>
    <w:p>
      <w:pPr>
        <w:spacing w:after="0"/>
        <w:ind w:left="0"/>
        <w:jc w:val="left"/>
      </w:pPr>
      <w:r>
        <w:rPr>
          <w:rFonts w:ascii="Times New Roman"/>
          <w:b/>
          <w:i w:val="false"/>
          <w:color w:val="000000"/>
        </w:rPr>
        <w:t xml:space="preserve"> Импортталатын аттар кеңістігі</w:t>
      </w:r>
    </w:p>
    <w:bookmarkEnd w:id="3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деген символдар Еуразиялық экономикалық комиссия Алқасының 2016 жылғы 1 қарашадағы № 136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нысаналық сала деректерінің моделі нұсқасының нөміріне сәйкес келеді.</w:t>
      </w:r>
    </w:p>
    <w:bookmarkStart w:name="z325" w:id="315"/>
    <w:p>
      <w:pPr>
        <w:spacing w:after="0"/>
        <w:ind w:left="0"/>
        <w:jc w:val="both"/>
      </w:pPr>
      <w:r>
        <w:rPr>
          <w:rFonts w:ascii="Times New Roman"/>
          <w:b w:val="false"/>
          <w:i w:val="false"/>
          <w:color w:val="000000"/>
          <w:sz w:val="28"/>
        </w:rPr>
        <w:t>
      18. "Бос қоймалар иелерінің жалпы тізілімі" (R.CA.CC.07.001) электрондық құжат (мәліметтер) құрылымының деректемелік құрамы 10-кестеде берілген</w:t>
      </w:r>
    </w:p>
    <w:bookmarkEnd w:id="315"/>
    <w:bookmarkStart w:name="z326" w:id="316"/>
    <w:p>
      <w:pPr>
        <w:spacing w:after="0"/>
        <w:ind w:left="0"/>
        <w:jc w:val="both"/>
      </w:pPr>
      <w:r>
        <w:rPr>
          <w:rFonts w:ascii="Times New Roman"/>
          <w:b w:val="false"/>
          <w:i w:val="false"/>
          <w:color w:val="000000"/>
          <w:sz w:val="28"/>
        </w:rPr>
        <w:t>
      10-кесте</w:t>
      </w:r>
    </w:p>
    <w:bookmarkEnd w:id="316"/>
    <w:bookmarkStart w:name="z327" w:id="317"/>
    <w:p>
      <w:pPr>
        <w:spacing w:after="0"/>
        <w:ind w:left="0"/>
        <w:jc w:val="left"/>
      </w:pPr>
      <w:r>
        <w:rPr>
          <w:rFonts w:ascii="Times New Roman"/>
          <w:b/>
          <w:i w:val="false"/>
          <w:color w:val="000000"/>
        </w:rPr>
        <w:t xml:space="preserve"> "Бос қоймалар иелерінің жалпы тізілімі" (R.CA.CC.07.001) электрондық құжат (мәліметтер) құрылымының деректемелік құрамы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ISO/IEC 9834-8 стандартына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ISO/IEC 9834-8 стандартына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2. Бос қоймалар иелерінің тізілімін есепке алу объектісі</w:t>
            </w:r>
          </w:p>
          <w:p>
            <w:pPr>
              <w:spacing w:after="20"/>
              <w:ind w:left="20"/>
              <w:jc w:val="both"/>
            </w:pPr>
            <w:r>
              <w:rPr>
                <w:rFonts w:ascii="Times New Roman"/>
                <w:b w:val="false"/>
                <w:i w:val="false"/>
                <w:color w:val="000000"/>
                <w:sz w:val="20"/>
              </w:rPr>
              <w:t>
(cacdo:‌Register‌Free‌Warehouse‌Details)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 тізілімінің  объектісі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cacdo:‌Register‌Free‌Warehouse‌Details‌Type (M.CA.CDT.00070)</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2.1. Тізілімге ақпарат ұсынған елдің коды </w:t>
            </w:r>
          </w:p>
          <w:p>
            <w:pPr>
              <w:spacing w:after="20"/>
              <w:ind w:left="20"/>
              <w:jc w:val="both"/>
            </w:pPr>
            <w:r>
              <w:rPr>
                <w:rFonts w:ascii="Times New Roman"/>
                <w:b w:val="false"/>
                <w:i w:val="false"/>
                <w:color w:val="000000"/>
                <w:sz w:val="20"/>
              </w:rPr>
              <w:t>
(casdo:‌Register‌Country‌Code)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2.2. Заңды тұлғаның тізілімге енгізілгенін растайтын құжат (cacdo:‌Register‌Document‌Details)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енгізілгенін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2.2.1. Заңды тұлғаның тіркеу нөмірі</w:t>
            </w:r>
          </w:p>
          <w:p>
            <w:pPr>
              <w:spacing w:after="20"/>
              <w:ind w:left="20"/>
              <w:jc w:val="both"/>
            </w:pPr>
            <w:r>
              <w:rPr>
                <w:rFonts w:ascii="Times New Roman"/>
                <w:b w:val="false"/>
                <w:i w:val="false"/>
                <w:color w:val="000000"/>
                <w:sz w:val="20"/>
              </w:rPr>
              <w:t>
(casdo:‌Registration‌Number‌Identifier)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заңды тұлғаның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casdo:‌Variable25‌Identifier‌Type (M.CA.SDT.00020)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және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8601–2001 ИСО МемСТ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2.2.3. Заңды тұлғаның тізілімге енгізілгенін растайтын құжаттың типі</w:t>
            </w:r>
          </w:p>
          <w:p>
            <w:pPr>
              <w:spacing w:after="20"/>
              <w:ind w:left="20"/>
              <w:jc w:val="both"/>
            </w:pPr>
            <w:r>
              <w:rPr>
                <w:rFonts w:ascii="Times New Roman"/>
                <w:b w:val="false"/>
                <w:i w:val="false"/>
                <w:color w:val="000000"/>
                <w:sz w:val="20"/>
              </w:rPr>
              <w:t>
(casdo:‌Register‌Document‌Code)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енгізілгенін растайтын құжаттың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2.2.4. Қайта тіркеу белгісі</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белгісінің кодталған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қолданылатын кеден органдарының сыныптауышына сәйкес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2.4. Ұйымның деректемелері</w:t>
            </w:r>
          </w:p>
          <w:p>
            <w:pPr>
              <w:spacing w:after="20"/>
              <w:ind w:left="20"/>
              <w:jc w:val="both"/>
            </w:pPr>
            <w:r>
              <w:rPr>
                <w:rFonts w:ascii="Times New Roman"/>
                <w:b w:val="false"/>
                <w:i w:val="false"/>
                <w:color w:val="000000"/>
                <w:sz w:val="20"/>
              </w:rPr>
              <w:t>
(cacdo:‌Register‌Organization‌Details)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заңды тұлғалардың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2.4.1. Ұйымның деректемелері</w:t>
            </w:r>
          </w:p>
          <w:p>
            <w:pPr>
              <w:spacing w:after="20"/>
              <w:ind w:left="20"/>
              <w:jc w:val="both"/>
            </w:pPr>
            <w:r>
              <w:rPr>
                <w:rFonts w:ascii="Times New Roman"/>
                <w:b w:val="false"/>
                <w:i w:val="false"/>
                <w:color w:val="000000"/>
                <w:sz w:val="20"/>
              </w:rPr>
              <w:t>
(ccdo:‌Organization‌Details)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тіркейтін елді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Кеден одағы комиссиясының </w:t>
            </w:r>
          </w:p>
          <w:p>
            <w:pPr>
              <w:spacing w:after="20"/>
              <w:ind w:left="20"/>
              <w:jc w:val="both"/>
            </w:pPr>
            <w:r>
              <w:rPr>
                <w:rFonts w:ascii="Times New Roman"/>
                <w:b w:val="false"/>
                <w:i w:val="false"/>
                <w:color w:val="000000"/>
                <w:sz w:val="20"/>
              </w:rPr>
              <w:t>
2010 жылғы 20 қыркүйектегі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қысқаша атауы</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Ұйымның сәйкестендіргіші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тіркеген елдің заңды тұлғалар тізіліміндегі ұйымның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тұлғаны тіркеу елінде қабылданған заңды тұлғаларды есепке алу қағидалара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коды</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есепке алу мақсаттарына арналған заңды тұлғаның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Заңды тұлғаны тіркеу елінде қабылданған кәсіпорындар мен ұйымдардың кодтарын қалыптастыру қағидаларына сәйкес кодтың мәні. Ұзындығы: 8 немесе 10 символ.</w:t>
            </w:r>
          </w:p>
          <w:p>
            <w:pPr>
              <w:spacing w:after="20"/>
              <w:ind w:left="20"/>
              <w:jc w:val="both"/>
            </w:pPr>
            <w:r>
              <w:rPr>
                <w:rFonts w:ascii="Times New Roman"/>
                <w:b w:val="false"/>
                <w:i w:val="false"/>
                <w:color w:val="000000"/>
                <w:sz w:val="20"/>
              </w:rPr>
              <w:t>
Шаблон: \d{8}|\d{10}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деректемелерін толтыру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Салық төлеуші</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тұлғаға салық қызметі берген деректемелердің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 тіркеген елдің салық төлеушілер тізіліміндегі заңды немесе жеке тұлғаның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салық органдарында заңды және жеке тұлғаларды тіркеу қағидаларына сәйкес сәйкестендіргіштің мәні.</w:t>
            </w:r>
          </w:p>
          <w:p>
            <w:pPr>
              <w:spacing w:after="20"/>
              <w:ind w:left="20"/>
              <w:jc w:val="both"/>
            </w:pPr>
            <w:r>
              <w:rPr>
                <w:rFonts w:ascii="Times New Roman"/>
                <w:b w:val="false"/>
                <w:i w:val="false"/>
                <w:color w:val="000000"/>
                <w:sz w:val="20"/>
              </w:rPr>
              <w:t>
Шаблон: \d{8,13}|\d{14}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Кеден одағы комиссиясының </w:t>
            </w:r>
          </w:p>
          <w:p>
            <w:pPr>
              <w:spacing w:after="20"/>
              <w:ind w:left="20"/>
              <w:jc w:val="both"/>
            </w:pPr>
            <w:r>
              <w:rPr>
                <w:rFonts w:ascii="Times New Roman"/>
                <w:b w:val="false"/>
                <w:i w:val="false"/>
                <w:color w:val="000000"/>
                <w:sz w:val="20"/>
              </w:rPr>
              <w:t>
2010 жылғы 20 қыркүйектегі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Болу елінде қабылданған аумақтар кодын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корреспонденцияны іріктеуді, оның ішінде автоматты түрде іріктеуді жеңілдету мақсатында пошта мекенжайына қосылатын   әріптердің немесе цифрлардың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*.11. Еркін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тәсілдері (арнасы) мен құралы (арнасы)  сәйкестендіргіші көрсетілген байланысу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csdo:‌Communication‌Channel‌Code‌Type (M.SDT.00014)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AO – дүниежүзілік ғаламтор ресурсының бірыңғай көрсеткіші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TL – телекс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2.4.5. Пошта мекенжайы</w:t>
            </w:r>
          </w:p>
          <w:p>
            <w:pPr>
              <w:spacing w:after="20"/>
              <w:ind w:left="20"/>
              <w:jc w:val="both"/>
            </w:pPr>
            <w:r>
              <w:rPr>
                <w:rFonts w:ascii="Times New Roman"/>
                <w:b w:val="false"/>
                <w:i w:val="false"/>
                <w:color w:val="000000"/>
                <w:sz w:val="20"/>
              </w:rPr>
              <w:t>
(cacdo:‌Postal‌Address‌Details)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пошта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Кеден одағы комиссиясының </w:t>
            </w:r>
          </w:p>
          <w:p>
            <w:pPr>
              <w:spacing w:after="20"/>
              <w:ind w:left="20"/>
              <w:jc w:val="both"/>
            </w:pPr>
            <w:r>
              <w:rPr>
                <w:rFonts w:ascii="Times New Roman"/>
                <w:b w:val="false"/>
                <w:i w:val="false"/>
                <w:color w:val="000000"/>
                <w:sz w:val="20"/>
              </w:rPr>
              <w:t>
2010 жылғы 20 қыркүйектегі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Болу елінде қабылданған аумақтар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корреспонденцияны іріктеуді, оның ішінде автоматты түрде іріктеуді жеңілдету мақсатында пошта мекенжайына қосылатын   әріптердің немесе цифрлардың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*.11. Еркін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2.4.6. Ұйымның филиалы белгісі</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филиалы белгісі:</w:t>
            </w:r>
          </w:p>
          <w:p>
            <w:pPr>
              <w:spacing w:after="20"/>
              <w:ind w:left="20"/>
              <w:jc w:val="both"/>
            </w:pPr>
            <w:r>
              <w:rPr>
                <w:rFonts w:ascii="Times New Roman"/>
                <w:b w:val="false"/>
                <w:i w:val="false"/>
                <w:color w:val="000000"/>
                <w:sz w:val="20"/>
              </w:rPr>
              <w:t>
0 – бас ұйым (негізгі бөлімше);</w:t>
            </w:r>
          </w:p>
          <w:p>
            <w:pPr>
              <w:spacing w:after="20"/>
              <w:ind w:left="20"/>
              <w:jc w:val="both"/>
            </w:pPr>
            <w:r>
              <w:rPr>
                <w:rFonts w:ascii="Times New Roman"/>
                <w:b w:val="false"/>
                <w:i w:val="false"/>
                <w:color w:val="000000"/>
                <w:sz w:val="20"/>
              </w:rPr>
              <w:t>
1 – ұйымның филиалы (құрылымдық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2.5. Бос қойма туралы мәліметтер</w:t>
            </w:r>
          </w:p>
          <w:p>
            <w:pPr>
              <w:spacing w:after="20"/>
              <w:ind w:left="20"/>
              <w:jc w:val="both"/>
            </w:pPr>
            <w:r>
              <w:rPr>
                <w:rFonts w:ascii="Times New Roman"/>
                <w:b w:val="false"/>
                <w:i w:val="false"/>
                <w:color w:val="000000"/>
                <w:sz w:val="20"/>
              </w:rPr>
              <w:t>
(cacdo:‌Free‌Warehouse‌Details)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cacdo:‌Warehouse‌Details‌Type (M.CA.CDT.00071)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w:t>
            </w:r>
          </w:p>
          <w:p>
            <w:pPr>
              <w:spacing w:after="20"/>
              <w:ind w:left="20"/>
              <w:jc w:val="both"/>
            </w:pPr>
            <w:r>
              <w:rPr>
                <w:rFonts w:ascii="Times New Roman"/>
                <w:b w:val="false"/>
                <w:i w:val="false"/>
                <w:color w:val="000000"/>
                <w:sz w:val="20"/>
              </w:rPr>
              <w:t>
2010 жылғы 20 қыркүйектегі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Болу елінде қабылданған аумақтар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корреспонденцияны іріктеуді, оның ішінде автоматты түрде іріктеуді жеңілдету мақсатында пошта мекенжайына қосылатын әріптердің немесе цифрлардың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*.11. Еркін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Қойманың нысаналы мақсаты</w:t>
            </w:r>
          </w:p>
          <w:p>
            <w:pPr>
              <w:spacing w:after="20"/>
              <w:ind w:left="20"/>
              <w:jc w:val="both"/>
            </w:pPr>
            <w:r>
              <w:rPr>
                <w:rFonts w:ascii="Times New Roman"/>
                <w:b w:val="false"/>
                <w:i w:val="false"/>
                <w:color w:val="000000"/>
                <w:sz w:val="20"/>
              </w:rPr>
              <w:t>
(casdo:‌Warehouse‌Kind‌Code)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нысаналы мақсаты:</w:t>
            </w:r>
          </w:p>
          <w:p>
            <w:pPr>
              <w:spacing w:after="20"/>
              <w:ind w:left="20"/>
              <w:jc w:val="both"/>
            </w:pPr>
            <w:r>
              <w:rPr>
                <w:rFonts w:ascii="Times New Roman"/>
                <w:b w:val="false"/>
                <w:i w:val="false"/>
                <w:color w:val="000000"/>
                <w:sz w:val="20"/>
              </w:rPr>
              <w:t>
1 – уақытша сақтау қоймасы;</w:t>
            </w:r>
          </w:p>
          <w:p>
            <w:pPr>
              <w:spacing w:after="20"/>
              <w:ind w:left="20"/>
              <w:jc w:val="both"/>
            </w:pPr>
            <w:r>
              <w:rPr>
                <w:rFonts w:ascii="Times New Roman"/>
                <w:b w:val="false"/>
                <w:i w:val="false"/>
                <w:color w:val="000000"/>
                <w:sz w:val="20"/>
              </w:rPr>
              <w:t>
2 – кеден қоймасы;</w:t>
            </w:r>
          </w:p>
          <w:p>
            <w:pPr>
              <w:spacing w:after="20"/>
              <w:ind w:left="20"/>
              <w:jc w:val="both"/>
            </w:pPr>
            <w:r>
              <w:rPr>
                <w:rFonts w:ascii="Times New Roman"/>
                <w:b w:val="false"/>
                <w:i w:val="false"/>
                <w:color w:val="000000"/>
                <w:sz w:val="20"/>
              </w:rPr>
              <w:t>
3 – бос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2.5.3. Қойма типі</w:t>
            </w:r>
          </w:p>
          <w:p>
            <w:pPr>
              <w:spacing w:after="20"/>
              <w:ind w:left="20"/>
              <w:jc w:val="both"/>
            </w:pPr>
            <w:r>
              <w:rPr>
                <w:rFonts w:ascii="Times New Roman"/>
                <w:b w:val="false"/>
                <w:i w:val="false"/>
                <w:color w:val="000000"/>
                <w:sz w:val="20"/>
              </w:rPr>
              <w:t>
(casdo:‌Type‌Warehouse‌Indicator)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типі:</w:t>
            </w:r>
          </w:p>
          <w:p>
            <w:pPr>
              <w:spacing w:after="20"/>
              <w:ind w:left="20"/>
              <w:jc w:val="both"/>
            </w:pPr>
            <w:r>
              <w:rPr>
                <w:rFonts w:ascii="Times New Roman"/>
                <w:b w:val="false"/>
                <w:i w:val="false"/>
                <w:color w:val="000000"/>
                <w:sz w:val="20"/>
              </w:rPr>
              <w:t>
0 – ашық;</w:t>
            </w:r>
          </w:p>
          <w:p>
            <w:pPr>
              <w:spacing w:after="20"/>
              <w:ind w:left="20"/>
              <w:jc w:val="both"/>
            </w:pPr>
            <w:r>
              <w:rPr>
                <w:rFonts w:ascii="Times New Roman"/>
                <w:b w:val="false"/>
                <w:i w:val="false"/>
                <w:color w:val="000000"/>
                <w:sz w:val="20"/>
              </w:rPr>
              <w:t>
1 –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2.5.4. Жалпы ауданы (шаршы м)</w:t>
            </w:r>
          </w:p>
          <w:p>
            <w:pPr>
              <w:spacing w:after="20"/>
              <w:ind w:left="20"/>
              <w:jc w:val="both"/>
            </w:pPr>
            <w:r>
              <w:rPr>
                <w:rFonts w:ascii="Times New Roman"/>
                <w:b w:val="false"/>
                <w:i w:val="false"/>
                <w:color w:val="000000"/>
                <w:sz w:val="20"/>
              </w:rPr>
              <w:t>
(casdo:‌Total‌Area‌Measure)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casdo:‌Fraction‌Number10.2‌Measure‌Type (M.CA.SDT.00530)</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Біріккен Ұлттар Ұйымының Еуропалық экономикалық комиссиясының "Халықаралық саудада қолданылатын өлшем бірліктерге арналған кодтар" №20 Ұсынымына сәйкес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2.5.5. Үй-жайдың көлемі (текше м)</w:t>
            </w:r>
          </w:p>
          <w:p>
            <w:pPr>
              <w:spacing w:after="20"/>
              <w:ind w:left="20"/>
              <w:jc w:val="both"/>
            </w:pPr>
            <w:r>
              <w:rPr>
                <w:rFonts w:ascii="Times New Roman"/>
                <w:b w:val="false"/>
                <w:i w:val="false"/>
                <w:color w:val="000000"/>
                <w:sz w:val="20"/>
              </w:rPr>
              <w:t>
(casdo:‌Cubage‌Measure)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(текше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casdo:‌Fraction‌Number10.1‌Measure‌Type (M.CA.SDT.00030)</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Біріккен Ұлттар Ұйымының Еуропалық экономикалық комиссиясының "Халықаралық саудада қолданылатын өлшем бірліктерге арналған кодтар" №20 Ұсынымына сәйкес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2.5.6. Көлік құралы түрінің коды</w:t>
            </w:r>
          </w:p>
          <w:p>
            <w:pPr>
              <w:spacing w:after="20"/>
              <w:ind w:left="20"/>
              <w:jc w:val="both"/>
            </w:pPr>
            <w:r>
              <w:rPr>
                <w:rFonts w:ascii="Times New Roman"/>
                <w:b w:val="false"/>
                <w:i w:val="false"/>
                <w:color w:val="000000"/>
                <w:sz w:val="20"/>
              </w:rPr>
              <w:t>
(casdo:‌Transport‌Mode‌Code)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тауарларды тасымалдау түрлерінің сыныптауышына сәйкес көлік құралы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casdo:‌Transport‌Mode‌Code‌Type (M.CA.SDT.00039)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2.5.7. Қойма аумағында жүзеге асырылатын қызметтің түрінің сипаттамасы</w:t>
            </w:r>
          </w:p>
          <w:p>
            <w:pPr>
              <w:spacing w:after="20"/>
              <w:ind w:left="20"/>
              <w:jc w:val="both"/>
            </w:pPr>
            <w:r>
              <w:rPr>
                <w:rFonts w:ascii="Times New Roman"/>
                <w:b w:val="false"/>
                <w:i w:val="false"/>
                <w:color w:val="000000"/>
                <w:sz w:val="20"/>
              </w:rPr>
              <w:t>
(casdo:‌Warehouse‌Activity‌Description‌Text)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жүзеге асырылатын қызметтің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2.6. Қызметті жүзеге асырудың басталу күні</w:t>
            </w:r>
          </w:p>
          <w:p>
            <w:pPr>
              <w:spacing w:after="20"/>
              <w:ind w:left="20"/>
              <w:jc w:val="both"/>
            </w:pPr>
            <w:r>
              <w:rPr>
                <w:rFonts w:ascii="Times New Roman"/>
                <w:b w:val="false"/>
                <w:i w:val="false"/>
                <w:color w:val="000000"/>
                <w:sz w:val="20"/>
              </w:rPr>
              <w:t>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басталу күні (әрекеттің 1-і күні, оның ішінде уақытша тоқтатудан (тоқтатудан)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8601-2001 ИСО МемСТ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Қызметті жүзеге асырудың аяқталу күні</w:t>
            </w:r>
          </w:p>
          <w:p>
            <w:pPr>
              <w:spacing w:after="20"/>
              <w:ind w:left="20"/>
              <w:jc w:val="both"/>
            </w:pPr>
            <w:r>
              <w:rPr>
                <w:rFonts w:ascii="Times New Roman"/>
                <w:b w:val="false"/>
                <w:i w:val="false"/>
                <w:color w:val="000000"/>
                <w:sz w:val="20"/>
              </w:rPr>
              <w:t>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(әрекеттің соңғы күні, оның ішінде уақытша тоқтату себебінен)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8601-2001 ИСО МемСТ сәйкес күннің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2.8. Жалпы ресурс жазбасының жай-күйі</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2.8.1. Қолданыста болу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қолданыста болу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басталу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жаңартылу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 қарашадағы </w:t>
            </w:r>
            <w:r>
              <w:br/>
            </w:r>
            <w:r>
              <w:rPr>
                <w:rFonts w:ascii="Times New Roman"/>
                <w:b w:val="false"/>
                <w:i w:val="false"/>
                <w:color w:val="000000"/>
                <w:sz w:val="20"/>
              </w:rPr>
              <w:t>№ 136 шешімімен</w:t>
            </w:r>
            <w:r>
              <w:br/>
            </w:r>
            <w:r>
              <w:rPr>
                <w:rFonts w:ascii="Times New Roman"/>
                <w:b w:val="false"/>
                <w:i w:val="false"/>
                <w:color w:val="000000"/>
                <w:sz w:val="20"/>
              </w:rPr>
              <w:t>БЕКІТІЛГЕН</w:t>
            </w:r>
          </w:p>
        </w:tc>
      </w:tr>
    </w:tbl>
    <w:bookmarkStart w:name="z329" w:id="318"/>
    <w:p>
      <w:pPr>
        <w:spacing w:after="0"/>
        <w:ind w:left="0"/>
        <w:jc w:val="left"/>
      </w:pPr>
      <w:r>
        <w:rPr>
          <w:rFonts w:ascii="Times New Roman"/>
          <w:b/>
          <w:i w:val="false"/>
          <w:color w:val="000000"/>
        </w:rPr>
        <w:t xml:space="preserve"> "Бос қоймалар иелерінің жалпы тізілімін қалыптастыру, жүргізу және пайдалану" жалпы процесіне қосылу ТӘРТІБІ</w:t>
      </w:r>
    </w:p>
    <w:bookmarkEnd w:id="318"/>
    <w:bookmarkStart w:name="z330" w:id="319"/>
    <w:p>
      <w:pPr>
        <w:spacing w:after="0"/>
        <w:ind w:left="0"/>
        <w:jc w:val="left"/>
      </w:pPr>
      <w:r>
        <w:rPr>
          <w:rFonts w:ascii="Times New Roman"/>
          <w:b/>
          <w:i w:val="false"/>
          <w:color w:val="000000"/>
        </w:rPr>
        <w:t xml:space="preserve"> I. Жалпы ережелер</w:t>
      </w:r>
    </w:p>
    <w:bookmarkEnd w:id="319"/>
    <w:bookmarkStart w:name="z331" w:id="320"/>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32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"Қызметін кеден ісі саласында жүзеге асыратын тұлғалардың, бос қоймалар иелерінің, еркін (арнайы, ерекше) экономикалық аймақ резиденттерінің (қатысушыларының) жалпы тізілімін қалыптастыру туралы" 2012 жылғы 11 желтоқсандағы № 271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32" w:id="321"/>
    <w:p>
      <w:pPr>
        <w:spacing w:after="0"/>
        <w:ind w:left="0"/>
        <w:jc w:val="left"/>
      </w:pPr>
      <w:r>
        <w:rPr>
          <w:rFonts w:ascii="Times New Roman"/>
          <w:b/>
          <w:i w:val="false"/>
          <w:color w:val="000000"/>
        </w:rPr>
        <w:t xml:space="preserve"> II. Қолданылу саласы</w:t>
      </w:r>
    </w:p>
    <w:bookmarkEnd w:id="321"/>
    <w:bookmarkStart w:name="z333" w:id="322"/>
    <w:p>
      <w:pPr>
        <w:spacing w:after="0"/>
        <w:ind w:left="0"/>
        <w:jc w:val="both"/>
      </w:pPr>
      <w:r>
        <w:rPr>
          <w:rFonts w:ascii="Times New Roman"/>
          <w:b w:val="false"/>
          <w:i w:val="false"/>
          <w:color w:val="000000"/>
          <w:sz w:val="28"/>
        </w:rPr>
        <w:t>
      2. Осы Тәртіп "Бос қоймалар иелерінің жалпы тізілімін қалыптастыру, жүргізу және пайдалану" (Р.СС.07) жалпы процесіне (бұдан әрі – жалпы процесс) жаңа қатысушыны қосу кезіндегі ақпараттық өзара іс-қимылға қойылатын талаптарды айқындайды.</w:t>
      </w:r>
    </w:p>
    <w:bookmarkEnd w:id="322"/>
    <w:bookmarkStart w:name="z334" w:id="323"/>
    <w:p>
      <w:pPr>
        <w:spacing w:after="0"/>
        <w:ind w:left="0"/>
        <w:jc w:val="both"/>
      </w:pPr>
      <w:r>
        <w:rPr>
          <w:rFonts w:ascii="Times New Roman"/>
          <w:b w:val="false"/>
          <w:i w:val="false"/>
          <w:color w:val="000000"/>
          <w:sz w:val="28"/>
        </w:rPr>
        <w:t>
      3. Осы Тәртіпте айқындалған рәсімдерді өзара іс-қимылға қатысушы жалпы процеске жаңа қатысушының қосылуы кезінде бір мезетте не белгілі бір уақыт кезеңі ішінде орындайды.</w:t>
      </w:r>
    </w:p>
    <w:bookmarkEnd w:id="323"/>
    <w:bookmarkStart w:name="z335" w:id="324"/>
    <w:p>
      <w:pPr>
        <w:spacing w:after="0"/>
        <w:ind w:left="0"/>
        <w:jc w:val="left"/>
      </w:pPr>
      <w:r>
        <w:rPr>
          <w:rFonts w:ascii="Times New Roman"/>
          <w:b/>
          <w:i w:val="false"/>
          <w:color w:val="000000"/>
        </w:rPr>
        <w:t xml:space="preserve"> III. Негізгі ұғымдар</w:t>
      </w:r>
    </w:p>
    <w:bookmarkEnd w:id="324"/>
    <w:bookmarkStart w:name="z336" w:id="325"/>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325"/>
    <w:p>
      <w:pPr>
        <w:spacing w:after="0"/>
        <w:ind w:left="0"/>
        <w:jc w:val="both"/>
      </w:pPr>
      <w:r>
        <w:rPr>
          <w:rFonts w:ascii="Times New Roman"/>
          <w:b w:val="false"/>
          <w:i w:val="false"/>
          <w:color w:val="000000"/>
          <w:sz w:val="28"/>
        </w:rPr>
        <w:t xml:space="preserve">
      "сыртқы және өзара сауданың интеграцияланған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 </w:t>
      </w:r>
    </w:p>
    <w:p>
      <w:pPr>
        <w:spacing w:after="0"/>
        <w:ind w:left="0"/>
        <w:jc w:val="both"/>
      </w:pPr>
      <w:r>
        <w:rPr>
          <w:rFonts w:ascii="Times New Roman"/>
          <w:b w:val="false"/>
          <w:i w:val="false"/>
          <w:color w:val="000000"/>
          <w:sz w:val="28"/>
        </w:rPr>
        <w:t xml:space="preserve">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 </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37" w:id="326"/>
    <w:p>
      <w:pPr>
        <w:spacing w:after="0"/>
        <w:ind w:left="0"/>
        <w:jc w:val="left"/>
      </w:pPr>
      <w:r>
        <w:rPr>
          <w:rFonts w:ascii="Times New Roman"/>
          <w:b/>
          <w:i w:val="false"/>
          <w:color w:val="000000"/>
        </w:rPr>
        <w:t xml:space="preserve"> IV. Өзара іс-қимылға қатысушылар</w:t>
      </w:r>
    </w:p>
    <w:bookmarkEnd w:id="326"/>
    <w:bookmarkStart w:name="z338" w:id="327"/>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327"/>
    <w:bookmarkStart w:name="z339" w:id="328"/>
    <w:p>
      <w:pPr>
        <w:spacing w:after="0"/>
        <w:ind w:left="0"/>
        <w:jc w:val="both"/>
      </w:pPr>
      <w:r>
        <w:rPr>
          <w:rFonts w:ascii="Times New Roman"/>
          <w:b w:val="false"/>
          <w:i w:val="false"/>
          <w:color w:val="000000"/>
          <w:sz w:val="28"/>
        </w:rPr>
        <w:t>
      1-кесте</w:t>
      </w:r>
    </w:p>
    <w:bookmarkEnd w:id="328"/>
    <w:bookmarkStart w:name="z340" w:id="329"/>
    <w:p>
      <w:pPr>
        <w:spacing w:after="0"/>
        <w:ind w:left="0"/>
        <w:jc w:val="left"/>
      </w:pPr>
      <w:r>
        <w:rPr>
          <w:rFonts w:ascii="Times New Roman"/>
          <w:b/>
          <w:i w:val="false"/>
          <w:color w:val="000000"/>
        </w:rPr>
        <w:t xml:space="preserve"> Өзара іс-қимылға қатысушылардың рөлдері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оларды үйлесімді етеді, бос қоймалар иелерінің ұлттық тізілімін жүргізуді жүзеге асырады, Еуразиялық экономикалық комиссияға бос қоймалар иелерінің жалпы тізілімін қалыптастыру үшін мәліметтер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(P.CC.03.ACT.001)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қатысушының Еуразиялық экономикалық комиссия қабылдаған (бекіткен) анықтамалықтар мен сыныптауыштарға қолжетімділігін ұсынады, сондай-ақ бос қоймалар иелерінің жалпы тізілімін қалыптастыру, жүргізу және пайдалану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(P.ACT.001)</w:t>
            </w:r>
          </w:p>
        </w:tc>
      </w:tr>
    </w:tbl>
    <w:bookmarkStart w:name="z341" w:id="330"/>
    <w:p>
      <w:pPr>
        <w:spacing w:after="0"/>
        <w:ind w:left="0"/>
        <w:jc w:val="left"/>
      </w:pPr>
      <w:r>
        <w:rPr>
          <w:rFonts w:ascii="Times New Roman"/>
          <w:b/>
          <w:i w:val="false"/>
          <w:color w:val="000000"/>
        </w:rPr>
        <w:t xml:space="preserve"> V. Қосылу рәсімдерінің сипаттамасы</w:t>
      </w:r>
    </w:p>
    <w:bookmarkEnd w:id="330"/>
    <w:bookmarkStart w:name="z342" w:id="331"/>
    <w:p>
      <w:pPr>
        <w:spacing w:after="0"/>
        <w:ind w:left="0"/>
        <w:jc w:val="left"/>
      </w:pPr>
      <w:r>
        <w:rPr>
          <w:rFonts w:ascii="Times New Roman"/>
          <w:b/>
          <w:i w:val="false"/>
          <w:color w:val="000000"/>
        </w:rPr>
        <w:t xml:space="preserve"> 1. Жалпы талаптар</w:t>
      </w:r>
    </w:p>
    <w:bookmarkEnd w:id="331"/>
    <w:bookmarkStart w:name="z343" w:id="332"/>
    <w:p>
      <w:pPr>
        <w:spacing w:after="0"/>
        <w:ind w:left="0"/>
        <w:jc w:val="both"/>
      </w:pPr>
      <w:r>
        <w:rPr>
          <w:rFonts w:ascii="Times New Roman"/>
          <w:b w:val="false"/>
          <w:i w:val="false"/>
          <w:color w:val="000000"/>
          <w:sz w:val="28"/>
        </w:rPr>
        <w:t>
      6. Жалпы процеске қосылу әрбір Одаққа мүше мемлекетте жалпы процесс шеңберінде ақпараттық өзара іс-қимылды қамтамасыз етуге жауапты уәкілетті органды тағайындаудан және осы ақпаратты Еуразиялық экономикалық комиссияға (бұдан әрі – Комиссия) жіберуден басталады.</w:t>
      </w:r>
    </w:p>
    <w:bookmarkEnd w:id="332"/>
    <w:bookmarkStart w:name="z344" w:id="333"/>
    <w:p>
      <w:pPr>
        <w:spacing w:after="0"/>
        <w:ind w:left="0"/>
        <w:jc w:val="both"/>
      </w:pPr>
      <w:r>
        <w:rPr>
          <w:rFonts w:ascii="Times New Roman"/>
          <w:b w:val="false"/>
          <w:i w:val="false"/>
          <w:color w:val="000000"/>
          <w:sz w:val="28"/>
        </w:rPr>
        <w:t>
      7. Жалпы процесс шеңберінде ақпараттық өзара іс-қимылды қамтамасыз етуге жауапты мүше мемлекеттің уәкілетті органы өзара іс-қимылдың ықтимал схемаларының бірін таңдауды жүзеге асырады және жасалған таңдау жөнінде Комиссияға хабар береді:</w:t>
      </w:r>
    </w:p>
    <w:bookmarkEnd w:id="333"/>
    <w:bookmarkStart w:name="z345" w:id="334"/>
    <w:p>
      <w:pPr>
        <w:spacing w:after="0"/>
        <w:ind w:left="0"/>
        <w:jc w:val="both"/>
      </w:pPr>
      <w:r>
        <w:rPr>
          <w:rFonts w:ascii="Times New Roman"/>
          <w:b w:val="false"/>
          <w:i w:val="false"/>
          <w:color w:val="000000"/>
          <w:sz w:val="28"/>
        </w:rPr>
        <w:t>
      а) жалпы процеске қосылатын қатысушы мен бос қоймалар иелерінің жалпы тізілімінің әкімшісі арасында мәліметтер алмасу жалпы процесті іске асыру кезіндегі ақпараттық өзара іс-қимылды регламенттейтін технологиялық құжаттарға сәйкес жүзеге асырылады (бұдан әрі –тұрақты өзара іс-қимыл схемасы);</w:t>
      </w:r>
    </w:p>
    <w:bookmarkEnd w:id="334"/>
    <w:bookmarkStart w:name="z346" w:id="335"/>
    <w:p>
      <w:pPr>
        <w:spacing w:after="0"/>
        <w:ind w:left="0"/>
        <w:jc w:val="both"/>
      </w:pPr>
      <w:r>
        <w:rPr>
          <w:rFonts w:ascii="Times New Roman"/>
          <w:b w:val="false"/>
          <w:i w:val="false"/>
          <w:color w:val="000000"/>
          <w:sz w:val="28"/>
        </w:rPr>
        <w:t>
      б) жалпы процеске қосылатын қатысушы мен бос қоймалар иелерінің жалпы тізілімінің әкімшісі арасында мәліметтер алмасу осы бөлімнің 2-кіші бөлімінде көрсетілген талаптарға сәйкес жүзеге асырылады (бұдан әрі – уақытша схема бойынша өзара іс-қимыл);</w:t>
      </w:r>
    </w:p>
    <w:bookmarkEnd w:id="335"/>
    <w:bookmarkStart w:name="z347" w:id="336"/>
    <w:p>
      <w:pPr>
        <w:spacing w:after="0"/>
        <w:ind w:left="0"/>
        <w:jc w:val="both"/>
      </w:pPr>
      <w:r>
        <w:rPr>
          <w:rFonts w:ascii="Times New Roman"/>
          <w:b w:val="false"/>
          <w:i w:val="false"/>
          <w:color w:val="000000"/>
          <w:sz w:val="28"/>
        </w:rPr>
        <w:t>
      в) жалпы процеске қосылатын қатысушы мен бос қоймалар иелерінің жалпы тізілімінің әкімшісі арасындағы мәліметтер алмасу Еуразиялық экономикалық комиссия Алқасының 2012 жылғы 11 желтоқсандағы № 271 шешімімен бекітілген Электрондық жалпы тізілімдердің құрылымдарын (кеден өкілдерін, кедендік тасымалдаушыларды, уақытша сақтау қоймаларының иелерін, кеден қоймаларының иелерін) қалыптастырудың техникалық шарттарында көрсетілген талаптарға сәйкес жүзеге асырылады (бұдан әрі – мұрагерлікке берілген өзара іс-қимыл схемасы);</w:t>
      </w:r>
    </w:p>
    <w:bookmarkEnd w:id="336"/>
    <w:bookmarkStart w:name="z348" w:id="337"/>
    <w:p>
      <w:pPr>
        <w:spacing w:after="0"/>
        <w:ind w:left="0"/>
        <w:jc w:val="both"/>
      </w:pPr>
      <w:r>
        <w:rPr>
          <w:rFonts w:ascii="Times New Roman"/>
          <w:b w:val="false"/>
          <w:i w:val="false"/>
          <w:color w:val="000000"/>
          <w:sz w:val="28"/>
        </w:rPr>
        <w:t>
      г) жалпы процесс шеңберінде ақпараттық өзара іс-қимылды қамтамасыз етуге жауапты мүше мемлекеттің уәкілетті органының Комиссияға таңдалған іс-қимыл схемасы туралы хабарлауы.</w:t>
      </w:r>
    </w:p>
    <w:bookmarkEnd w:id="337"/>
    <w:bookmarkStart w:name="z349" w:id="338"/>
    <w:p>
      <w:pPr>
        <w:spacing w:after="0"/>
        <w:ind w:left="0"/>
        <w:jc w:val="both"/>
      </w:pPr>
      <w:r>
        <w:rPr>
          <w:rFonts w:ascii="Times New Roman"/>
          <w:b w:val="false"/>
          <w:i w:val="false"/>
          <w:color w:val="000000"/>
          <w:sz w:val="28"/>
        </w:rPr>
        <w:t>
      8. Жалпы процеске қосылатын қатысушы жалпы процеске қосылу рәсімін орындағанға дейін сыртқы және өзара сауданың интеграцияланған ақпараттық жүйесінің жұмыс істеуін қамтамасыз ету кезінде қолданылатын құжаттарда айқындалған, жалпы процесті іске асыру және ақпараттық өзара іс-қимылды қамтамасыз ету үшін қажетті талаптарды, сондай-ақ мүше мемлекеттің ұлттық сегменті шеңберінде ақпараттық өзара іс-қимылды регламенттейтін, оның ішінде жалпы процеске қосылатын қатысушының ақпараттық жүйесін, егер мұндай қосылу бұған дейін жүзеге асырылмаса, мүше мемлекеттің ұлттық сегментіне қосуды регламенттейтін, уәкілетті органы жалпы процеске қосылатын мүше мемлекеттің заңнамасының талаптарын орындауға тиіс.</w:t>
      </w:r>
    </w:p>
    <w:bookmarkEnd w:id="338"/>
    <w:bookmarkStart w:name="z350" w:id="339"/>
    <w:p>
      <w:pPr>
        <w:spacing w:after="0"/>
        <w:ind w:left="0"/>
        <w:jc w:val="both"/>
      </w:pPr>
      <w:r>
        <w:rPr>
          <w:rFonts w:ascii="Times New Roman"/>
          <w:b w:val="false"/>
          <w:i w:val="false"/>
          <w:color w:val="000000"/>
          <w:sz w:val="28"/>
        </w:rPr>
        <w:t>
      9. Жалпы процеске қосылу рәсімін орындау мынадай тәртіппен жүзеге асырылады:</w:t>
      </w:r>
    </w:p>
    <w:bookmarkEnd w:id="339"/>
    <w:bookmarkStart w:name="z351" w:id="340"/>
    <w:p>
      <w:pPr>
        <w:spacing w:after="0"/>
        <w:ind w:left="0"/>
        <w:jc w:val="both"/>
      </w:pPr>
      <w:r>
        <w:rPr>
          <w:rFonts w:ascii="Times New Roman"/>
          <w:b w:val="false"/>
          <w:i w:val="false"/>
          <w:color w:val="000000"/>
          <w:sz w:val="28"/>
        </w:rPr>
        <w:t>
      а) Ақпараттық өзара іс-қимыл қағидаларының VII бөлімінде көрсетілген анықтамалықтар мен сыныптауыштардағы ақпаратты үйлесімді ету;</w:t>
      </w:r>
    </w:p>
    <w:bookmarkEnd w:id="340"/>
    <w:bookmarkStart w:name="z352" w:id="341"/>
    <w:p>
      <w:pPr>
        <w:spacing w:after="0"/>
        <w:ind w:left="0"/>
        <w:jc w:val="both"/>
      </w:pPr>
      <w:r>
        <w:rPr>
          <w:rFonts w:ascii="Times New Roman"/>
          <w:b w:val="false"/>
          <w:i w:val="false"/>
          <w:color w:val="000000"/>
          <w:sz w:val="28"/>
        </w:rPr>
        <w:t>
      б) бос қоймалар иелерінің ұлттық тізілімінен (бұдан әрі – ұлттық тізілім) мәліметтерді жалпы процеске қосылатын қатысушының бос қоймалар иелерінің жалпы тізілімінің әкімшісіне беруі;</w:t>
      </w:r>
    </w:p>
    <w:bookmarkEnd w:id="341"/>
    <w:bookmarkStart w:name="z353" w:id="342"/>
    <w:p>
      <w:pPr>
        <w:spacing w:after="0"/>
        <w:ind w:left="0"/>
        <w:jc w:val="both"/>
      </w:pPr>
      <w:r>
        <w:rPr>
          <w:rFonts w:ascii="Times New Roman"/>
          <w:b w:val="false"/>
          <w:i w:val="false"/>
          <w:color w:val="000000"/>
          <w:sz w:val="28"/>
        </w:rPr>
        <w:t>
      в) бос қоймалар иелерінің жалпы тізілімі әкімшісінің ұлттық тізілімнен мәліметтерді алу және өңдеу фактісін растауы.</w:t>
      </w:r>
    </w:p>
    <w:bookmarkEnd w:id="342"/>
    <w:bookmarkStart w:name="z354" w:id="343"/>
    <w:p>
      <w:pPr>
        <w:spacing w:after="0"/>
        <w:ind w:left="0"/>
        <w:jc w:val="both"/>
      </w:pPr>
      <w:r>
        <w:rPr>
          <w:rFonts w:ascii="Times New Roman"/>
          <w:b w:val="false"/>
          <w:i w:val="false"/>
          <w:color w:val="000000"/>
          <w:sz w:val="28"/>
        </w:rPr>
        <w:t xml:space="preserve">
      10. Жалпы процеске қосылатын қатысушы бос қоймалар иелерінің жалпы тізіліміне бастапқы енгізу үшін ұлттық тізілімнен өзекті мәліметтерді қалыптастырады және бос қоймалар иелерінің жалпы тізілімінің әкімшісіне ұсынады. </w:t>
      </w:r>
    </w:p>
    <w:bookmarkEnd w:id="343"/>
    <w:bookmarkStart w:name="z355" w:id="344"/>
    <w:p>
      <w:pPr>
        <w:spacing w:after="0"/>
        <w:ind w:left="0"/>
        <w:jc w:val="both"/>
      </w:pPr>
      <w:r>
        <w:rPr>
          <w:rFonts w:ascii="Times New Roman"/>
          <w:b w:val="false"/>
          <w:i w:val="false"/>
          <w:color w:val="000000"/>
          <w:sz w:val="28"/>
        </w:rPr>
        <w:t>
      11. Ұлттық тізілімнен мәліметтер XML-құжаты түрінде ұсынылады. Ұлттық тізілімнен мәліметтерді қамтитын, ұсынылатын XML-құжаттың құрылымы мен деректемелік құрамы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сипаттамасында келтірілген "Бос қоймалар иелерінің жалпы тізілімі" (R.CA.CC.07.001) электрондық құжатының (мәліметтердің) құрылымына сәйкес келуге тиіс.</w:t>
      </w:r>
    </w:p>
    <w:bookmarkEnd w:id="344"/>
    <w:bookmarkStart w:name="z356" w:id="345"/>
    <w:p>
      <w:pPr>
        <w:spacing w:after="0"/>
        <w:ind w:left="0"/>
        <w:jc w:val="both"/>
      </w:pPr>
      <w:r>
        <w:rPr>
          <w:rFonts w:ascii="Times New Roman"/>
          <w:b w:val="false"/>
          <w:i w:val="false"/>
          <w:color w:val="000000"/>
          <w:sz w:val="28"/>
        </w:rPr>
        <w:t>
      12. Ұлттық тізілімнен мәліметтерді қамтитын XML-құжатының жекелеген деректемелерін толтыру кезінде Еуразиялық экономикалық комиссия Алқасының 2016 жылғы 1 қарашадағы № 136 шешімімен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"Бос қоймалар иелерінің жалпы тізіліміне енгізу үшін мәліметтер" (P.CC.07.MSG.001) хабарында берілетін мәліметтерге қатысты белгіленген талаптар мынадай ерекшеліктер ескеріле отырып сақталады:</w:t>
      </w:r>
    </w:p>
    <w:bookmarkEnd w:id="345"/>
    <w:bookmarkStart w:name="z357" w:id="346"/>
    <w:p>
      <w:pPr>
        <w:spacing w:after="0"/>
        <w:ind w:left="0"/>
        <w:jc w:val="both"/>
      </w:pPr>
      <w:r>
        <w:rPr>
          <w:rFonts w:ascii="Times New Roman"/>
          <w:b w:val="false"/>
          <w:i w:val="false"/>
          <w:color w:val="000000"/>
          <w:sz w:val="28"/>
        </w:rPr>
        <w:t>
      а) ұлттық тізілімнен мәліметтерді қамтитын XML-құжатының жекелеген деректемелерін толтыруға 1 және 6 кодтары бар талаптар қолданылмайды;</w:t>
      </w:r>
    </w:p>
    <w:bookmarkEnd w:id="346"/>
    <w:bookmarkStart w:name="z358" w:id="347"/>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"R.CA.CC.07.001" мәні белгіленеді;</w:t>
      </w:r>
    </w:p>
    <w:bookmarkEnd w:id="347"/>
    <w:bookmarkStart w:name="z359" w:id="348"/>
    <w:p>
      <w:pPr>
        <w:spacing w:after="0"/>
        <w:ind w:left="0"/>
        <w:jc w:val="both"/>
      </w:pPr>
      <w:r>
        <w:rPr>
          <w:rFonts w:ascii="Times New Roman"/>
          <w:b w:val="false"/>
          <w:i w:val="false"/>
          <w:color w:val="000000"/>
          <w:sz w:val="28"/>
        </w:rPr>
        <w:t>
      в) "Жалпы процесс хабарының коды" (csdo:InfEnvelopeCode) деректемесі үшін "P.CC.07.MSG.000" мәні белгіленеді;</w:t>
      </w:r>
    </w:p>
    <w:bookmarkEnd w:id="348"/>
    <w:bookmarkStart w:name="z360" w:id="349"/>
    <w:p>
      <w:pPr>
        <w:spacing w:after="0"/>
        <w:ind w:left="0"/>
        <w:jc w:val="both"/>
      </w:pPr>
      <w:r>
        <w:rPr>
          <w:rFonts w:ascii="Times New Roman"/>
          <w:b w:val="false"/>
          <w:i w:val="false"/>
          <w:color w:val="000000"/>
          <w:sz w:val="28"/>
        </w:rPr>
        <w:t>
      г) егер "Соңғы күні мен уақыты" (csdo:EndDateTime) деректемесі толтырылатын болса, оның мәні "Бастапқы күні мен уақыты" (csdo:StartDateTime) деректемесінің мәнінен артық немесе оған тең болуға тиіс.</w:t>
      </w:r>
    </w:p>
    <w:bookmarkEnd w:id="349"/>
    <w:bookmarkStart w:name="z361" w:id="350"/>
    <w:p>
      <w:pPr>
        <w:spacing w:after="0"/>
        <w:ind w:left="0"/>
        <w:jc w:val="both"/>
      </w:pPr>
      <w:r>
        <w:rPr>
          <w:rFonts w:ascii="Times New Roman"/>
          <w:b w:val="false"/>
          <w:i w:val="false"/>
          <w:color w:val="000000"/>
          <w:sz w:val="28"/>
        </w:rPr>
        <w:t>
      13. Бос қоймалар иелерінің жалпы тізілімінің әкімшісі ұлттық тізілімнен мәліметтердің алынуы мен өңделуін растайды. Қателер болмаған жағдайда бос қоймалар иелерінің жалпы тізілімінің әкімшісі көрсетілген мәліметтерді бос қоймалар иелерінің жалпы тізіліміне енгізеді.</w:t>
      </w:r>
    </w:p>
    <w:bookmarkEnd w:id="350"/>
    <w:bookmarkStart w:name="z362" w:id="351"/>
    <w:p>
      <w:pPr>
        <w:spacing w:after="0"/>
        <w:ind w:left="0"/>
        <w:jc w:val="both"/>
      </w:pPr>
      <w:r>
        <w:rPr>
          <w:rFonts w:ascii="Times New Roman"/>
          <w:b w:val="false"/>
          <w:i w:val="false"/>
          <w:color w:val="000000"/>
          <w:sz w:val="28"/>
        </w:rPr>
        <w:t>
      14. Қателердің сипатын қамтитын, ұлттық тізілімнен алынған мәліметтерді өңдеу хаттамасын (бұдан әрі – мәліметтерді өңдеу хаттамасы) алған кезде жалпы процеске қосылатын қатысушы қателерді жояды және ұлттық тізілімнен мәліметтерді қамтитын XML-құжатты бос қоймалар иелерінің жалпы тізілімінің әкімшісіне беру процесін қайталайды.</w:t>
      </w:r>
    </w:p>
    <w:bookmarkEnd w:id="351"/>
    <w:bookmarkStart w:name="z363" w:id="352"/>
    <w:p>
      <w:pPr>
        <w:spacing w:after="0"/>
        <w:ind w:left="0"/>
        <w:jc w:val="both"/>
      </w:pPr>
      <w:r>
        <w:rPr>
          <w:rFonts w:ascii="Times New Roman"/>
          <w:b w:val="false"/>
          <w:i w:val="false"/>
          <w:color w:val="000000"/>
          <w:sz w:val="28"/>
        </w:rPr>
        <w:t>
      15. Мәліметтерді өңдеу хаттамасын бос қоймалар иелерінің жалпы тізілімінің әкімшісі орыс тілінде қалыптастырады және жалпы процеске қосылатын қатысушыға қосылу рәсімін орындағанға дейін жалпы процеске қосылатын қатысушы ол туралы ақпаратты ұсынатын мекенжайға электрондық пошта арқылы ұсынады.</w:t>
      </w:r>
    </w:p>
    <w:bookmarkEnd w:id="352"/>
    <w:bookmarkStart w:name="z364" w:id="353"/>
    <w:p>
      <w:pPr>
        <w:spacing w:after="0"/>
        <w:ind w:left="0"/>
        <w:jc w:val="both"/>
      </w:pPr>
      <w:r>
        <w:rPr>
          <w:rFonts w:ascii="Times New Roman"/>
          <w:b w:val="false"/>
          <w:i w:val="false"/>
          <w:color w:val="000000"/>
          <w:sz w:val="28"/>
        </w:rPr>
        <w:t>
      16. Осы Тәртіптің 8 – 15-тармақтарына сәйкес, талаптарды сақталған және әрекеттер орындалған жағдайда жалпы процеске қосылатын қатысушы мен бос қоймалар иелерінің жалпы тізілімінің әкімшісі арасында келесі мәліметтер алмасу тұрақты өзара іс-қимыл схемасына сәйкес жүзеге асырылады.</w:t>
      </w:r>
    </w:p>
    <w:bookmarkEnd w:id="353"/>
    <w:bookmarkStart w:name="z365" w:id="354"/>
    <w:p>
      <w:pPr>
        <w:spacing w:after="0"/>
        <w:ind w:left="0"/>
        <w:jc w:val="both"/>
      </w:pPr>
      <w:r>
        <w:rPr>
          <w:rFonts w:ascii="Times New Roman"/>
          <w:b w:val="false"/>
          <w:i w:val="false"/>
          <w:color w:val="000000"/>
          <w:sz w:val="28"/>
        </w:rPr>
        <w:t>
      17. Осы Тәртіптің 8 –15-тармақтарында белгіленген талаптарды жалпы процеске қосылатын қатысушы орындағанға дейін ақпараттық өзара іс-қимыл мұрагерлікке берілген схемасы бойынша қамтамасыз етілуі мүмкін.</w:t>
      </w:r>
    </w:p>
    <w:bookmarkEnd w:id="354"/>
    <w:bookmarkStart w:name="z366" w:id="355"/>
    <w:p>
      <w:pPr>
        <w:spacing w:after="0"/>
        <w:ind w:left="0"/>
        <w:jc w:val="both"/>
      </w:pPr>
      <w:r>
        <w:rPr>
          <w:rFonts w:ascii="Times New Roman"/>
          <w:b w:val="false"/>
          <w:i w:val="false"/>
          <w:color w:val="000000"/>
          <w:sz w:val="28"/>
        </w:rPr>
        <w:t>
      18. Мұрагерлікке берілген схема бойынша өзара іс-қимылды жалпы процеске қосылатын қатысушы осы Шешім күшіне енген кезден бастап 1 жылдан аспайтын уақытта жүзеге асырады. Көрсетілген мерзім ішінде жалпы процеске қосылатын қатысушы осы Тәртіптің 8 – 15-тармақтарында белгіленген талаптарды орындайды.</w:t>
      </w:r>
    </w:p>
    <w:bookmarkEnd w:id="355"/>
    <w:bookmarkStart w:name="z367" w:id="356"/>
    <w:p>
      <w:pPr>
        <w:spacing w:after="0"/>
        <w:ind w:left="0"/>
        <w:jc w:val="both"/>
      </w:pPr>
      <w:r>
        <w:rPr>
          <w:rFonts w:ascii="Times New Roman"/>
          <w:b w:val="false"/>
          <w:i w:val="false"/>
          <w:color w:val="000000"/>
          <w:sz w:val="28"/>
        </w:rPr>
        <w:t>
      19. Осы Тәртіптің 8-тармағында белгіленген талаптарды жалпы процеске қосылатын қатысушы орындағанға дейін және осы Тәртіптің 9 – 15-тармақтарында көзделген әрекеттер орындаған жағдайда одан әрі ақпараттық өзара іс-қимыл уақытша схема бойынша қамтамасыз етіледі.</w:t>
      </w:r>
    </w:p>
    <w:bookmarkEnd w:id="356"/>
    <w:bookmarkStart w:name="z368" w:id="357"/>
    <w:p>
      <w:pPr>
        <w:spacing w:after="0"/>
        <w:ind w:left="0"/>
        <w:jc w:val="both"/>
      </w:pPr>
      <w:r>
        <w:rPr>
          <w:rFonts w:ascii="Times New Roman"/>
          <w:b w:val="false"/>
          <w:i w:val="false"/>
          <w:color w:val="000000"/>
          <w:sz w:val="28"/>
        </w:rPr>
        <w:t>
      20. Уақытша схема бойынша өзара іс-қимылды жалпы процеске қосылатын қатысушы осы Шешім күшіне енген кезден бастап 1 жылдан аспайтын уақытта жүзеге асырады. Көрсетілген мерзім ішінде жалпы процеске қосылатын қатысушы осы Тәртіптің 8-тармағында белгіленген талаптарды орындайды.</w:t>
      </w:r>
    </w:p>
    <w:bookmarkEnd w:id="357"/>
    <w:bookmarkStart w:name="z369" w:id="358"/>
    <w:p>
      <w:pPr>
        <w:spacing w:after="0"/>
        <w:ind w:left="0"/>
        <w:jc w:val="both"/>
      </w:pPr>
      <w:r>
        <w:rPr>
          <w:rFonts w:ascii="Times New Roman"/>
          <w:b w:val="false"/>
          <w:i w:val="false"/>
          <w:color w:val="000000"/>
          <w:sz w:val="28"/>
        </w:rPr>
        <w:t>
      21. Өзара іс-қимыл схемасын таңдау бір реттік іс-қимыл болып табылады. Қосылатын қатысушы қосылу рәсімі басталған кезден бастап 1 жылдан аспайтын мерзімде, егер бастапқыда өзара іс-қимылдың өзге схемасы таңдалған болса, тұрақты схема бойынша өзара іс-қимылға ауысуды қамтамасыз етуге міндетті.</w:t>
      </w:r>
    </w:p>
    <w:bookmarkEnd w:id="358"/>
    <w:bookmarkStart w:name="z370" w:id="359"/>
    <w:p>
      <w:pPr>
        <w:spacing w:after="0"/>
        <w:ind w:left="0"/>
        <w:jc w:val="left"/>
      </w:pPr>
      <w:r>
        <w:rPr>
          <w:rFonts w:ascii="Times New Roman"/>
          <w:b/>
          <w:i w:val="false"/>
          <w:color w:val="000000"/>
        </w:rPr>
        <w:t xml:space="preserve"> 2. Уақытша схема бойынша өзара іс-қимыл</w:t>
      </w:r>
    </w:p>
    <w:bookmarkEnd w:id="359"/>
    <w:bookmarkStart w:name="z371" w:id="360"/>
    <w:p>
      <w:pPr>
        <w:spacing w:after="0"/>
        <w:ind w:left="0"/>
        <w:jc w:val="both"/>
      </w:pPr>
      <w:r>
        <w:rPr>
          <w:rFonts w:ascii="Times New Roman"/>
          <w:b w:val="false"/>
          <w:i w:val="false"/>
          <w:color w:val="000000"/>
          <w:sz w:val="28"/>
        </w:rPr>
        <w:t>
      22. Ұлттық тізілімге өзгерістер енгізу кезінде (заңды тұлғаларды енгізу (алып тастау), бос қоймалар иелері ретінде заңды тұлғалардың қызметін тоқтату (қайта бастау), сондай-ақ заңды тұлғалар туралы мәліметтерді өзгерту кезінде) жалпы процеске қосылатын қатысушы өзгертілген мәліметтерді бос қоймалар иелерінің жалпы тізілімінің әкімшісіне XML-құжаты түрінде (бұдан әрі – мәліметтердің өзгертілгені туралы электрондық хабарлама) ұсынады, оның құрылымы осы бөлімнің 1-кіші бөлімінде көрсетілген талаптарға сай болуға тиіс.</w:t>
      </w:r>
    </w:p>
    <w:bookmarkEnd w:id="360"/>
    <w:bookmarkStart w:name="z372" w:id="361"/>
    <w:p>
      <w:pPr>
        <w:spacing w:after="0"/>
        <w:ind w:left="0"/>
        <w:jc w:val="both"/>
      </w:pPr>
      <w:r>
        <w:rPr>
          <w:rFonts w:ascii="Times New Roman"/>
          <w:b w:val="false"/>
          <w:i w:val="false"/>
          <w:color w:val="000000"/>
          <w:sz w:val="28"/>
        </w:rPr>
        <w:t xml:space="preserve">
      23. Мәліметтердің өзгертілгені туралы электрондық хабарламаның жекелеген деректемелерін толтыруға қойылатын талаптар Ақпараттық өзара іс-қимыл регламентінде "Бос қоймалар иелерінің жалпы тізіліміне енгізу үшін мәліметтер" (P.CC.07.MSG.001), "Бос қоймалар иелерінің жалпы тізіліміне өзгерістер енгізу үшін мәліметтер" (P.CC.07.MSG.003) және "Бос қоймалар иелерінің жалпы тізілімінен алып тастау үшін мәліметтер" (P.CC.07.MSG.004) хабарларында берілетін мәліметтерге қатысты белгіленген талаптарға мынадай ерекшеліктер ескеріле отырып сәйкес келуге тиіс: </w:t>
      </w:r>
    </w:p>
    <w:bookmarkEnd w:id="361"/>
    <w:bookmarkStart w:name="z373" w:id="362"/>
    <w:p>
      <w:pPr>
        <w:spacing w:after="0"/>
        <w:ind w:left="0"/>
        <w:jc w:val="both"/>
      </w:pPr>
      <w:r>
        <w:rPr>
          <w:rFonts w:ascii="Times New Roman"/>
          <w:b w:val="false"/>
          <w:i w:val="false"/>
          <w:color w:val="000000"/>
          <w:sz w:val="28"/>
        </w:rPr>
        <w:t>
      а) "Электрондық құжаттың (мәліметтердің) коды" (csdo:EDocCode) деректемесі үшін "R.CA.CC.07.001" мәні белгіленеді;</w:t>
      </w:r>
    </w:p>
    <w:bookmarkEnd w:id="362"/>
    <w:bookmarkStart w:name="z374" w:id="363"/>
    <w:p>
      <w:pPr>
        <w:spacing w:after="0"/>
        <w:ind w:left="0"/>
        <w:jc w:val="both"/>
      </w:pPr>
      <w:r>
        <w:rPr>
          <w:rFonts w:ascii="Times New Roman"/>
          <w:b w:val="false"/>
          <w:i w:val="false"/>
          <w:color w:val="000000"/>
          <w:sz w:val="28"/>
        </w:rPr>
        <w:t>
      б) "Жалпы процесс хабарының коды" (csdo:InfEnvelopeCode) деректемесі үшін енгізілетін өзгерістер түріне сәйкес (мәліметтерді енгізу, алып тастау, өзгерту) тиісті хабар кодының мәні белгіленеді.</w:t>
      </w:r>
    </w:p>
    <w:bookmarkEnd w:id="363"/>
    <w:bookmarkStart w:name="z375" w:id="364"/>
    <w:p>
      <w:pPr>
        <w:spacing w:after="0"/>
        <w:ind w:left="0"/>
        <w:jc w:val="both"/>
      </w:pPr>
      <w:r>
        <w:rPr>
          <w:rFonts w:ascii="Times New Roman"/>
          <w:b w:val="false"/>
          <w:i w:val="false"/>
          <w:color w:val="000000"/>
          <w:sz w:val="28"/>
        </w:rPr>
        <w:t>
      24. Мәліметтердің өзгертілгені туралы электрондық хабарламаны бос қоймалар иелерінің жалпы тізілімінің әкімшісінің өңдеуі осы бөлімнің 1-кіші бөлімінің 13 – 15 - тармақтарына сәйкес жүзеге асырылады.</w:t>
      </w:r>
    </w:p>
    <w:bookmarkEnd w:id="364"/>
    <w:bookmarkStart w:name="z376" w:id="365"/>
    <w:p>
      <w:pPr>
        <w:spacing w:after="0"/>
        <w:ind w:left="0"/>
        <w:jc w:val="left"/>
      </w:pPr>
      <w:r>
        <w:rPr>
          <w:rFonts w:ascii="Times New Roman"/>
          <w:b/>
          <w:i w:val="false"/>
          <w:color w:val="000000"/>
        </w:rPr>
        <w:t xml:space="preserve"> 3. Беру параметрлеріне қойылатын талаптар</w:t>
      </w:r>
    </w:p>
    <w:bookmarkEnd w:id="365"/>
    <w:p>
      <w:pPr>
        <w:spacing w:after="0"/>
        <w:ind w:left="0"/>
        <w:jc w:val="left"/>
      </w:pPr>
    </w:p>
    <w:p>
      <w:pPr>
        <w:spacing w:after="0"/>
        <w:ind w:left="0"/>
        <w:jc w:val="both"/>
      </w:pPr>
      <w:r>
        <w:rPr>
          <w:rFonts w:ascii="Times New Roman"/>
          <w:b w:val="false"/>
          <w:i w:val="false"/>
          <w:color w:val="000000"/>
          <w:sz w:val="28"/>
        </w:rPr>
        <w:t>
      25. Ұлттық тізілімнен мәліметтерді қамтитын XML-құжатты және мәліметтердің өзгертілгені туралы электрондық хабарламаны және оларды өңдеу хаттамаларын қалыптастыру кезінде UTF-8 коды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Ұлттық тізілімнен алынатын мәліметтерді қамтитын XML-құжат атауының құрылымы RCC07_XXYYYYMMDDhhmm.xml түрінде болуға тиіс, ондағы: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R – бастапқы жүктеу үшін ұлттық тізілімнен мәліметтерді ұсынуды білдіретін тіркелген мән;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CC07 – жалпы процесс кодын білдіретін тіркелген мән;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XX – уәкілетті органы мәліметтерді ұсынатын, Ақпараттық өзара іс-қимыл қағидаларының VII бөлімінде көрсетілген әлем елдері сыныптауышына сәйкес мүше мемлекеттің әріптік коды;</w:t>
      </w:r>
    </w:p>
    <w:bookmarkStart w:name="z382" w:id="366"/>
    <w:p>
      <w:pPr>
        <w:spacing w:after="0"/>
        <w:ind w:left="0"/>
        <w:jc w:val="both"/>
      </w:pPr>
      <w:r>
        <w:rPr>
          <w:rFonts w:ascii="Times New Roman"/>
          <w:b w:val="false"/>
          <w:i w:val="false"/>
          <w:color w:val="000000"/>
          <w:sz w:val="28"/>
        </w:rPr>
        <w:t>
      г) YYYYMMDD – файлды қалыптастыру күні (жыл, ай, күн);</w:t>
      </w:r>
    </w:p>
    <w:bookmarkEnd w:id="366"/>
    <w:bookmarkStart w:name="z383" w:id="367"/>
    <w:p>
      <w:pPr>
        <w:spacing w:after="0"/>
        <w:ind w:left="0"/>
        <w:jc w:val="both"/>
      </w:pPr>
      <w:r>
        <w:rPr>
          <w:rFonts w:ascii="Times New Roman"/>
          <w:b w:val="false"/>
          <w:i w:val="false"/>
          <w:color w:val="000000"/>
          <w:sz w:val="28"/>
        </w:rPr>
        <w:t>
      д) hhmm – файлды қалыптастыру уақыты (сағат, минут).</w:t>
      </w:r>
    </w:p>
    <w:bookmarkEnd w:id="367"/>
    <w:bookmarkStart w:name="z384" w:id="368"/>
    <w:p>
      <w:pPr>
        <w:spacing w:after="0"/>
        <w:ind w:left="0"/>
        <w:jc w:val="both"/>
      </w:pPr>
      <w:r>
        <w:rPr>
          <w:rFonts w:ascii="Times New Roman"/>
          <w:b w:val="false"/>
          <w:i w:val="false"/>
          <w:color w:val="000000"/>
          <w:sz w:val="28"/>
        </w:rPr>
        <w:t>
      27. Мәліметтердің өзгертілгені туралы электрондық хабарламаның мәліметтерін қамтитын файл атауының құрылымы CC07_XXYYYYMMDDhhmm.xml түрінде болуға тиіс, ондағы:</w:t>
      </w:r>
    </w:p>
    <w:bookmarkEnd w:id="368"/>
    <w:bookmarkStart w:name="z385" w:id="369"/>
    <w:p>
      <w:pPr>
        <w:spacing w:after="0"/>
        <w:ind w:left="0"/>
        <w:jc w:val="both"/>
      </w:pPr>
      <w:r>
        <w:rPr>
          <w:rFonts w:ascii="Times New Roman"/>
          <w:b w:val="false"/>
          <w:i w:val="false"/>
          <w:color w:val="000000"/>
          <w:sz w:val="28"/>
        </w:rPr>
        <w:t>
      а) CC07 –жалпы процесс кодын білдіретін тіркелген мән;</w:t>
      </w:r>
    </w:p>
    <w:bookmarkEnd w:id="369"/>
    <w:bookmarkStart w:name="z386" w:id="370"/>
    <w:p>
      <w:pPr>
        <w:spacing w:after="0"/>
        <w:ind w:left="0"/>
        <w:jc w:val="both"/>
      </w:pPr>
      <w:r>
        <w:rPr>
          <w:rFonts w:ascii="Times New Roman"/>
          <w:b w:val="false"/>
          <w:i w:val="false"/>
          <w:color w:val="000000"/>
          <w:sz w:val="28"/>
        </w:rPr>
        <w:t>
      б) XX – уәкілетті органы мәліметтерді ұсынатын, Ақпараттық өзара іс-қимыл қағидаларының VII бөлімінде көрсетілген әлем елдері сыныптауышына сәйкес мүше мемлекеттің әріптік коды;</w:t>
      </w:r>
    </w:p>
    <w:bookmarkEnd w:id="370"/>
    <w:bookmarkStart w:name="z387" w:id="371"/>
    <w:p>
      <w:pPr>
        <w:spacing w:after="0"/>
        <w:ind w:left="0"/>
        <w:jc w:val="both"/>
      </w:pPr>
      <w:r>
        <w:rPr>
          <w:rFonts w:ascii="Times New Roman"/>
          <w:b w:val="false"/>
          <w:i w:val="false"/>
          <w:color w:val="000000"/>
          <w:sz w:val="28"/>
        </w:rPr>
        <w:t>
      в) YYYYMMDD – файлды қалыптастыру күні (жыл, ай, күн);</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hhmm – файлды қалыптастыру уақыты (сағат,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Электрондық пошта арқылы файлдарды беру ZIP форматындағы архивтік файл түрінде жүзеге асырылады (алгоритм нұсқасы 2.0-ден төмен болмауға тиіс, файлды кеңейту: *.zip). Архивтік файлдың атауы осы Тәртіптің 26 және 27-тармақтарында белгіленген талаптарға сәйкес келуге тиіс (мысалы, RСС07_BY201410061733.zip архиві RСС07_BY201410061733.xml файлын қамтуға тиіс). Электрондық пошта хабарының тақырыбында Электрондық құжаттардың және мәліметтердің форматтары мен құрылымдары сипаттамасына сәйкес электрондық құжат құрылымының коды мен электрондық құжат құрылымының нұсқасы (мысалы, R_CA_CC_07_001_V_x_y_z, ондағы "x_y_z" – электрондық құжат құрылымы нұсқасының нөмірі), сондай-ақ тізілімнің атауы – "Бос қоймалар иелерінің жалпы тізілімі"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Мәліметтерді өңдеу хаттамасы мәтіндік файл түрінде беріледі. Файлдың аты (кеңейту ескерілместен) өңделетін файлдың атына сәйкес келуге тиіс. Файлды кеңейту ".txt" мәніне ие болуға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