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296b9e" w14:textId="8296b9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2016 жылғы 25 қазандағы № 126 шешімі</w:t>
      </w:r>
    </w:p>
    <w:p>
      <w:pPr>
        <w:spacing w:after="0"/>
        <w:ind w:left="0"/>
        <w:jc w:val="left"/>
      </w:pPr>
    </w:p>
    <w:p>
      <w:pPr>
        <w:spacing w:after="0"/>
        <w:ind w:left="0"/>
        <w:jc w:val="both"/>
      </w:pPr>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Start w:name="z2" w:id="0"/>
    <w:p>
      <w:pPr>
        <w:spacing w:after="0"/>
        <w:ind w:left="0"/>
        <w:jc w:val="both"/>
      </w:pPr>
      <w:r>
        <w:rPr>
          <w:rFonts w:ascii="Times New Roman"/>
          <w:b w:val="false"/>
          <w:i w:val="false"/>
          <w:color w:val="000000"/>
          <w:sz w:val="28"/>
        </w:rPr>
        <w:t>
      1. Қоса беріліп отырған:</w:t>
      </w:r>
    </w:p>
    <w:bookmarkEnd w:id="0"/>
    <w:p>
      <w:pPr>
        <w:spacing w:after="0"/>
        <w:ind w:left="0"/>
        <w:jc w:val="both"/>
      </w:pPr>
      <w:r>
        <w:rPr>
          <w:rFonts w:ascii="Times New Roman"/>
          <w:b w:val="false"/>
          <w:i w:val="false"/>
          <w:color w:val="000000"/>
          <w:sz w:val="28"/>
        </w:rPr>
        <w:t xml:space="preserve">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пайдаланылатын электрондық құжаттар мен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Осы Шешіммен бекітілген Сипаттамада көзделген электрондық құжаттар мен мәліметтер құрылымдарының техникалық схемаларын әзірлеу мен сыртқы және олардың өзара сауданың интеграцияланған ақпараттық жүйесінде ақпараттық өзара іс-қимылды іске асыру кезінде пайдаланылатын электрондық құжаттар мен мәліметтер құрылымдарының тізілімінде орналастырылуын қамтамасыз етуді Еуразиялық экономикалық одақтың интеграцияланған ақпараттық жүйесін құру және дамыту жұмыстарын үйлестіру құзыретіне кіретін Еуразиялық экономикалық комиссияның департаменті жүзеге асырады деп белгіленсін.</w:t>
      </w:r>
    </w:p>
    <w:bookmarkStart w:name="z4" w:id="1"/>
    <w:p>
      <w:pPr>
        <w:spacing w:after="0"/>
        <w:ind w:left="0"/>
        <w:jc w:val="both"/>
      </w:pPr>
      <w:r>
        <w:rPr>
          <w:rFonts w:ascii="Times New Roman"/>
          <w:b w:val="false"/>
          <w:i w:val="false"/>
          <w:color w:val="000000"/>
          <w:sz w:val="28"/>
        </w:rPr>
        <w:t>
      3. Осы Шешім ресми жарияланған күнінен бастап күнтізбелік 30 күн өткен соң күшіне енеді</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25 қазандағы</w:t>
            </w:r>
            <w:r>
              <w:br/>
            </w:r>
            <w:r>
              <w:rPr>
                <w:rFonts w:ascii="Times New Roman"/>
                <w:b w:val="false"/>
                <w:i w:val="false"/>
                <w:color w:val="000000"/>
                <w:sz w:val="20"/>
              </w:rPr>
              <w:t>№ 126 шешімімен</w:t>
            </w:r>
            <w:r>
              <w:br/>
            </w:r>
            <w:r>
              <w:rPr>
                <w:rFonts w:ascii="Times New Roman"/>
                <w:b w:val="false"/>
                <w:i w:val="false"/>
                <w:color w:val="000000"/>
                <w:sz w:val="20"/>
              </w:rPr>
              <w:t>БЕКІТІЛГЕН</w:t>
            </w:r>
          </w:p>
        </w:tc>
      </w:tr>
    </w:tbl>
    <w:bookmarkStart w:name="z6" w:id="2"/>
    <w:p>
      <w:pPr>
        <w:spacing w:after="0"/>
        <w:ind w:left="0"/>
        <w:jc w:val="left"/>
      </w:pPr>
      <w:r>
        <w:rPr>
          <w:rFonts w:ascii="Times New Roman"/>
          <w:b/>
          <w:i w:val="false"/>
          <w:color w:val="000000"/>
        </w:rPr>
        <w:t xml:space="preserve">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w:t>
      </w:r>
    </w:p>
    <w:bookmarkEnd w:id="2"/>
    <w:bookmarkStart w:name="z7" w:id="3"/>
    <w:p>
      <w:pPr>
        <w:spacing w:after="0"/>
        <w:ind w:left="0"/>
        <w:jc w:val="left"/>
      </w:pPr>
      <w:r>
        <w:rPr>
          <w:rFonts w:ascii="Times New Roman"/>
          <w:b/>
          <w:i w:val="false"/>
          <w:color w:val="000000"/>
        </w:rPr>
        <w:t xml:space="preserve"> I. Жалпы ережелер</w:t>
      </w:r>
    </w:p>
    <w:bookmarkEnd w:id="3"/>
    <w:bookmarkStart w:name="z8" w:id="4"/>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мынадай актілерге сәйкес әзірленді:</w:t>
      </w:r>
    </w:p>
    <w:bookmarkEnd w:id="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 дәрілік заттар айналысының бірыңғай қағидаттары мен қағидалары туралы келісім; </w:t>
      </w:r>
    </w:p>
    <w:p>
      <w:pPr>
        <w:spacing w:after="0"/>
        <w:ind w:left="0"/>
        <w:jc w:val="both"/>
      </w:pPr>
      <w:r>
        <w:rPr>
          <w:rFonts w:ascii="Times New Roman"/>
          <w:b w:val="false"/>
          <w:i w:val="false"/>
          <w:color w:val="000000"/>
          <w:sz w:val="28"/>
        </w:rPr>
        <w:t xml:space="preserve">
      Жоғары Еуразиялық экономикалық кеңестің "Еуразиялық экономикалық одақ шеңберінде дәрілік заттар айналысының бірыңғай қағидаттары мен қағидалары туралы келісімді іске асыру туралы" 2014 жылғы 23 желтоқсандағы № 108 шешімі; </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Евразиялық экономикалық комиссиямен трансшекаралық өзара іс-қимылы кезінде электрондық құжаттар алмасуы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bookmarkStart w:name="z9" w:id="5"/>
    <w:p>
      <w:pPr>
        <w:spacing w:after="0"/>
        <w:ind w:left="0"/>
        <w:jc w:val="left"/>
      </w:pPr>
      <w:r>
        <w:rPr>
          <w:rFonts w:ascii="Times New Roman"/>
          <w:b/>
          <w:i w:val="false"/>
          <w:color w:val="000000"/>
        </w:rPr>
        <w:t xml:space="preserve"> II. Қолданылу саласы </w:t>
      </w:r>
    </w:p>
    <w:bookmarkEnd w:id="5"/>
    <w:p>
      <w:pPr>
        <w:spacing w:after="0"/>
        <w:ind w:left="0"/>
        <w:jc w:val="left"/>
      </w:pPr>
    </w:p>
    <w:p>
      <w:pPr>
        <w:spacing w:after="0"/>
        <w:ind w:left="0"/>
        <w:jc w:val="both"/>
      </w:pPr>
      <w:r>
        <w:rPr>
          <w:rFonts w:ascii="Times New Roman"/>
          <w:b w:val="false"/>
          <w:i w:val="false"/>
          <w:color w:val="000000"/>
          <w:sz w:val="28"/>
        </w:rPr>
        <w:t>
      2. Осы Қағидалар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процесіне (бұдан әрі – жалпы процесс) қатысушылар арасындағы ақпараттық өзара іс қимылдың, осы жалпы процесс шеңберінде орындалатын рәсімдердің сипатталуын қоса алғанда, тәртібі мен шарттарын айқындау мақсатында әзірленді.</w:t>
      </w:r>
    </w:p>
    <w:bookmarkStart w:name="z11" w:id="6"/>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 орындау тәртібін бақылау кезінде, сондай-ақ жалпы  процестің іске асырылуын қамтамасыз ететін ақпараттық жүйелердің құрауыштарын жобалау, әзірлеу және пысықтау кезінде пайдаланады.</w:t>
      </w:r>
    </w:p>
    <w:bookmarkEnd w:id="6"/>
    <w:bookmarkStart w:name="z12" w:id="7"/>
    <w:p>
      <w:pPr>
        <w:spacing w:after="0"/>
        <w:ind w:left="0"/>
        <w:jc w:val="left"/>
      </w:pPr>
      <w:r>
        <w:rPr>
          <w:rFonts w:ascii="Times New Roman"/>
          <w:b/>
          <w:i w:val="false"/>
          <w:color w:val="000000"/>
        </w:rPr>
        <w:t xml:space="preserve"> III. Негізгі ұғымдар</w:t>
      </w:r>
    </w:p>
    <w:bookmarkEnd w:id="7"/>
    <w:bookmarkStart w:name="z13" w:id="8"/>
    <w:p>
      <w:pPr>
        <w:spacing w:after="0"/>
        <w:ind w:left="0"/>
        <w:jc w:val="both"/>
      </w:pPr>
      <w:r>
        <w:rPr>
          <w:rFonts w:ascii="Times New Roman"/>
          <w:b w:val="false"/>
          <w:i w:val="false"/>
          <w:color w:val="000000"/>
          <w:sz w:val="28"/>
        </w:rPr>
        <w:t>
      4. Осы Қағидалардың мақсаттары үшін мына ұғымдар пайдаланылады, олар мыналарды білдіреді:</w:t>
      </w:r>
    </w:p>
    <w:bookmarkEnd w:id="8"/>
    <w:p>
      <w:pPr>
        <w:spacing w:after="0"/>
        <w:ind w:left="0"/>
        <w:jc w:val="both"/>
      </w:pPr>
      <w:r>
        <w:rPr>
          <w:rFonts w:ascii="Times New Roman"/>
          <w:b w:val="false"/>
          <w:i w:val="false"/>
          <w:color w:val="000000"/>
          <w:sz w:val="28"/>
        </w:rPr>
        <w:t>
      "авторластыру" - жалпы процеске қатысушыға белгілі бір әрекеттерді орындауға құқықтар беру;</w:t>
      </w:r>
    </w:p>
    <w:p>
      <w:pPr>
        <w:spacing w:after="0"/>
        <w:ind w:left="0"/>
        <w:jc w:val="both"/>
      </w:pPr>
      <w:r>
        <w:rPr>
          <w:rFonts w:ascii="Times New Roman"/>
          <w:b w:val="false"/>
          <w:i w:val="false"/>
          <w:color w:val="000000"/>
          <w:sz w:val="28"/>
        </w:rPr>
        <w:t>
      "бірыңғай дерекқор" – мүше мемлекеттер аумағында айналысы Тоқтатыла тұрған не тыйым салынған дәрілік заттар, сондай-ақ кері қайтарылған не айналыстан алынып тасталған дәрілік заттар туралы бірыңғай ақпараттық дерекқор;</w:t>
      </w:r>
    </w:p>
    <w:p>
      <w:pPr>
        <w:spacing w:after="0"/>
        <w:ind w:left="0"/>
        <w:jc w:val="both"/>
      </w:pPr>
      <w:r>
        <w:rPr>
          <w:rFonts w:ascii="Times New Roman"/>
          <w:b w:val="false"/>
          <w:i w:val="false"/>
          <w:color w:val="000000"/>
          <w:sz w:val="28"/>
        </w:rPr>
        <w:t>
      "тыйым салынған дәрілік зат" – осы құжатта тыйым салынған деп айналыстан алынып тасталған, айналысы тоқтатыла тұрған немесе қолдануға тыйым салынған дәрілік заттар деп аталады.</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 тобы", "жалпы процестің ақпараттық объектісі", "орындаушы", "жалпы процесс операциясы", "жалпы процесс рәсімі" және "жалпы процеске қатысушы" ұғымдары 2015 жылғы 9 маусымдағы № 63 Еуразиялық экономикалық одақ шеңберіндегі жалпы процестерді талдау, оңтайландыру, үйлестіру және сипаттау әдістемесінде айқындалған мәндерде қолданылады. </w:t>
      </w:r>
    </w:p>
    <w:bookmarkStart w:name="z14" w:id="9"/>
    <w:p>
      <w:pPr>
        <w:spacing w:after="0"/>
        <w:ind w:left="0"/>
        <w:jc w:val="left"/>
      </w:pPr>
      <w:r>
        <w:rPr>
          <w:rFonts w:ascii="Times New Roman"/>
          <w:b/>
          <w:i w:val="false"/>
          <w:color w:val="000000"/>
        </w:rPr>
        <w:t xml:space="preserve"> IV. Жалпы процесс туралы негізгі мәліметтер</w:t>
      </w:r>
    </w:p>
    <w:bookmarkEnd w:id="9"/>
    <w:bookmarkStart w:name="z15" w:id="10"/>
    <w:p>
      <w:pPr>
        <w:spacing w:after="0"/>
        <w:ind w:left="0"/>
        <w:jc w:val="both"/>
      </w:pPr>
      <w:r>
        <w:rPr>
          <w:rFonts w:ascii="Times New Roman"/>
          <w:b w:val="false"/>
          <w:i w:val="false"/>
          <w:color w:val="000000"/>
          <w:sz w:val="28"/>
        </w:rPr>
        <w:t>
      5. Жалпы процестің толық атауы: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w:t>
      </w:r>
    </w:p>
    <w:bookmarkEnd w:id="10"/>
    <w:bookmarkStart w:name="z16" w:id="11"/>
    <w:p>
      <w:pPr>
        <w:spacing w:after="0"/>
        <w:ind w:left="0"/>
        <w:jc w:val="both"/>
      </w:pPr>
      <w:r>
        <w:rPr>
          <w:rFonts w:ascii="Times New Roman"/>
          <w:b w:val="false"/>
          <w:i w:val="false"/>
          <w:color w:val="000000"/>
          <w:sz w:val="28"/>
        </w:rPr>
        <w:t>
      6. Жалпы процестің кодпен белгіленуі: P.MM.05, 1.0.0-нұсқа.</w:t>
      </w:r>
    </w:p>
    <w:bookmarkEnd w:id="11"/>
    <w:bookmarkStart w:name="z17" w:id="12"/>
    <w:p>
      <w:pPr>
        <w:spacing w:after="0"/>
        <w:ind w:left="0"/>
        <w:jc w:val="left"/>
      </w:pPr>
      <w:r>
        <w:rPr>
          <w:rFonts w:ascii="Times New Roman"/>
          <w:b/>
          <w:i w:val="false"/>
          <w:color w:val="000000"/>
        </w:rPr>
        <w:t xml:space="preserve"> 1. Жалпы процестің мақсаты мен міндеттері</w:t>
      </w:r>
    </w:p>
    <w:bookmarkEnd w:id="12"/>
    <w:bookmarkStart w:name="z18" w:id="13"/>
    <w:p>
      <w:pPr>
        <w:spacing w:after="0"/>
        <w:ind w:left="0"/>
        <w:jc w:val="both"/>
      </w:pPr>
      <w:r>
        <w:rPr>
          <w:rFonts w:ascii="Times New Roman"/>
          <w:b w:val="false"/>
          <w:i w:val="false"/>
          <w:color w:val="000000"/>
          <w:sz w:val="28"/>
        </w:rPr>
        <w:t>
      7. Жалпы процестің мақсаты:</w:t>
      </w:r>
    </w:p>
    <w:bookmarkEnd w:id="13"/>
    <w:bookmarkStart w:name="z19" w:id="14"/>
    <w:p>
      <w:pPr>
        <w:spacing w:after="0"/>
        <w:ind w:left="0"/>
        <w:jc w:val="both"/>
      </w:pPr>
      <w:r>
        <w:rPr>
          <w:rFonts w:ascii="Times New Roman"/>
          <w:b w:val="false"/>
          <w:i w:val="false"/>
          <w:color w:val="000000"/>
          <w:sz w:val="28"/>
        </w:rPr>
        <w:t xml:space="preserve">
      а) қолдануға рұқсат етілген (тіркелген) дәрілік заттар туралы, сондай-ақ фармакологиялық қадағалау мен бақылау нәтижелері туралы ақпаратпен дәрілік заттар айналысы саласында ортақ ақпараттық кеңістік құру есебінен ақпарат алмасумен байланысты кедергілерді азайту үшін алғышарттар жасау; </w:t>
      </w:r>
    </w:p>
    <w:bookmarkEnd w:id="14"/>
    <w:bookmarkStart w:name="z20" w:id="15"/>
    <w:p>
      <w:pPr>
        <w:spacing w:after="0"/>
        <w:ind w:left="0"/>
        <w:jc w:val="both"/>
      </w:pPr>
      <w:r>
        <w:rPr>
          <w:rFonts w:ascii="Times New Roman"/>
          <w:b w:val="false"/>
          <w:i w:val="false"/>
          <w:color w:val="000000"/>
          <w:sz w:val="28"/>
        </w:rPr>
        <w:t xml:space="preserve">
      б) жалпы процеске қатысушыларға өздеріне қатысты қабылданған шаралар туралы өзекті ақпаратты сыртқы және өзара сауданың интеграцияланған ақпараттық жүйесі (бұдан әрі - интеграцияланған жүйе) арқылы жедел ұсыну есебінен Одаққа мүше мемлекеттер (бұдан әрі – мүше мемлекеттер) аумағында тыйым салынған дәрілік заттардың айналысын болдырмау үшін жағдайлар жасау болып табылады. </w:t>
      </w:r>
    </w:p>
    <w:bookmarkEnd w:id="15"/>
    <w:bookmarkStart w:name="z21" w:id="16"/>
    <w:p>
      <w:pPr>
        <w:spacing w:after="0"/>
        <w:ind w:left="0"/>
        <w:jc w:val="both"/>
      </w:pPr>
      <w:r>
        <w:rPr>
          <w:rFonts w:ascii="Times New Roman"/>
          <w:b w:val="false"/>
          <w:i w:val="false"/>
          <w:color w:val="000000"/>
          <w:sz w:val="28"/>
        </w:rPr>
        <w:t>
      8. Жалпы процестің мақсаттарына қол жеткізу үшін мынадай міндеттерді шешу қажет:</w:t>
      </w:r>
    </w:p>
    <w:bookmarkEnd w:id="16"/>
    <w:bookmarkStart w:name="z22" w:id="17"/>
    <w:p>
      <w:pPr>
        <w:spacing w:after="0"/>
        <w:ind w:left="0"/>
        <w:jc w:val="both"/>
      </w:pPr>
      <w:r>
        <w:rPr>
          <w:rFonts w:ascii="Times New Roman"/>
          <w:b w:val="false"/>
          <w:i w:val="false"/>
          <w:color w:val="000000"/>
          <w:sz w:val="28"/>
        </w:rPr>
        <w:t>
      а) интеграцияланған ақпараттық жүйе шеңберінде мүше мемлекеттер аумағында тіркеу куәліктері тоқтатылған, нарықтан кері қайтарылған немесе медициналық қолдануға тыйым салынған медициналық бұйымдар туралы мәліметтер (бұдан әрі – тыйым салынған дәрілік препараттар туралы мәліметтер) қамтылған ақпараттық ресурс құру;</w:t>
      </w:r>
    </w:p>
    <w:bookmarkEnd w:id="17"/>
    <w:bookmarkStart w:name="z23" w:id="18"/>
    <w:p>
      <w:pPr>
        <w:spacing w:after="0"/>
        <w:ind w:left="0"/>
        <w:jc w:val="both"/>
      </w:pPr>
      <w:r>
        <w:rPr>
          <w:rFonts w:ascii="Times New Roman"/>
          <w:b w:val="false"/>
          <w:i w:val="false"/>
          <w:color w:val="000000"/>
          <w:sz w:val="28"/>
        </w:rPr>
        <w:t>
      б) мүше мемлекеттердің уәкілетті органдарының  бірыңғай дерекқордан мәліметтерді интеграцияланған жүйе құралдары арқылы электрондық түрде және автоматтандырылған режимде алуы мүмкіндігін қамтамасыз ету;</w:t>
      </w:r>
    </w:p>
    <w:bookmarkEnd w:id="18"/>
    <w:bookmarkStart w:name="z24" w:id="19"/>
    <w:p>
      <w:pPr>
        <w:spacing w:after="0"/>
        <w:ind w:left="0"/>
        <w:jc w:val="both"/>
      </w:pPr>
      <w:r>
        <w:rPr>
          <w:rFonts w:ascii="Times New Roman"/>
          <w:b w:val="false"/>
          <w:i w:val="false"/>
          <w:color w:val="000000"/>
          <w:sz w:val="28"/>
        </w:rPr>
        <w:t>
      в) Комиссия бекітетін, мүше мемлекеттер аумағында тіркеу куәліктері тоқтатылған, нарықтан кері қайтарылған немесе медициналық қолдануға тыйым салынған медициналық препараттар жөніндегі бірыңғай дерекқорды қалыптастыру және жүргізу тәртібінде (бұдан әрі – бірыңғай дерекқорды қалыптастыру және жүргізу тәртібі) айқындалған жағдайларда мүше мемлекеттердің уәкілетті органдарының  интеграцияланған жүйе құралдары арқылы бір-бірін жедел хабардар ету  мүмкіндігін қамтамасыз ету;</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г) мүдделі тұлғалардың және Еуразиялық экономикалық комиссия (бұдан әрі – Комиссия) қызметкерлерінің бірыңғай дерекқорда қамтылған өзекті, толық және анық мәліметтерді Одақтың ақпараттық порталын пайдалану арқылы алуы мүмкіндігін қамтамасыз ету;</w:t>
      </w:r>
    </w:p>
    <w:bookmarkStart w:name="z26" w:id="20"/>
    <w:p>
      <w:pPr>
        <w:spacing w:after="0"/>
        <w:ind w:left="0"/>
        <w:jc w:val="both"/>
      </w:pPr>
      <w:r>
        <w:rPr>
          <w:rFonts w:ascii="Times New Roman"/>
          <w:b w:val="false"/>
          <w:i w:val="false"/>
          <w:color w:val="000000"/>
          <w:sz w:val="28"/>
        </w:rPr>
        <w:t>
      д) бірыңғай дерекқорды қалыптастыру және жүргізу кезінде бірыңғай сыныптауыштар мен анықтамалықтардың пайдаланылуын қамтамасыз ету.</w:t>
      </w:r>
    </w:p>
    <w:bookmarkEnd w:id="20"/>
    <w:bookmarkStart w:name="z27" w:id="21"/>
    <w:p>
      <w:pPr>
        <w:spacing w:after="0"/>
        <w:ind w:left="0"/>
        <w:jc w:val="left"/>
      </w:pPr>
      <w:r>
        <w:rPr>
          <w:rFonts w:ascii="Times New Roman"/>
          <w:b/>
          <w:i w:val="false"/>
          <w:color w:val="000000"/>
        </w:rPr>
        <w:t xml:space="preserve"> 2. Жалпы процеске қатысушылар</w:t>
      </w:r>
    </w:p>
    <w:bookmarkEnd w:id="21"/>
    <w:bookmarkStart w:name="z28" w:id="22"/>
    <w:p>
      <w:pPr>
        <w:spacing w:after="0"/>
        <w:ind w:left="0"/>
        <w:jc w:val="both"/>
      </w:pPr>
      <w:r>
        <w:rPr>
          <w:rFonts w:ascii="Times New Roman"/>
          <w:b w:val="false"/>
          <w:i w:val="false"/>
          <w:color w:val="000000"/>
          <w:sz w:val="28"/>
        </w:rPr>
        <w:t>
      9. Жалпы процеске қатысушылар тізбесі 1-кестеде келтірілген.</w:t>
      </w:r>
    </w:p>
    <w:bookmarkEnd w:id="22"/>
    <w:bookmarkStart w:name="z29" w:id="23"/>
    <w:p>
      <w:pPr>
        <w:spacing w:after="0"/>
        <w:ind w:left="0"/>
        <w:jc w:val="both"/>
      </w:pPr>
      <w:r>
        <w:rPr>
          <w:rFonts w:ascii="Times New Roman"/>
          <w:b w:val="false"/>
          <w:i w:val="false"/>
          <w:color w:val="000000"/>
          <w:sz w:val="28"/>
        </w:rPr>
        <w:t xml:space="preserve">
      1-кесте </w:t>
      </w:r>
    </w:p>
    <w:bookmarkEnd w:id="23"/>
    <w:bookmarkStart w:name="z30" w:id="24"/>
    <w:p>
      <w:pPr>
        <w:spacing w:after="0"/>
        <w:ind w:left="0"/>
        <w:jc w:val="left"/>
      </w:pPr>
      <w:r>
        <w:rPr>
          <w:rFonts w:ascii="Times New Roman"/>
          <w:b/>
          <w:i w:val="false"/>
          <w:color w:val="000000"/>
        </w:rPr>
        <w:t xml:space="preserve"> Жалпы процеске қатысушылар тізбесі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w:t>
            </w:r>
          </w:p>
          <w:p>
            <w:pPr>
              <w:spacing w:after="20"/>
              <w:ind w:left="20"/>
              <w:jc w:val="both"/>
            </w:pPr>
            <w:r>
              <w:rPr>
                <w:rFonts w:ascii="Times New Roman"/>
                <w:b w:val="false"/>
                <w:i w:val="false"/>
                <w:color w:val="000000"/>
                <w:sz w:val="20"/>
              </w:rPr>
              <w:t>
тыйым салынған дәрілік препараттар туралы мәліметтер алу және бірыңғай дерекқорды жаңарту;</w:t>
            </w:r>
          </w:p>
          <w:p>
            <w:pPr>
              <w:spacing w:after="20"/>
              <w:ind w:left="20"/>
              <w:jc w:val="both"/>
            </w:pPr>
            <w:r>
              <w:rPr>
                <w:rFonts w:ascii="Times New Roman"/>
                <w:b w:val="false"/>
                <w:i w:val="false"/>
                <w:color w:val="000000"/>
                <w:sz w:val="20"/>
              </w:rPr>
              <w:t>
мүше мемлекеттердің уәкілетті органдарының  сұрау салулары бойынша  бірыңғай дерекқордан мәліметтерді ұсыну;</w:t>
            </w:r>
          </w:p>
          <w:p>
            <w:pPr>
              <w:spacing w:after="20"/>
              <w:ind w:left="20"/>
              <w:jc w:val="both"/>
            </w:pPr>
            <w:r>
              <w:rPr>
                <w:rFonts w:ascii="Times New Roman"/>
                <w:b w:val="false"/>
                <w:i w:val="false"/>
                <w:color w:val="000000"/>
                <w:sz w:val="20"/>
              </w:rPr>
              <w:t xml:space="preserve">
Одақтың ақпараттық порталындағы бірыңғай дерекқор мәліметтеріне қолжетімділікті қамтамасыз ету бөлігінде </w:t>
            </w:r>
          </w:p>
          <w:p>
            <w:pPr>
              <w:spacing w:after="20"/>
              <w:ind w:left="20"/>
              <w:jc w:val="both"/>
            </w:pPr>
            <w:r>
              <w:rPr>
                <w:rFonts w:ascii="Times New Roman"/>
                <w:b w:val="false"/>
                <w:i w:val="false"/>
                <w:color w:val="000000"/>
                <w:sz w:val="20"/>
              </w:rPr>
              <w:t xml:space="preserve">
бірыңғай дерекқорды қалыптастыру мен жүргізуге жауап беретін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Комиссияға бірыңғай дерекқорды жаңарту үшін тыйым салынған дәрілік препараттар туралы мәліметтер ұсынатын, дәрілік заттардың сапасын бақылауды жүзеге асыруға уәкілетті  атқарушы билік органы Бірыңғай дерекқорды қалыптастыру және жүргізу тәртібінде белгіленген жағдайларда мәліметтерді жөнелтушінің немесе алушының функцияларын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хабардар етуші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бірыңғай дерекқорды қалыптастыру және жүргізу тәртібіне сәйкес бірыңғай дерекқорға тыйым салынған дәрілік препараттар туралы мәліметтердің енгізілгені туралы хабарлама жіберетін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хабардар етілетін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қалыптастыру және жүргізу тәртібіне сәйкес бірыңғай дерекқорға тыйым салынған дәрілік препараттар туралы мәліметтердің енгізілгені туралы хабарлама алатын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 бірыңғай дерекқордан мәліметтер сұрататын жеке немесе заңды тұлға. Дәрілік заттар айналысы субъектілері сияқты, мемлекеттік биліктің мүдделі органдары да мүдделі тұлғалар бола алады. </w:t>
            </w:r>
          </w:p>
        </w:tc>
      </w:tr>
    </w:tbl>
    <w:bookmarkStart w:name="z31" w:id="25"/>
    <w:p>
      <w:pPr>
        <w:spacing w:after="0"/>
        <w:ind w:left="0"/>
        <w:jc w:val="left"/>
      </w:pPr>
      <w:r>
        <w:rPr>
          <w:rFonts w:ascii="Times New Roman"/>
          <w:b/>
          <w:i w:val="false"/>
          <w:color w:val="000000"/>
        </w:rPr>
        <w:t xml:space="preserve"> 3. Жалпы процесс құрылымы</w:t>
      </w:r>
    </w:p>
    <w:bookmarkEnd w:id="25"/>
    <w:bookmarkStart w:name="z32" w:id="26"/>
    <w:p>
      <w:pPr>
        <w:spacing w:after="0"/>
        <w:ind w:left="0"/>
        <w:jc w:val="both"/>
      </w:pPr>
      <w:r>
        <w:rPr>
          <w:rFonts w:ascii="Times New Roman"/>
          <w:b w:val="false"/>
          <w:i w:val="false"/>
          <w:color w:val="000000"/>
          <w:sz w:val="28"/>
        </w:rPr>
        <w:t>
      10. Жалпы процесс өзінің мақсаты бойынша топтастырылған рәсімдер жиынтығын білдіреді:</w:t>
      </w:r>
    </w:p>
    <w:bookmarkEnd w:id="26"/>
    <w:bookmarkStart w:name="z33" w:id="27"/>
    <w:p>
      <w:pPr>
        <w:spacing w:after="0"/>
        <w:ind w:left="0"/>
        <w:jc w:val="both"/>
      </w:pPr>
      <w:r>
        <w:rPr>
          <w:rFonts w:ascii="Times New Roman"/>
          <w:b w:val="false"/>
          <w:i w:val="false"/>
          <w:color w:val="000000"/>
          <w:sz w:val="28"/>
        </w:rPr>
        <w:t>
      а) бірыңғай дерекқорды қалыптастыру және жүргізу рәсімдері;</w:t>
      </w:r>
    </w:p>
    <w:bookmarkEnd w:id="27"/>
    <w:bookmarkStart w:name="z34" w:id="28"/>
    <w:p>
      <w:pPr>
        <w:spacing w:after="0"/>
        <w:ind w:left="0"/>
        <w:jc w:val="both"/>
      </w:pPr>
      <w:r>
        <w:rPr>
          <w:rFonts w:ascii="Times New Roman"/>
          <w:b w:val="false"/>
          <w:i w:val="false"/>
          <w:color w:val="000000"/>
          <w:sz w:val="28"/>
        </w:rPr>
        <w:t>
      б) бірыңғай дерекқордан мәліметтер алу рәсімдері;</w:t>
      </w:r>
    </w:p>
    <w:bookmarkEnd w:id="28"/>
    <w:bookmarkStart w:name="z35" w:id="29"/>
    <w:p>
      <w:pPr>
        <w:spacing w:after="0"/>
        <w:ind w:left="0"/>
        <w:jc w:val="both"/>
      </w:pPr>
      <w:r>
        <w:rPr>
          <w:rFonts w:ascii="Times New Roman"/>
          <w:b w:val="false"/>
          <w:i w:val="false"/>
          <w:color w:val="000000"/>
          <w:sz w:val="28"/>
        </w:rPr>
        <w:t>
      в) бірыңғай дерекқорға мәліметтерді енгізу туралы хабарлау рәсімдері.</w:t>
      </w:r>
    </w:p>
    <w:bookmarkEnd w:id="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11. Жалпы процесс рәсімдерін орындау кезінде мүше мемлекеттердің уәкілетті органдары Комиссияға электрондық түрде  ұсынатын тыйым салынған дәрілік препараттар туралы мәліметтер негізінде  бірыңғай дерекқорды  қалыптастыруды,  мүше мемлекеттердің уәкілетті органдары мен мүдделі тұлғаларға бірыңғай дерекқорға енгізілген тыйым салынған дәрілік препараттар туралы мәліметтерді ұсынуды, сондай-ақ мүше мемлекеттің уәкілетті органының басқа мүше мемлекеттердің уәкілетті органдарын тыйым салынған дәрілік препараттар туралы мәліметтердің бірыңғай дерекқорға енгізілгені туралы хабардар етуін жүзеге асырады.</w:t>
      </w:r>
    </w:p>
    <w:p>
      <w:pPr>
        <w:spacing w:after="0"/>
        <w:ind w:left="0"/>
        <w:jc w:val="both"/>
      </w:pPr>
      <w:r>
        <w:rPr>
          <w:rFonts w:ascii="Times New Roman"/>
          <w:b w:val="false"/>
          <w:i w:val="false"/>
          <w:color w:val="000000"/>
          <w:sz w:val="28"/>
        </w:rPr>
        <w:t>
      Бірыңғай дерекқорды қалыптастыру кезінде жалпы процестің бірыңғай дерекқорды қалыптастыру және жүргізу рәсімдерінің тобына кіретін мынадай рәсімдері орындалады:</w:t>
      </w:r>
    </w:p>
    <w:p>
      <w:pPr>
        <w:spacing w:after="0"/>
        <w:ind w:left="0"/>
        <w:jc w:val="both"/>
      </w:pPr>
      <w:r>
        <w:rPr>
          <w:rFonts w:ascii="Times New Roman"/>
          <w:b w:val="false"/>
          <w:i w:val="false"/>
          <w:color w:val="000000"/>
          <w:sz w:val="28"/>
        </w:rPr>
        <w:t>
      бірыңғай дерекқорға мәліметтерді енгізу;</w:t>
      </w:r>
    </w:p>
    <w:p>
      <w:pPr>
        <w:spacing w:after="0"/>
        <w:ind w:left="0"/>
        <w:jc w:val="both"/>
      </w:pPr>
      <w:r>
        <w:rPr>
          <w:rFonts w:ascii="Times New Roman"/>
          <w:b w:val="false"/>
          <w:i w:val="false"/>
          <w:color w:val="000000"/>
          <w:sz w:val="28"/>
        </w:rPr>
        <w:t>
      бірыңғай дерекқордағы мәліметтерді өзгерту;</w:t>
      </w:r>
    </w:p>
    <w:p>
      <w:pPr>
        <w:spacing w:after="0"/>
        <w:ind w:left="0"/>
        <w:jc w:val="both"/>
      </w:pPr>
      <w:r>
        <w:rPr>
          <w:rFonts w:ascii="Times New Roman"/>
          <w:b w:val="false"/>
          <w:i w:val="false"/>
          <w:color w:val="000000"/>
          <w:sz w:val="28"/>
        </w:rPr>
        <w:t>
      бірыңғай дерекқордан мәліметтерді алып тастау.</w:t>
      </w:r>
    </w:p>
    <w:p>
      <w:pPr>
        <w:spacing w:after="0"/>
        <w:ind w:left="0"/>
        <w:jc w:val="both"/>
      </w:pPr>
      <w:r>
        <w:rPr>
          <w:rFonts w:ascii="Times New Roman"/>
          <w:b w:val="false"/>
          <w:i w:val="false"/>
          <w:color w:val="000000"/>
          <w:sz w:val="28"/>
        </w:rPr>
        <w:t>
      Мүше мемлекеттердің уәкілетті органдарына бірыңғай дерекқорға енгізілген, тыйым салынған дәрілік препараттар туралы мәліметтер ұсынылған кезде бірыңғай дерекқордан мәліметтер алу рәсімдері тобына кіретін жалпы процестің мынадай рәсімдері орындалады:</w:t>
      </w:r>
    </w:p>
    <w:p>
      <w:pPr>
        <w:spacing w:after="0"/>
        <w:ind w:left="0"/>
        <w:jc w:val="both"/>
      </w:pPr>
      <w:r>
        <w:rPr>
          <w:rFonts w:ascii="Times New Roman"/>
          <w:b w:val="false"/>
          <w:i w:val="false"/>
          <w:color w:val="000000"/>
          <w:sz w:val="28"/>
        </w:rPr>
        <w:t>
      бірыңғай дерекқорды жаңарту күні мен уақыты туралы мәліметтер сұрату;</w:t>
      </w:r>
    </w:p>
    <w:p>
      <w:pPr>
        <w:spacing w:after="0"/>
        <w:ind w:left="0"/>
        <w:jc w:val="both"/>
      </w:pPr>
      <w:r>
        <w:rPr>
          <w:rFonts w:ascii="Times New Roman"/>
          <w:b w:val="false"/>
          <w:i w:val="false"/>
          <w:color w:val="000000"/>
          <w:sz w:val="28"/>
        </w:rPr>
        <w:t>
      бірыңғай дерекқордан мәліметтерге сұрау салу;</w:t>
      </w:r>
    </w:p>
    <w:p>
      <w:pPr>
        <w:spacing w:after="0"/>
        <w:ind w:left="0"/>
        <w:jc w:val="both"/>
      </w:pPr>
      <w:r>
        <w:rPr>
          <w:rFonts w:ascii="Times New Roman"/>
          <w:b w:val="false"/>
          <w:i w:val="false"/>
          <w:color w:val="000000"/>
          <w:sz w:val="28"/>
        </w:rPr>
        <w:t>
      бірыңғай дерекқордан өзгертілген мәліметтерді сұрату.</w:t>
      </w:r>
    </w:p>
    <w:p>
      <w:pPr>
        <w:spacing w:after="0"/>
        <w:ind w:left="0"/>
        <w:jc w:val="both"/>
      </w:pPr>
      <w:r>
        <w:rPr>
          <w:rFonts w:ascii="Times New Roman"/>
          <w:b w:val="false"/>
          <w:i w:val="false"/>
          <w:color w:val="000000"/>
          <w:sz w:val="28"/>
        </w:rPr>
        <w:t>
      Мүше мемлекеттердің уәкілетті органы басқа мүше мемлекеттердің уәкілетті органдарына тыйым салынған дәрілік препараттар туралы мәліметтердің енгізілгені туралы хабарлаған кезде Бірыңғай дерекқорға мәліметтерді енгізу туралы хабарлау рәсімдері тобына енгізілген "Бірыңғай дерекқорға мәліметтерді енгізу туралы хабарлама" рәсімі орындалады.</w:t>
      </w:r>
    </w:p>
    <w:bookmarkStart w:name="z37" w:id="30"/>
    <w:p>
      <w:pPr>
        <w:spacing w:after="0"/>
        <w:ind w:left="0"/>
        <w:jc w:val="both"/>
      </w:pPr>
      <w:r>
        <w:rPr>
          <w:rFonts w:ascii="Times New Roman"/>
          <w:b w:val="false"/>
          <w:i w:val="false"/>
          <w:color w:val="000000"/>
          <w:sz w:val="28"/>
        </w:rPr>
        <w:t>
      12. Келтірілген жалпы процесс құрылымының  сипаттамасы 1-суретте берілген.      </w:t>
      </w:r>
    </w:p>
    <w:bookmarkEnd w:id="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676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31"/>
    <w:p>
      <w:pPr>
        <w:spacing w:after="0"/>
        <w:ind w:left="0"/>
        <w:jc w:val="both"/>
      </w:pPr>
      <w:r>
        <w:rPr>
          <w:rFonts w:ascii="Times New Roman"/>
          <w:b w:val="false"/>
          <w:i w:val="false"/>
          <w:color w:val="000000"/>
          <w:sz w:val="28"/>
        </w:rPr>
        <w:t>
      1-сурет. Жалпы процесс құрылымы</w:t>
      </w:r>
    </w:p>
    <w:bookmarkEnd w:id="31"/>
    <w:bookmarkStart w:name="z39" w:id="32"/>
    <w:p>
      <w:pPr>
        <w:spacing w:after="0"/>
        <w:ind w:left="0"/>
        <w:jc w:val="both"/>
      </w:pPr>
      <w:r>
        <w:rPr>
          <w:rFonts w:ascii="Times New Roman"/>
          <w:b w:val="false"/>
          <w:i w:val="false"/>
          <w:color w:val="000000"/>
          <w:sz w:val="28"/>
        </w:rPr>
        <w:t>
      13. Операциялардың егжей-тегжей сипаттамасын қоса алғанда, мақсаты бойынша топтастырылған жалпы процесс рәсімдерін орындау тәртібі осы Қағидалардың VIII бөлімінде берілген.</w:t>
      </w:r>
    </w:p>
    <w:bookmarkEnd w:id="32"/>
    <w:bookmarkStart w:name="z40" w:id="33"/>
    <w:p>
      <w:pPr>
        <w:spacing w:after="0"/>
        <w:ind w:left="0"/>
        <w:jc w:val="both"/>
      </w:pPr>
      <w:r>
        <w:rPr>
          <w:rFonts w:ascii="Times New Roman"/>
          <w:b w:val="false"/>
          <w:i w:val="false"/>
          <w:color w:val="000000"/>
          <w:sz w:val="28"/>
        </w:rPr>
        <w:t>
      14. Рәсімдердің әрбір тобы үшін жалпы процесс рәсімдерінің арасындағы байланысты және оларды орындау тәртібін көрсететін жалпы рәсімдер схемасы беріледі. Жалпы рәсімдер схемасы UML (унификацияландырылған модельдеу тілі – Unified Modeling Language) графикалық нотациясын пайдаланып құрылған және мәтіндік сипаттамамен қамтылған.</w:t>
      </w:r>
    </w:p>
    <w:bookmarkEnd w:id="33"/>
    <w:bookmarkStart w:name="z41" w:id="34"/>
    <w:p>
      <w:pPr>
        <w:spacing w:after="0"/>
        <w:ind w:left="0"/>
        <w:jc w:val="left"/>
      </w:pPr>
      <w:r>
        <w:rPr>
          <w:rFonts w:ascii="Times New Roman"/>
          <w:b/>
          <w:i w:val="false"/>
          <w:color w:val="000000"/>
        </w:rPr>
        <w:t xml:space="preserve"> 4. Бірыңғай дерекқорды қалыптастыру және жүргізу рәсімдер тобы</w:t>
      </w:r>
    </w:p>
    <w:bookmarkEnd w:id="34"/>
    <w:bookmarkStart w:name="z42" w:id="35"/>
    <w:p>
      <w:pPr>
        <w:spacing w:after="0"/>
        <w:ind w:left="0"/>
        <w:jc w:val="both"/>
      </w:pPr>
      <w:r>
        <w:rPr>
          <w:rFonts w:ascii="Times New Roman"/>
          <w:b w:val="false"/>
          <w:i w:val="false"/>
          <w:color w:val="000000"/>
          <w:sz w:val="28"/>
        </w:rPr>
        <w:t>
      15. Бірыңғай дерекқорды қалыптастыру және жүргізу рәсімдерін орындау мүше мемлекеттің уәкілетті органынан тыйым салынған дәрілік препараттар туралы мәліметтердің мүше мемлекеттің уәкілетті органының ақпараттық жүйесіне енгізілгені (өзгертілгені, алып тасталғаны) туралы ақпарат алған кезде басталады. Аталған мәліметтерді ұсыну Еуразиялық экономикалық комиссия Алқасының 2016 жылғы 25 қазандағы № 126 шешімімен бекітілген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сәйкес (бұдан әрі – Мүше мемлекеттердің уәкілетті органдары мен Комиссия арасындағы ақпараттық өзара іс-қимыл регламенті)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 құралдарымен іске асыру кезінде жүзеге асырылады. Ұсынылатын мәліметтердің форматы мен құрылымы Еуразиялық экономикалық комиссия Алқасының 2016 жылғы 25 қазандағы № 126 шешімімен бекітілген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болуға тиіс.</w:t>
      </w:r>
    </w:p>
    <w:bookmarkEnd w:id="35"/>
    <w:p>
      <w:pPr>
        <w:spacing w:after="0"/>
        <w:ind w:left="0"/>
        <w:jc w:val="both"/>
      </w:pPr>
      <w:r>
        <w:rPr>
          <w:rFonts w:ascii="Times New Roman"/>
          <w:b w:val="false"/>
          <w:i w:val="false"/>
          <w:color w:val="000000"/>
          <w:sz w:val="28"/>
        </w:rPr>
        <w:t>
      Мүше мемлекеттердің уәкілетті органы мүше мемлекеттердің аумақтарында дәрілік препараттардың тіркеу куәліктерінің қолданысын тоқтата тұру, нарықтан кері қайтарып алу немесе медициналық қолдануға тыйым салу туралы шешім қабылдаған кезде "Бірыңғай дерекқорға мәліметтерді енгізу" (P.MM.05.PRC.001) рәсімі орындалады.</w:t>
      </w:r>
    </w:p>
    <w:p>
      <w:pPr>
        <w:spacing w:after="0"/>
        <w:ind w:left="0"/>
        <w:jc w:val="both"/>
      </w:pPr>
      <w:r>
        <w:rPr>
          <w:rFonts w:ascii="Times New Roman"/>
          <w:b w:val="false"/>
          <w:i w:val="false"/>
          <w:color w:val="000000"/>
          <w:sz w:val="28"/>
        </w:rPr>
        <w:t>
      Бірыңғай дерекқорда қамтылған тыйым салынған дәрілік препараттар туралы мәліметтерге өзгерістер енгізу қажет болған кезде "Бірыңғай дерекқордағы мәліметтерді өзгерту" (P.MM.05.PRC.002) рәсімі орындалады.</w:t>
      </w:r>
    </w:p>
    <w:p>
      <w:pPr>
        <w:spacing w:after="0"/>
        <w:ind w:left="0"/>
        <w:jc w:val="both"/>
      </w:pPr>
      <w:r>
        <w:rPr>
          <w:rFonts w:ascii="Times New Roman"/>
          <w:b w:val="false"/>
          <w:i w:val="false"/>
          <w:color w:val="000000"/>
          <w:sz w:val="28"/>
        </w:rPr>
        <w:t>
      Уәкілетті орган тыйым салынған дәрілік препараттар туралы мәліметтерді бірыңғай дерекқордан алып тастау туралы шешім қабылдаған кезде "Бірыңғай дерекқордан мәліметтерді алып тастау" (P.MM.05.PRC.003) рәсімі орындалады.</w:t>
      </w:r>
    </w:p>
    <w:bookmarkStart w:name="z43" w:id="36"/>
    <w:p>
      <w:pPr>
        <w:spacing w:after="0"/>
        <w:ind w:left="0"/>
        <w:jc w:val="both"/>
      </w:pPr>
      <w:r>
        <w:rPr>
          <w:rFonts w:ascii="Times New Roman"/>
          <w:b w:val="false"/>
          <w:i w:val="false"/>
          <w:color w:val="000000"/>
          <w:sz w:val="28"/>
        </w:rPr>
        <w:t>
      16. Бірыңғай дерекқорды қалыптастыру және жүргізу рәсімдер тобының сипаттамасы 2-суретте берілген.</w:t>
      </w:r>
    </w:p>
    <w:bookmarkEnd w:id="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898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7"/>
    <w:p>
      <w:pPr>
        <w:spacing w:after="0"/>
        <w:ind w:left="0"/>
        <w:jc w:val="both"/>
      </w:pPr>
      <w:r>
        <w:rPr>
          <w:rFonts w:ascii="Times New Roman"/>
          <w:b w:val="false"/>
          <w:i w:val="false"/>
          <w:color w:val="000000"/>
          <w:sz w:val="28"/>
        </w:rPr>
        <w:t>
      2-сурет. Бірыңғай дерекқорды қалыптастыру және жүргізу рәсімдер тобының жалпы схемасы</w:t>
      </w:r>
    </w:p>
    <w:bookmarkEnd w:id="37"/>
    <w:bookmarkStart w:name="z45" w:id="38"/>
    <w:p>
      <w:pPr>
        <w:spacing w:after="0"/>
        <w:ind w:left="0"/>
        <w:jc w:val="both"/>
      </w:pPr>
      <w:r>
        <w:rPr>
          <w:rFonts w:ascii="Times New Roman"/>
          <w:b w:val="false"/>
          <w:i w:val="false"/>
          <w:color w:val="000000"/>
          <w:sz w:val="28"/>
        </w:rPr>
        <w:t>
      17. Бірыңғай дерекқорды қалыптастыру және жүргізу рәсімдер тобына кіретін жалпы процесс рәсімдерінің тізбесі 2-кестеде берілген.</w:t>
      </w:r>
    </w:p>
    <w:bookmarkEnd w:id="38"/>
    <w:bookmarkStart w:name="z46" w:id="39"/>
    <w:p>
      <w:pPr>
        <w:spacing w:after="0"/>
        <w:ind w:left="0"/>
        <w:jc w:val="both"/>
      </w:pPr>
      <w:r>
        <w:rPr>
          <w:rFonts w:ascii="Times New Roman"/>
          <w:b w:val="false"/>
          <w:i w:val="false"/>
          <w:color w:val="000000"/>
          <w:sz w:val="28"/>
        </w:rPr>
        <w:t>
      2-кесте</w:t>
      </w:r>
    </w:p>
    <w:bookmarkEnd w:id="39"/>
    <w:bookmarkStart w:name="z47" w:id="40"/>
    <w:p>
      <w:pPr>
        <w:spacing w:after="0"/>
        <w:ind w:left="0"/>
        <w:jc w:val="left"/>
      </w:pPr>
      <w:r>
        <w:rPr>
          <w:rFonts w:ascii="Times New Roman"/>
          <w:b/>
          <w:i w:val="false"/>
          <w:color w:val="000000"/>
        </w:rPr>
        <w:t xml:space="preserve"> Бірыңғай дерекқорды қалыптастыру және жүргізу рәсімдері тобына кіретін жалпы процесс рәсімдерінің тізбесі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Комиссияға тыйым салынған жаңа дәрілік препарат туралы мәліметтерді ұсынуына, бірыңғай дерекқорды жаңартуға және оны Одақтың ақпараттық порталында жариялауға арналған рәсім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Комиссияға тыйым салынған жаңа дәрілік препарат туралы өзгертілген мәліметтерді ұсынуына, бірыңғай дерекқорды жаңартуға және оны Одақтың ақпараттық порталында жариялауға арналған рәсім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Комиссияға тыйым салынған жаңа дәрілік препарат туралы бірыңғай дерекқордан алып тастауға жататын мәліметтерді ұсынуы, бірыңғай дерекқорды жаңарту және оны Одақтың ақпараттық порталында жариялауға арналған рәсім </w:t>
            </w:r>
          </w:p>
        </w:tc>
      </w:tr>
    </w:tbl>
    <w:bookmarkStart w:name="z48" w:id="41"/>
    <w:p>
      <w:pPr>
        <w:spacing w:after="0"/>
        <w:ind w:left="0"/>
        <w:jc w:val="left"/>
      </w:pPr>
      <w:r>
        <w:rPr>
          <w:rFonts w:ascii="Times New Roman"/>
          <w:b/>
          <w:i w:val="false"/>
          <w:color w:val="000000"/>
        </w:rPr>
        <w:t xml:space="preserve"> 5. Бірыңғай дерекқордан мәліметтер алу рәсімдері тобы</w:t>
      </w:r>
    </w:p>
    <w:bookmarkEnd w:id="41"/>
    <w:bookmarkStart w:name="z49" w:id="42"/>
    <w:p>
      <w:pPr>
        <w:spacing w:after="0"/>
        <w:ind w:left="0"/>
        <w:jc w:val="both"/>
      </w:pPr>
      <w:r>
        <w:rPr>
          <w:rFonts w:ascii="Times New Roman"/>
          <w:b w:val="false"/>
          <w:i w:val="false"/>
          <w:color w:val="000000"/>
          <w:sz w:val="28"/>
        </w:rPr>
        <w:t>
      18. Бірыңғай дерекқордан мәліметтер алу рәсімдері мүше мемлекеттер уәкілетті органдарының ақпараттық жүйелерінен тиісті сұрау салу келіп түскен кезде орындалады.</w:t>
      </w:r>
    </w:p>
    <w:bookmarkEnd w:id="42"/>
    <w:p>
      <w:pPr>
        <w:spacing w:after="0"/>
        <w:ind w:left="0"/>
        <w:jc w:val="both"/>
      </w:pPr>
      <w:r>
        <w:rPr>
          <w:rFonts w:ascii="Times New Roman"/>
          <w:b w:val="false"/>
          <w:i w:val="false"/>
          <w:color w:val="000000"/>
          <w:sz w:val="28"/>
        </w:rPr>
        <w:t>
      Бірыңғай дерекқордан мәліметтер алу рәсімдерін орындау шеңберінде мүше мемлекеттер уәкілетті органдарының ақпараттық жүйелерінен келіп түскен сұрау салудың мынадай түрлері өңделеді:</w:t>
      </w:r>
    </w:p>
    <w:p>
      <w:pPr>
        <w:spacing w:after="0"/>
        <w:ind w:left="0"/>
        <w:jc w:val="both"/>
      </w:pPr>
      <w:r>
        <w:rPr>
          <w:rFonts w:ascii="Times New Roman"/>
          <w:b w:val="false"/>
          <w:i w:val="false"/>
          <w:color w:val="000000"/>
          <w:sz w:val="28"/>
        </w:rPr>
        <w:t>
      бірыңғай дерекқорды жаңарту күні мен уақыты туралы мәліметтерге сұрау салу;</w:t>
      </w:r>
    </w:p>
    <w:p>
      <w:pPr>
        <w:spacing w:after="0"/>
        <w:ind w:left="0"/>
        <w:jc w:val="both"/>
      </w:pPr>
      <w:r>
        <w:rPr>
          <w:rFonts w:ascii="Times New Roman"/>
          <w:b w:val="false"/>
          <w:i w:val="false"/>
          <w:color w:val="000000"/>
          <w:sz w:val="28"/>
        </w:rPr>
        <w:t>
      бірыңғай дерекқордан мәліметтерді сұрату салу;</w:t>
      </w:r>
    </w:p>
    <w:p>
      <w:pPr>
        <w:spacing w:after="0"/>
        <w:ind w:left="0"/>
        <w:jc w:val="both"/>
      </w:pPr>
      <w:r>
        <w:rPr>
          <w:rFonts w:ascii="Times New Roman"/>
          <w:b w:val="false"/>
          <w:i w:val="false"/>
          <w:color w:val="000000"/>
          <w:sz w:val="28"/>
        </w:rPr>
        <w:t>
      бірыңғай дерекқордан өзгертілген мәліметтерді сұрату.</w:t>
      </w:r>
    </w:p>
    <w:p>
      <w:pPr>
        <w:spacing w:after="0"/>
        <w:ind w:left="0"/>
        <w:jc w:val="both"/>
      </w:pPr>
      <w:r>
        <w:rPr>
          <w:rFonts w:ascii="Times New Roman"/>
          <w:b w:val="false"/>
          <w:i w:val="false"/>
          <w:color w:val="000000"/>
          <w:sz w:val="28"/>
        </w:rPr>
        <w:t>
      Бірыңғай дерекқорды жаңарту күні мен уақыты туралы мәліметтерге сұрау салуды мүше мемлекеттің уәкілетті органының ақпараттық жүйесінде сақталатын тыйым салынған дәрілік препараттар туралы мәліметтерді бірыңғай дерекқорда сақталатын мәліметтермен үйлестіру қажеттігін бағалау мақсатында мүше мемлекеттің уәкілетті органы орындайды. Сұрау салуды жүзеге асыру кезінде "Бірыңғай дерекқорды жаңарту күні мен уақыты туралы мәліметтерді алу" рәсімі орындалады (P.MM.05.PRC.004).</w:t>
      </w:r>
    </w:p>
    <w:p>
      <w:pPr>
        <w:spacing w:after="0"/>
        <w:ind w:left="0"/>
        <w:jc w:val="both"/>
      </w:pPr>
      <w:r>
        <w:rPr>
          <w:rFonts w:ascii="Times New Roman"/>
          <w:b w:val="false"/>
          <w:i w:val="false"/>
          <w:color w:val="000000"/>
          <w:sz w:val="28"/>
        </w:rPr>
        <w:t>
      Бірыңғай дерекқордан мәліметтерді сұрату мүше мемлекеттің уәкілетті органының бірыңғай дерекқордан барлық мүше мемлекеттер немесе нақты мүше мемлекет бойынша тыйым салынған барлық дәрілік препараттар туралы өзекті мәліметтерді сұрату мақсатына қарай алуы үшін орындалады. Бірыңғай дерекқордан мәліметтерге сұрау салу ағымдағы күнгі жағдай бойынша да, сұрау салуда көрсетілген күнгі жағдай бойынша да жүзеге асырылуы мүмкін. Сұрау салуды жүзеге асыру кезінде "Бірыңғай дерекқордан мәліметтер алу" (P.MM.05.PRC.005) рәсімі орындалады.</w:t>
      </w:r>
    </w:p>
    <w:p>
      <w:pPr>
        <w:spacing w:after="0"/>
        <w:ind w:left="0"/>
        <w:jc w:val="both"/>
      </w:pPr>
      <w:r>
        <w:rPr>
          <w:rFonts w:ascii="Times New Roman"/>
          <w:b w:val="false"/>
          <w:i w:val="false"/>
          <w:color w:val="000000"/>
          <w:sz w:val="28"/>
        </w:rPr>
        <w:t>
      Бірыңғай дерекқордан өзгертілген мәліметтерге сұрау салу мүше мемлекеттің уәкілетті органының  тыйым салынған дәрілік препараттар туралы өзгертілген мәліметтерді алуы мақсатында орындалады. Сұрау салуды орындау кезінде оларды енгізу, алып тастау немесе өзгерту сұрау салуда көрсетілген күн мен уақыттан бастап сұрау салуды орындағанға дейінгі кезеңде орын алған, бірыңғай дерекқордан өзгертілген мәліметтер ұсынылады. Бірыңғай дерекқордан өзгертілген мәліметтер барлық мүше мемлекеттер немесе нақты мүше мемлекет бойынша сұрау салудың шарттарына байланысты ұсынылады. Көрсетілген сұрау салу тыйым салынған дәрілік препараттар туралы мәліметтерді бастапқы қосқан кезде, мысалы, жалпы процесті инициализациялау кезінде, жаңа мүше мемлекетті кіргізу кезінде, істен шығудан кейін ақпаратты қалпына келтірген кезде пайдаланылады. Сұрау салуды жүзеге асыру кезінде “Бірыңғай дерекқордан өзгертілген мәліметтерді алу” рәсімі орындалады (P.MM.05.PRC.006).</w:t>
      </w:r>
    </w:p>
    <w:p>
      <w:pPr>
        <w:spacing w:after="0"/>
        <w:ind w:left="0"/>
        <w:jc w:val="both"/>
      </w:pPr>
      <w:r>
        <w:rPr>
          <w:rFonts w:ascii="Times New Roman"/>
          <w:b w:val="false"/>
          <w:i w:val="false"/>
          <w:color w:val="000000"/>
          <w:sz w:val="28"/>
        </w:rPr>
        <w:t>
      Аталған мәліметтерді ұсыну  Мүше мемлекеттердің уәкілетті органдары мен Комиссия арасындағы ақпараттық өзара іс-қимыл регламентіне сәйкес жүзеге асырылады. Аталған мәліметтердің форматы мен құрылымы Электрондық құжаттар мен мәліметтердің форматтары мен құрылымдарының сипаттамасына сәйкес келуге тиіс.</w:t>
      </w:r>
    </w:p>
    <w:bookmarkStart w:name="z50" w:id="43"/>
    <w:p>
      <w:pPr>
        <w:spacing w:after="0"/>
        <w:ind w:left="0"/>
        <w:jc w:val="both"/>
      </w:pPr>
      <w:r>
        <w:rPr>
          <w:rFonts w:ascii="Times New Roman"/>
          <w:b w:val="false"/>
          <w:i w:val="false"/>
          <w:color w:val="000000"/>
          <w:sz w:val="28"/>
        </w:rPr>
        <w:t>
      19. Бірыңғай дерекқордан мәліметтер алу рәсімдері тобының келтірілген сипаттамасы 3-суретте берілген.</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3-сурет. Бірыңғай дерекқордан мәліметтер алу рәсімдері тобының жалпы схемасы</w:t>
      </w:r>
      <w:r>
        <w:br/>
      </w:r>
      <w:r>
        <w:rPr>
          <w:rFonts w:ascii="Times New Roman"/>
          <w:b w:val="false"/>
          <w:i w:val="false"/>
          <w:color w:val="000000"/>
          <w:sz w:val="28"/>
        </w:rPr>
        <w:t>
</w:t>
      </w:r>
    </w:p>
    <w:bookmarkStart w:name="z52" w:id="44"/>
    <w:p>
      <w:pPr>
        <w:spacing w:after="0"/>
        <w:ind w:left="0"/>
        <w:jc w:val="both"/>
      </w:pPr>
      <w:r>
        <w:rPr>
          <w:rFonts w:ascii="Times New Roman"/>
          <w:b w:val="false"/>
          <w:i w:val="false"/>
          <w:color w:val="000000"/>
          <w:sz w:val="28"/>
        </w:rPr>
        <w:t>
      20. Бірыңғай дерекқордан мәліметтер алу, рәсімдері тобына кіретін жалпы процесс рәсімдерінің тізбесі 3-кестеде берілген.</w:t>
      </w:r>
    </w:p>
    <w:bookmarkEnd w:id="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3-кесте</w:t>
      </w:r>
    </w:p>
    <w:bookmarkStart w:name="z54" w:id="45"/>
    <w:p>
      <w:pPr>
        <w:spacing w:after="0"/>
        <w:ind w:left="0"/>
        <w:jc w:val="left"/>
      </w:pPr>
      <w:r>
        <w:rPr>
          <w:rFonts w:ascii="Times New Roman"/>
          <w:b/>
          <w:i w:val="false"/>
          <w:color w:val="000000"/>
        </w:rPr>
        <w:t xml:space="preserve"> Бірыңғай дерекқордан мәліметтер алу рәсімдер тобына кіретін жалпы процесс рәсімдерінің тізбесі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Комиссияның бірыңғай дерекқорды жаңарту күні мен уақыты туралы мүше мемлекеттердің уәкілетті органдарының ақпараттық жүйелерінен мәліметтерді сұрату бойынша ұсынуына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Комиссияның бірыңғай дерекқордан сұрау салулар бойынша мүше мемлекеттердің уәкілетті органдарының ақпараттық жүйелерінен көрсетілген күні өзекті мәліметтерді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Комиссияның сұрау салулар бойынша сұрау салуда көрсетілген күн мен уақыттан бастап сұрау салуды орындағанға дейінгі кезең үшін мүше мемлекеттердің уәкілетті органдарының ақпараттық жүйелерінен бірыңғай дерекқордан өзгертілген мәліметтерді ұсынуына арналған</w:t>
            </w:r>
          </w:p>
        </w:tc>
      </w:tr>
    </w:tbl>
    <w:bookmarkStart w:name="z55" w:id="46"/>
    <w:p>
      <w:pPr>
        <w:spacing w:after="0"/>
        <w:ind w:left="0"/>
        <w:jc w:val="left"/>
      </w:pPr>
      <w:r>
        <w:rPr>
          <w:rFonts w:ascii="Times New Roman"/>
          <w:b/>
          <w:i w:val="false"/>
          <w:color w:val="000000"/>
        </w:rPr>
        <w:t xml:space="preserve"> 6. Бірыңғай дерекқорға мәліметтерді енгізу туралы хабарлау рәсімдері тобы </w:t>
      </w:r>
    </w:p>
    <w:bookmarkEnd w:id="46"/>
    <w:bookmarkStart w:name="z56" w:id="47"/>
    <w:p>
      <w:pPr>
        <w:spacing w:after="0"/>
        <w:ind w:left="0"/>
        <w:jc w:val="both"/>
      </w:pPr>
      <w:r>
        <w:rPr>
          <w:rFonts w:ascii="Times New Roman"/>
          <w:b w:val="false"/>
          <w:i w:val="false"/>
          <w:color w:val="000000"/>
          <w:sz w:val="28"/>
        </w:rPr>
        <w:t>
      21. Бірыңғай дерекқорға мәліметтерді енгізу туралы хабарлама рәсімдері мүше мемлекеттердің уәкілетті органы тыйым салынған дәрілік препарат туралы мәліметтерді бірыңғай дерекқорға енгізген кезде орындалады. Мұндай жағдайда "Бірыңғай дерекқорға мәліметтерді енгізу туралы хабарлау" рәсімі орындалады (P.MM.05.PRC.007).</w:t>
      </w:r>
    </w:p>
    <w:bookmarkEnd w:id="47"/>
    <w:p>
      <w:pPr>
        <w:spacing w:after="0"/>
        <w:ind w:left="0"/>
        <w:jc w:val="both"/>
      </w:pPr>
      <w:r>
        <w:rPr>
          <w:rFonts w:ascii="Times New Roman"/>
          <w:b w:val="false"/>
          <w:i w:val="false"/>
          <w:color w:val="000000"/>
          <w:sz w:val="28"/>
        </w:rPr>
        <w:t>
      Мүше мемлекеттің уәкілетті органы  басқа мүше мемлекеттердің уәкілетті органдарына хабарламалар жіберуі Еуразиялық экономикалық комиссия Алқасының 2016 жылғы 25 қазандағы № 126 шешімімен бекітілген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Мүше мемлекеттердің уәкілетті органдары арасындағы ақпараттық өзара іс-қимыл регламенті) сәйкес жүзеге асырылады. Аталған мәліметтердің форматы мен құрылымы Электрондық құжаттар мен мәліметтердің форматтары мен құрылымдарының сипаттамасына сәйкес келуге тиіс.</w:t>
      </w:r>
    </w:p>
    <w:bookmarkStart w:name="z57" w:id="48"/>
    <w:p>
      <w:pPr>
        <w:spacing w:after="0"/>
        <w:ind w:left="0"/>
        <w:jc w:val="both"/>
      </w:pPr>
      <w:r>
        <w:rPr>
          <w:rFonts w:ascii="Times New Roman"/>
          <w:b w:val="false"/>
          <w:i w:val="false"/>
          <w:color w:val="000000"/>
          <w:sz w:val="28"/>
        </w:rPr>
        <w:t>
      22. Бірыңғай дерекқорға мәліметтерді енгізу туралы хабарлама рәсімдері тобының келтірілген сипаттамасы 4-суретте берілген.</w:t>
      </w:r>
    </w:p>
    <w:bookmarkEnd w:id="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4-сурет. Бірыңғай дерекқорға мәліметтерді енгізу туралы хабарлама рәсімдер тобының жалпы схемасы</w:t>
      </w:r>
      <w:r>
        <w:br/>
      </w:r>
      <w:r>
        <w:rPr>
          <w:rFonts w:ascii="Times New Roman"/>
          <w:b w:val="false"/>
          <w:i w:val="false"/>
          <w:color w:val="000000"/>
          <w:sz w:val="28"/>
        </w:rPr>
        <w:t>
</w:t>
      </w:r>
    </w:p>
    <w:bookmarkStart w:name="z59" w:id="49"/>
    <w:p>
      <w:pPr>
        <w:spacing w:after="0"/>
        <w:ind w:left="0"/>
        <w:jc w:val="both"/>
      </w:pPr>
      <w:r>
        <w:rPr>
          <w:rFonts w:ascii="Times New Roman"/>
          <w:b w:val="false"/>
          <w:i w:val="false"/>
          <w:color w:val="000000"/>
          <w:sz w:val="28"/>
        </w:rPr>
        <w:t>
      23. Бірыңғай дерекқорға мәліметтерді енгізу туралы хабарлама рәсімдер тобына кіретін жалпы процесс рәсімдерінің тізбесі 4-кестеде берілген.</w:t>
      </w:r>
    </w:p>
    <w:bookmarkEnd w:id="49"/>
    <w:bookmarkStart w:name="z60" w:id="50"/>
    <w:p>
      <w:pPr>
        <w:spacing w:after="0"/>
        <w:ind w:left="0"/>
        <w:jc w:val="both"/>
      </w:pPr>
      <w:r>
        <w:rPr>
          <w:rFonts w:ascii="Times New Roman"/>
          <w:b w:val="false"/>
          <w:i w:val="false"/>
          <w:color w:val="000000"/>
          <w:sz w:val="28"/>
        </w:rPr>
        <w:t>
      4-кесте</w:t>
      </w:r>
    </w:p>
    <w:bookmarkEnd w:id="50"/>
    <w:bookmarkStart w:name="z61" w:id="51"/>
    <w:p>
      <w:pPr>
        <w:spacing w:after="0"/>
        <w:ind w:left="0"/>
        <w:jc w:val="left"/>
      </w:pPr>
      <w:r>
        <w:rPr>
          <w:rFonts w:ascii="Times New Roman"/>
          <w:b/>
          <w:i w:val="false"/>
          <w:color w:val="000000"/>
        </w:rPr>
        <w:t xml:space="preserve"> Бірыңғай дерекқорға мәліметтерді енгізу туралы хабарлау рәсімдер тобына кіретін жалпы процесс рәсімдерінің тізбесі</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P.MM.05.PRC.007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басқа мүше мемлекеттердің уәкілетті органдарын тыйым салынған дәрілік препараттар туралы мәліметтердің бірыңғай дерекқорға енгізілгені туралы хабарлауына арналған</w:t>
            </w:r>
          </w:p>
        </w:tc>
      </w:tr>
    </w:tbl>
    <w:bookmarkStart w:name="z62" w:id="52"/>
    <w:p>
      <w:pPr>
        <w:spacing w:after="0"/>
        <w:ind w:left="0"/>
        <w:jc w:val="left"/>
      </w:pPr>
      <w:r>
        <w:rPr>
          <w:rFonts w:ascii="Times New Roman"/>
          <w:b/>
          <w:i w:val="false"/>
          <w:color w:val="000000"/>
        </w:rPr>
        <w:t xml:space="preserve"> V. Жалпы процестің ақпараттық объектілері</w:t>
      </w:r>
    </w:p>
    <w:bookmarkEnd w:id="52"/>
    <w:p>
      <w:pPr>
        <w:spacing w:after="0"/>
        <w:ind w:left="0"/>
        <w:jc w:val="left"/>
      </w:pPr>
    </w:p>
    <w:p>
      <w:pPr>
        <w:spacing w:after="0"/>
        <w:ind w:left="0"/>
        <w:jc w:val="both"/>
      </w:pPr>
      <w:r>
        <w:rPr>
          <w:rFonts w:ascii="Times New Roman"/>
          <w:b w:val="false"/>
          <w:i w:val="false"/>
          <w:color w:val="000000"/>
          <w:sz w:val="28"/>
        </w:rPr>
        <w:t>
      24. Олар туралы немесе олардан мәліметтер жалпы процеске қатысушылар арасындағы өзара іс-қимыл процесінде берілетін ақпараттық объектілер тізбесі 5-кестеде берілген.</w:t>
      </w:r>
    </w:p>
    <w:bookmarkStart w:name="z64" w:id="53"/>
    <w:p>
      <w:pPr>
        <w:spacing w:after="0"/>
        <w:ind w:left="0"/>
        <w:jc w:val="both"/>
      </w:pPr>
      <w:r>
        <w:rPr>
          <w:rFonts w:ascii="Times New Roman"/>
          <w:b w:val="false"/>
          <w:i w:val="false"/>
          <w:color w:val="000000"/>
          <w:sz w:val="28"/>
        </w:rPr>
        <w:t>
      5-кесте</w:t>
      </w:r>
    </w:p>
    <w:bookmarkEnd w:id="53"/>
    <w:bookmarkStart w:name="z65" w:id="54"/>
    <w:p>
      <w:pPr>
        <w:spacing w:after="0"/>
        <w:ind w:left="0"/>
        <w:jc w:val="left"/>
      </w:pPr>
      <w:r>
        <w:rPr>
          <w:rFonts w:ascii="Times New Roman"/>
          <w:b/>
          <w:i w:val="false"/>
          <w:color w:val="000000"/>
        </w:rPr>
        <w:t xml:space="preserve"> Ақпараттық объектілер тізбесі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қауіпсіздігі мен сапасын бақылауды мониторингтеу нәтижесінде мүше мемлекеттердің уәкілетті органдарынан алынған тыйым салынған дәрілік препараттар туралы мәліметтерді қамтитын бірыңғай ақпараттық ресурс </w:t>
            </w:r>
          </w:p>
        </w:tc>
      </w:tr>
    </w:tbl>
    <w:bookmarkStart w:name="z66" w:id="55"/>
    <w:p>
      <w:pPr>
        <w:spacing w:after="0"/>
        <w:ind w:left="0"/>
        <w:jc w:val="left"/>
      </w:pPr>
      <w:r>
        <w:rPr>
          <w:rFonts w:ascii="Times New Roman"/>
          <w:b/>
          <w:i w:val="false"/>
          <w:color w:val="000000"/>
        </w:rPr>
        <w:t xml:space="preserve"> VI. Жалпы процеске қатысушылардың жауапкершілігі </w:t>
      </w:r>
    </w:p>
    <w:bookmarkEnd w:id="55"/>
    <w:p>
      <w:pPr>
        <w:spacing w:after="0"/>
        <w:ind w:left="0"/>
        <w:jc w:val="left"/>
      </w:pPr>
    </w:p>
    <w:p>
      <w:pPr>
        <w:spacing w:after="0"/>
        <w:ind w:left="0"/>
        <w:jc w:val="both"/>
      </w:pPr>
      <w:r>
        <w:rPr>
          <w:rFonts w:ascii="Times New Roman"/>
          <w:b w:val="false"/>
          <w:i w:val="false"/>
          <w:color w:val="000000"/>
          <w:sz w:val="28"/>
        </w:rPr>
        <w:t xml:space="preserve">
      25. Мәліметтердің уақтылы және толық берілуін қамтамасыз етуге бағытталған талаптарды сақтамағаны үшін Комиссияның ақпараттық өзара іс-қимылға қатысатын лауазымды адамдары мен қызметкерлерін тәртіптік жауаптылыққа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Одақтың құқығын құрайтын өзге де халықаралық шарттар мен актілерге сәйкес, ал мүше мемлекеттердің уәкілетті органдарының лауазымды адамдары мен қызметкерлерін тәртіптік жауаптылыққа тарту мүше  мемлекеттердің заңнамасына сәйкес жүзеге асырылады.</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VII. Жалпы процестің анықтамалықтары мен сыныптауыштары</w:t>
      </w:r>
    </w:p>
    <w:p>
      <w:pPr>
        <w:spacing w:after="0"/>
        <w:ind w:left="0"/>
        <w:jc w:val="left"/>
      </w:pPr>
    </w:p>
    <w:p>
      <w:pPr>
        <w:spacing w:after="0"/>
        <w:ind w:left="0"/>
        <w:jc w:val="both"/>
      </w:pPr>
      <w:r>
        <w:rPr>
          <w:rFonts w:ascii="Times New Roman"/>
          <w:b w:val="false"/>
          <w:i w:val="false"/>
          <w:color w:val="000000"/>
          <w:sz w:val="28"/>
        </w:rPr>
        <w:t>
      26. Жалпы процестің анықтамалықтары мен сыныптауыштарының тізбесі 6-кестеде берілген.</w:t>
      </w:r>
    </w:p>
    <w:bookmarkStart w:name="z70" w:id="56"/>
    <w:p>
      <w:pPr>
        <w:spacing w:after="0"/>
        <w:ind w:left="0"/>
        <w:jc w:val="both"/>
      </w:pPr>
      <w:r>
        <w:rPr>
          <w:rFonts w:ascii="Times New Roman"/>
          <w:b w:val="false"/>
          <w:i w:val="false"/>
          <w:color w:val="000000"/>
          <w:sz w:val="28"/>
        </w:rPr>
        <w:t>
      6-кесте</w:t>
      </w:r>
    </w:p>
    <w:bookmarkEnd w:id="56"/>
    <w:bookmarkStart w:name="z71" w:id="57"/>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Халықаралық өлшем бірліктері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БҰҰ Еуропалық экономикалық комиссиясының № 20 ұсынымына сәйкес өлшем бірліктерінің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3166-1 стандартына сәйкес елдердің атаулары мен олардың кодтарының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препараттардың құрамындағы белсенді заттардың дозасы мен концентрациясының өлшем бірлігінің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 заттардың дозасы мен концентрациясының сандық шамасын белгілеу үшін  фармакологияда пайдаланылатын өлшем бірліктерінің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нысандар номенклатурасы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нысандардың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 қаптамасының жиынтықтаушы құралдардың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қайталама (тұтынушылық) қаптамасының құрамындағы жиынтықтаушы құралдардың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шектеу ауқымы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 шектеу ауқымы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ұйымдастыру-құқықтық нысандар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ұйымдастыру-құқықтық нысандар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бастапқы қаптамалары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бастапқы қаптамалары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топтастыру, жалпыға бірдей қабылданған және химиялық атауларының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топтастыру, жалпыға бірдей қабылданған және химиялық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заттардың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заттардың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заттардың функционалдық мақсаттарының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құрамына кіретін қосымша заттардың функционалдық мақсаттарының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гомеопатиялық материал атауларының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гомеопатиялық материалдың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қайталама  (тұтынушылық) қаптамалары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қайталама (тұтынушылық) қаптамалары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өнімнің қауіпсіздігі мен сапасын бақылауды  мониторингтеу нәтижелері бойынша шешім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өнімнің қауіпсіздігі мен сапасын бақылауды  мониторингтеу нәтижелері бойынша шешім түрлерінің тізбесін қамтиды</w:t>
            </w:r>
          </w:p>
        </w:tc>
      </w:tr>
    </w:tbl>
    <w:bookmarkStart w:name="z72" w:id="58"/>
    <w:p>
      <w:pPr>
        <w:spacing w:after="0"/>
        <w:ind w:left="0"/>
        <w:jc w:val="left"/>
      </w:pPr>
      <w:r>
        <w:rPr>
          <w:rFonts w:ascii="Times New Roman"/>
          <w:b/>
          <w:i w:val="false"/>
          <w:color w:val="000000"/>
        </w:rPr>
        <w:t xml:space="preserve"> VIII. Жалпы процесс рәсімдері</w:t>
      </w:r>
    </w:p>
    <w:bookmarkEnd w:id="58"/>
    <w:bookmarkStart w:name="z73" w:id="59"/>
    <w:p>
      <w:pPr>
        <w:spacing w:after="0"/>
        <w:ind w:left="0"/>
        <w:jc w:val="left"/>
      </w:pPr>
      <w:r>
        <w:rPr>
          <w:rFonts w:ascii="Times New Roman"/>
          <w:b/>
          <w:i w:val="false"/>
          <w:color w:val="000000"/>
        </w:rPr>
        <w:t xml:space="preserve"> 1. Бірыңғай дерекқорды қалыптастыру және жүргізу рәсімдері "Бірыңғай дерекқорға мәліметтерді енгізу" рәсімі (P.MM.05.PRC.001)</w:t>
      </w:r>
    </w:p>
    <w:bookmarkEnd w:id="59"/>
    <w:bookmarkStart w:name="z74" w:id="60"/>
    <w:p>
      <w:pPr>
        <w:spacing w:after="0"/>
        <w:ind w:left="0"/>
        <w:jc w:val="both"/>
      </w:pPr>
      <w:r>
        <w:rPr>
          <w:rFonts w:ascii="Times New Roman"/>
          <w:b w:val="false"/>
          <w:i w:val="false"/>
          <w:color w:val="000000"/>
          <w:sz w:val="28"/>
        </w:rPr>
        <w:t>
      27. "Бірыңғай дерекқорға мәліметтерді енгізу" рәсімдерін (P.MM.05.PRC.001) орындау схемасы 5-суретте берілген.</w:t>
      </w:r>
    </w:p>
    <w:bookmarkEnd w:id="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041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5-сурет. “Бірыңғай дерекқорға мәліметтерді енгізу” рәсімдерін орындау схемасы (P.MM.05.PRC.001)</w:t>
      </w:r>
      <w:r>
        <w:br/>
      </w:r>
      <w:r>
        <w:rPr>
          <w:rFonts w:ascii="Times New Roman"/>
          <w:b w:val="false"/>
          <w:i w:val="false"/>
          <w:color w:val="000000"/>
          <w:sz w:val="28"/>
        </w:rPr>
        <w:t>
</w:t>
      </w:r>
    </w:p>
    <w:bookmarkStart w:name="z75" w:id="61"/>
    <w:p>
      <w:pPr>
        <w:spacing w:after="0"/>
        <w:ind w:left="0"/>
        <w:jc w:val="both"/>
      </w:pPr>
      <w:r>
        <w:rPr>
          <w:rFonts w:ascii="Times New Roman"/>
          <w:b w:val="false"/>
          <w:i w:val="false"/>
          <w:color w:val="000000"/>
          <w:sz w:val="28"/>
        </w:rPr>
        <w:t>
      28. "Бірыңғай дерекқорға мәліметтерді енгізу" рәсімі (P.MM.05.PRC.001) мүше мемлекеттердің уәкілетті органы дәрілік зат айналысы шектелген жағдайда бірыңғай дерекқорға енгізу үшін тыйым салынған жаңа дәрілік препарат туралы  мәліметтер ұсынған кезде орындалады.</w:t>
      </w:r>
    </w:p>
    <w:bookmarkEnd w:id="61"/>
    <w:bookmarkStart w:name="z76" w:id="62"/>
    <w:p>
      <w:pPr>
        <w:spacing w:after="0"/>
        <w:ind w:left="0"/>
        <w:jc w:val="both"/>
      </w:pPr>
      <w:r>
        <w:rPr>
          <w:rFonts w:ascii="Times New Roman"/>
          <w:b w:val="false"/>
          <w:i w:val="false"/>
          <w:color w:val="000000"/>
          <w:sz w:val="28"/>
        </w:rPr>
        <w:t>
      29. Бірінші болып "Бірыңғай дерекқорға енгізу үшін мәліметтер ұсыну" (P.MM.05.OPR.001) операциясы орындалады, оның орындалу нәтижелері бойынша мүше мемлекеттердің уәкілетті органы бірыңғай дерекқорға енгізу үшін тыйым салынған дәрілік препарат туралы мәліметтерді қалыптастырады және Комиссияға ұсынады.</w:t>
      </w:r>
    </w:p>
    <w:bookmarkEnd w:id="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30. Комиссияға бірыңғай дерекқорға енгізу үшін тыйым салынған дәрілік препарат туралы мәліметтер келіп түскен кезде "Бірыңғай дерекқорға енгізу үшін мәліметтерді алу және өңдеу" операциясы орындалады (P.MM.05.OPR.002), оның орындалу нәтижелері бойынша тыйым салынған дәрілік препарат туралы мәліметтер бірыңғай дерекқорға енгізіледі. Мәліметтерді бірыңғай дерекқорға енгізу нәтижелері туралы хабарлама мүше мемлекеттің уәкілетті органына беріледі.</w:t>
      </w:r>
    </w:p>
    <w:bookmarkStart w:name="z400" w:id="63"/>
    <w:p>
      <w:pPr>
        <w:spacing w:after="0"/>
        <w:ind w:left="0"/>
        <w:jc w:val="both"/>
      </w:pPr>
      <w:r>
        <w:rPr>
          <w:rFonts w:ascii="Times New Roman"/>
          <w:b w:val="false"/>
          <w:i w:val="false"/>
          <w:color w:val="000000"/>
          <w:sz w:val="28"/>
        </w:rPr>
        <w:t>
      31. Мәліметтерді бірыңғай дерекқорға енгізу нәтижелері туралы хабарлама мүше мемлекеттің уәкілетті органына келіп түскен кезде "Мәліметтерді бірыңғай дерекқорға енгізу нәтижелері туралы хабарлама алу" (P.MM.05.OPR.003) операциясы орындалады, оның орындалу нәтижелері бойынша аталған хабарламаны алу және өңдеу жүзеге асырылады.</w:t>
      </w:r>
    </w:p>
    <w:bookmarkEnd w:id="63"/>
    <w:bookmarkStart w:name="z77" w:id="64"/>
    <w:p>
      <w:pPr>
        <w:spacing w:after="0"/>
        <w:ind w:left="0"/>
        <w:jc w:val="both"/>
      </w:pPr>
      <w:r>
        <w:rPr>
          <w:rFonts w:ascii="Times New Roman"/>
          <w:b w:val="false"/>
          <w:i w:val="false"/>
          <w:color w:val="000000"/>
          <w:sz w:val="28"/>
        </w:rPr>
        <w:t>
      32. "Бірыңғай дерекқорға енгізу үшін мәліметтерді алу және өңдеу" (P.MM.05.OPR.002) операциясы орындалған жағдайда "Бірыңғай дерекқорға енгізілген мәліметтерді жариялау" (P.MM.05.OPR.004) операциясы орындалады, оның орындалу нәтижелері бойынша жаңартылған бірыңғай дерекқор Одақтың ақпараттық порталында жарияланады.</w:t>
      </w:r>
    </w:p>
    <w:bookmarkEnd w:id="64"/>
    <w:bookmarkStart w:name="z78" w:id="65"/>
    <w:p>
      <w:pPr>
        <w:spacing w:after="0"/>
        <w:ind w:left="0"/>
        <w:jc w:val="both"/>
      </w:pPr>
      <w:r>
        <w:rPr>
          <w:rFonts w:ascii="Times New Roman"/>
          <w:b w:val="false"/>
          <w:i w:val="false"/>
          <w:color w:val="000000"/>
          <w:sz w:val="28"/>
        </w:rPr>
        <w:t>
      33. Тыйым салынған жаңа дәрілік препарат туралы  мәліметтердің бірыңғай дерекқорға енгізілуі және бірыңғай дерекқордың Одақтың ақпараттық порталында жариялануы "Бірыңғай дерекқорға мәліметтерді енгізу" (P.MM.05.PRC.001) рәсімдерінің орындалу нәтижелері болып табылады. </w:t>
      </w:r>
    </w:p>
    <w:bookmarkEnd w:id="65"/>
    <w:bookmarkStart w:name="z79" w:id="66"/>
    <w:p>
      <w:pPr>
        <w:spacing w:after="0"/>
        <w:ind w:left="0"/>
        <w:jc w:val="both"/>
      </w:pPr>
      <w:r>
        <w:rPr>
          <w:rFonts w:ascii="Times New Roman"/>
          <w:b w:val="false"/>
          <w:i w:val="false"/>
          <w:color w:val="000000"/>
          <w:sz w:val="28"/>
        </w:rPr>
        <w:t>
      34. Бірыңғай дерекқорға мәліметтерді енгізу" (P.MM.05.PRC.001) рәсімі шеңберінде орындалатын жалпы процесс операцияларының тізбесі 7-кестеде берілген.</w:t>
      </w:r>
    </w:p>
    <w:bookmarkEnd w:id="66"/>
    <w:bookmarkStart w:name="z80" w:id="67"/>
    <w:p>
      <w:pPr>
        <w:spacing w:after="0"/>
        <w:ind w:left="0"/>
        <w:jc w:val="both"/>
      </w:pPr>
      <w:r>
        <w:rPr>
          <w:rFonts w:ascii="Times New Roman"/>
          <w:b w:val="false"/>
          <w:i w:val="false"/>
          <w:color w:val="000000"/>
          <w:sz w:val="28"/>
        </w:rPr>
        <w:t>
      7-кесте</w:t>
      </w:r>
    </w:p>
    <w:bookmarkEnd w:id="67"/>
    <w:bookmarkStart w:name="z81" w:id="68"/>
    <w:p>
      <w:pPr>
        <w:spacing w:after="0"/>
        <w:ind w:left="0"/>
        <w:jc w:val="left"/>
      </w:pPr>
      <w:r>
        <w:rPr>
          <w:rFonts w:ascii="Times New Roman"/>
          <w:b/>
          <w:i w:val="false"/>
          <w:color w:val="000000"/>
        </w:rPr>
        <w:t xml:space="preserve"> "Бірыңғай дерекқорға мәліметтерді енгізу" (P.MM.05.PRC.001) рәсімі шеңберінде орындалатын  жалпы процесс операцияларының тізбесі</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дерекқорға мәліметтерді енгізу нәтижелері туралы хабарламаны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енгізілген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берілген</w:t>
            </w:r>
          </w:p>
        </w:tc>
      </w:tr>
    </w:tbl>
    <w:bookmarkStart w:name="z82" w:id="69"/>
    <w:p>
      <w:pPr>
        <w:spacing w:after="0"/>
        <w:ind w:left="0"/>
        <w:jc w:val="both"/>
      </w:pPr>
      <w:r>
        <w:rPr>
          <w:rFonts w:ascii="Times New Roman"/>
          <w:b w:val="false"/>
          <w:i w:val="false"/>
          <w:color w:val="000000"/>
          <w:sz w:val="28"/>
        </w:rPr>
        <w:t>
      8-кесте</w:t>
      </w:r>
    </w:p>
    <w:bookmarkEnd w:id="69"/>
    <w:bookmarkStart w:name="z83" w:id="70"/>
    <w:p>
      <w:pPr>
        <w:spacing w:after="0"/>
        <w:ind w:left="0"/>
        <w:jc w:val="left"/>
      </w:pPr>
      <w:r>
        <w:rPr>
          <w:rFonts w:ascii="Times New Roman"/>
          <w:b/>
          <w:i w:val="false"/>
          <w:color w:val="000000"/>
        </w:rPr>
        <w:t xml:space="preserve"> "Бірыңғай дерекқорға енгізу үшін мәліметтер ұсыну" (P.MM.05.OPR.001) операциясының сипаттамасы </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тыйым салынған жаңа дәрілік препарат туралы мәліметтерді бірыңғай дерекқорға енгізу үшін ұсынған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енгізілетін бірыңғай дерекқорға тыйым салынған дәрілік препараттар туралы мәліметтерді қамтитын хабарды қалыптастырады және мүше мемлекеттердің уәкілетті органдары мен Комиссия арасындағы ақпараттық өзара іс-қимыл регламентіне сәйкес оларды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енгізуге және бірыңғай дерекқорды Одақтың ақпараттық порталында жариялауға арналған тыйым салынған жаңа дәрілік препарат туралы мәліметтер Комиссияға берілді</w:t>
            </w:r>
          </w:p>
        </w:tc>
      </w:tr>
    </w:tbl>
    <w:bookmarkStart w:name="z84" w:id="71"/>
    <w:p>
      <w:pPr>
        <w:spacing w:after="0"/>
        <w:ind w:left="0"/>
        <w:jc w:val="both"/>
      </w:pPr>
      <w:r>
        <w:rPr>
          <w:rFonts w:ascii="Times New Roman"/>
          <w:b w:val="false"/>
          <w:i w:val="false"/>
          <w:color w:val="000000"/>
          <w:sz w:val="28"/>
        </w:rPr>
        <w:t>
      9-кесте</w:t>
      </w:r>
    </w:p>
    <w:bookmarkEnd w:id="71"/>
    <w:bookmarkStart w:name="z85" w:id="72"/>
    <w:p>
      <w:pPr>
        <w:spacing w:after="0"/>
        <w:ind w:left="0"/>
        <w:jc w:val="left"/>
      </w:pPr>
      <w:r>
        <w:rPr>
          <w:rFonts w:ascii="Times New Roman"/>
          <w:b/>
          <w:i w:val="false"/>
          <w:color w:val="000000"/>
        </w:rPr>
        <w:t xml:space="preserve"> "Бірыңғай дерекқорға енгізу үшін мәліметтерді алу және өңдеу" (P.MM.05.OPR.002) операциясының сипаттамасы</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бірыңғай дерекқорға енгізу үшін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тыйым салынған дәрілік препарат туралы мәліметтерді бірыңғай дерекқорға енгізу үшін алған кезде орындалады ("Бірыңғай дерекқорға енгізу үшін мәліметтер ұсыну " (P.MM.05.OPR.001)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жалпы процесті іске асыру үшін пайдаланылатын Электрондық құжаттар мен мәліметтердің форматтары мен құрылымдарының сипаттамасына сәйкес келуге тиіс. Авторын жазу талап етіледі, мәліметтерді мүше мемлекеттердің уәкілетті органдары ғана ұсынады. Хабар және электрондық құжат (мәліметтер) Мүше мемлекеттердің уәкілетті органдары мен Комиссия арасындағы ақпараттық өзара іс-қимыл регламентінде көзделген электрондық құжат (мәліметтер)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мемлекеттердің уәкілетті органдары мен Комиссия арасындағы ақпараттық өзара іс-қимыл регламентіне сәйкес орындаушы мәліметтерді қабылдайды және тексереді. Тексеру табысты орындалған жағдайда орындаушы бірыңғай дерекқорға жаңа мәліметтер енгізеді, енгізілген мәліметтер үшін жаңартылған күні мен уақытын толтырады, нәтижелері туралы хабарламаны қалыптастырады және Мүше мемлекеттердің уәкілетті органдары мен Комиссия арасындағы ақпараттық өзара іс-қимыл регламентіне сәйкес мәліметтерді қосуға сәйкес келетін, өңдеу нәтижесі кодының мәні бар мәліметтерді бірыңғай дерекқорға енгізу үшін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жаңартылды, мәліметтерді бірыңғай дерекқорға енгізу нәтижелері туралы хабарлама мүше мемлекеттің уәкілетті органына жіберілді</w:t>
            </w:r>
          </w:p>
        </w:tc>
      </w:tr>
    </w:tbl>
    <w:bookmarkStart w:name="z86" w:id="73"/>
    <w:p>
      <w:pPr>
        <w:spacing w:after="0"/>
        <w:ind w:left="0"/>
        <w:jc w:val="both"/>
      </w:pPr>
      <w:r>
        <w:rPr>
          <w:rFonts w:ascii="Times New Roman"/>
          <w:b w:val="false"/>
          <w:i w:val="false"/>
          <w:color w:val="000000"/>
          <w:sz w:val="28"/>
        </w:rPr>
        <w:t>
      10-кесте</w:t>
      </w:r>
    </w:p>
    <w:bookmarkEnd w:id="73"/>
    <w:bookmarkStart w:name="z87" w:id="74"/>
    <w:p>
      <w:pPr>
        <w:spacing w:after="0"/>
        <w:ind w:left="0"/>
        <w:jc w:val="left"/>
      </w:pPr>
      <w:r>
        <w:rPr>
          <w:rFonts w:ascii="Times New Roman"/>
          <w:b/>
          <w:i w:val="false"/>
          <w:color w:val="000000"/>
        </w:rPr>
        <w:t xml:space="preserve"> "Мәліметтерді бірыңғай дерекқорға енгізу нәтижелері туралы хабарламаны алу" (P.MM.05.OPR.003) операциясының сипаттамасы</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енгізу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бірыңғай дерекқорға енгізу нәтижелері туралы хабарламаны алған кезде орындалады ("Бірыңғай дерекқорға енгізу үшін мәліметтерді алу және өңдеу" (P.MM.05.OPR.002)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уәкілетті органдары мен Комиссия арасындағы ақпараттық өзара іс-қимыл регламентіне сәйкес орындаушы мәліметтерді бірыңғай дерекқорға енгізу нәтижелері туралы хабарламаны қабылдайды және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уәкілетті органы мәліметтерді бірыңғай дерекқорға енгізу нәтижелері туралы хабарламаны алды</w:t>
            </w:r>
          </w:p>
        </w:tc>
      </w:tr>
    </w:tbl>
    <w:bookmarkStart w:name="z88" w:id="75"/>
    <w:p>
      <w:pPr>
        <w:spacing w:after="0"/>
        <w:ind w:left="0"/>
        <w:jc w:val="both"/>
      </w:pPr>
      <w:r>
        <w:rPr>
          <w:rFonts w:ascii="Times New Roman"/>
          <w:b w:val="false"/>
          <w:i w:val="false"/>
          <w:color w:val="000000"/>
          <w:sz w:val="28"/>
        </w:rPr>
        <w:t>
      11-кесте</w:t>
      </w:r>
    </w:p>
    <w:bookmarkEnd w:id="75"/>
    <w:bookmarkStart w:name="z89" w:id="76"/>
    <w:p>
      <w:pPr>
        <w:spacing w:after="0"/>
        <w:ind w:left="0"/>
        <w:jc w:val="left"/>
      </w:pPr>
      <w:r>
        <w:rPr>
          <w:rFonts w:ascii="Times New Roman"/>
          <w:b/>
          <w:i w:val="false"/>
          <w:color w:val="000000"/>
        </w:rPr>
        <w:t xml:space="preserve"> "Бірыңғай дерекқорға енгізілген мәліметтерді жариялау" (P.MM.05.OPR.004) операциясының сипаттамасы</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енгізілген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 жаңартылған соң орындайды ("Бірыңғай дерекқорға енгізу үшін мәліметтерді алу және өңдеу" (P.MM.05.OPR.002)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тыйым салынған дәрілік препарат туралы мәліметтерді Одақтың ақпараттық порталында жариялайды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бірыңғай дерекқор Одақтың ақпараттық порталында жарияланды</w:t>
            </w:r>
          </w:p>
        </w:tc>
      </w:tr>
    </w:tbl>
    <w:bookmarkStart w:name="z90" w:id="77"/>
    <w:p>
      <w:pPr>
        <w:spacing w:after="0"/>
        <w:ind w:left="0"/>
        <w:jc w:val="left"/>
      </w:pPr>
      <w:r>
        <w:rPr>
          <w:rFonts w:ascii="Times New Roman"/>
          <w:b/>
          <w:i w:val="false"/>
          <w:color w:val="000000"/>
        </w:rPr>
        <w:t xml:space="preserve"> "Бірыңғай дерекқордағы мәліметтерді өзгерту" (P.MM.05.PRC.002) рәсімі</w:t>
      </w:r>
    </w:p>
    <w:bookmarkEnd w:id="77"/>
    <w:bookmarkStart w:name="z91" w:id="78"/>
    <w:p>
      <w:pPr>
        <w:spacing w:after="0"/>
        <w:ind w:left="0"/>
        <w:jc w:val="both"/>
      </w:pPr>
      <w:r>
        <w:rPr>
          <w:rFonts w:ascii="Times New Roman"/>
          <w:b w:val="false"/>
          <w:i w:val="false"/>
          <w:color w:val="000000"/>
          <w:sz w:val="28"/>
        </w:rPr>
        <w:t>
      35. "Бірыңғай дерекқордағы мәліметтерді өзгерту" (P.MM.05.PRC.002) рәсімін орындау схемасы 6-суретте берілген.</w:t>
      </w:r>
    </w:p>
    <w:bookmarkEnd w:id="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676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79"/>
    <w:p>
      <w:pPr>
        <w:spacing w:after="0"/>
        <w:ind w:left="0"/>
        <w:jc w:val="both"/>
      </w:pPr>
      <w:r>
        <w:rPr>
          <w:rFonts w:ascii="Times New Roman"/>
          <w:b w:val="false"/>
          <w:i w:val="false"/>
          <w:color w:val="000000"/>
          <w:sz w:val="28"/>
        </w:rPr>
        <w:t>
      6-сурет. "Бірыңғай дерекқордағы мәліметтерді өзгерту" (P.MM.05.PRC.002) рәсімін орындау схемасы</w:t>
      </w:r>
    </w:p>
    <w:bookmarkEnd w:id="79"/>
    <w:bookmarkStart w:name="z93" w:id="80"/>
    <w:p>
      <w:pPr>
        <w:spacing w:after="0"/>
        <w:ind w:left="0"/>
        <w:jc w:val="both"/>
      </w:pPr>
      <w:r>
        <w:rPr>
          <w:rFonts w:ascii="Times New Roman"/>
          <w:b w:val="false"/>
          <w:i w:val="false"/>
          <w:color w:val="000000"/>
          <w:sz w:val="28"/>
        </w:rPr>
        <w:t>
      36. "Бірыңғай дерекқордағы мәліметтерді өзгерту" (P.MM.05.PRC.002) рәсімі мүше мемлекеттің уәкілетті органы бірыңғай дерекқорды жаңарту үшін тыйым салынған дәрілік препарат туралы өзгертілген мәліметтерді Комиссияға ұсынған кезде орындалады.</w:t>
      </w:r>
    </w:p>
    <w:bookmarkEnd w:id="80"/>
    <w:bookmarkStart w:name="z94" w:id="81"/>
    <w:p>
      <w:pPr>
        <w:spacing w:after="0"/>
        <w:ind w:left="0"/>
        <w:jc w:val="both"/>
      </w:pPr>
      <w:r>
        <w:rPr>
          <w:rFonts w:ascii="Times New Roman"/>
          <w:b w:val="false"/>
          <w:i w:val="false"/>
          <w:color w:val="000000"/>
          <w:sz w:val="28"/>
        </w:rPr>
        <w:t>
      37. Бірінші болып "Бірыңғай дерекқорға өзгерістер енгізу үшін мәліметтер ұсыну" (P.MM.05.OPR.005) операциясы орындалады, оның орындалу нәтижелері бойынша мүше мемлекеттің уәкілетті органы бірыңғай дерекқорға өзгерістер енгізу үшін тыйым салынған дәрілік препарат туралы мәліметтерді қалыптастырады және Комиссияға ұсынады.</w:t>
      </w:r>
    </w:p>
    <w:bookmarkEnd w:id="81"/>
    <w:bookmarkStart w:name="z95" w:id="82"/>
    <w:p>
      <w:pPr>
        <w:spacing w:after="0"/>
        <w:ind w:left="0"/>
        <w:jc w:val="both"/>
      </w:pPr>
      <w:r>
        <w:rPr>
          <w:rFonts w:ascii="Times New Roman"/>
          <w:b w:val="false"/>
          <w:i w:val="false"/>
          <w:color w:val="000000"/>
          <w:sz w:val="28"/>
        </w:rPr>
        <w:t>
      38. Комиссияға бірыңғай дерекқорға өзгерістер енгізу үшін тыйым салынған дәрілік препарат туралы мәліметтер келіп түскен кезде "Бірыңғай дерекқорға өзгерістер енгізу үшін мәліметтерді алу және өңдеу" (P.MM.05.OPR.006) операциясы орындалады, оның орындалу нәтижелері бойынша бірыңғай дерекқорда тиісті мәліметтер жаңартылады. Бірыңғай дерекқорға өзгерістер енгізу нәтижелері туралы хабарлама мүше мемлекеттің уәкілетті органына беріледі.</w:t>
      </w:r>
    </w:p>
    <w:bookmarkEnd w:id="82"/>
    <w:bookmarkStart w:name="z96" w:id="83"/>
    <w:p>
      <w:pPr>
        <w:spacing w:after="0"/>
        <w:ind w:left="0"/>
        <w:jc w:val="both"/>
      </w:pPr>
      <w:r>
        <w:rPr>
          <w:rFonts w:ascii="Times New Roman"/>
          <w:b w:val="false"/>
          <w:i w:val="false"/>
          <w:color w:val="000000"/>
          <w:sz w:val="28"/>
        </w:rPr>
        <w:t>
      39. Мүше мемлекеттің уәкілетті органына бірыңғай дерекқорға өзгерістер енгізу нәтижелері туралы хабарлама келіп түскен кезде "Бірыңғай дерекқорға өзгерістер енгізу нәтижелері туралы хабарламаны алу" (P.MM.05.OPR.007) операциясы орындалады, оның орындалу нәтижелері бойынша аталған хабарламаны қабылдау және өңдеу жүзеге асырылады.</w:t>
      </w:r>
    </w:p>
    <w:bookmarkEnd w:id="83"/>
    <w:bookmarkStart w:name="z97" w:id="84"/>
    <w:p>
      <w:pPr>
        <w:spacing w:after="0"/>
        <w:ind w:left="0"/>
        <w:jc w:val="both"/>
      </w:pPr>
      <w:r>
        <w:rPr>
          <w:rFonts w:ascii="Times New Roman"/>
          <w:b w:val="false"/>
          <w:i w:val="false"/>
          <w:color w:val="000000"/>
          <w:sz w:val="28"/>
        </w:rPr>
        <w:t>
      40. "Бірыңғай дерекқорға өзгерістер енгізу үшін мәліметтерді алу және өңдеу" (P.MM.05.OPR.006) операциясы орындалған жағдайда "Бірыңғай дерекқорда өзгертілген мәліметтерді жариялау" (P.MM.05.OPR.008) операциясы орындалады, оның орындалу нәтижелері бойынша бірыңғай дерекқордың жаңартылған мәліметтері Одақтың ақпараттық порталында жарияланады.</w:t>
      </w:r>
    </w:p>
    <w:bookmarkEnd w:id="84"/>
    <w:bookmarkStart w:name="z98" w:id="85"/>
    <w:p>
      <w:pPr>
        <w:spacing w:after="0"/>
        <w:ind w:left="0"/>
        <w:jc w:val="both"/>
      </w:pPr>
      <w:r>
        <w:rPr>
          <w:rFonts w:ascii="Times New Roman"/>
          <w:b w:val="false"/>
          <w:i w:val="false"/>
          <w:color w:val="000000"/>
          <w:sz w:val="28"/>
        </w:rPr>
        <w:t>
      41. Тыйым салынған дәрілік препараттар туралы өзекті мәліметтерді, сондай-ақ  өзгерістер тарихы туралы мәліметтерді қамтитын, жаңартылған және Одақтың ақпараттық порталында жарияланған бірыңғай дерекқор "Бірыңғай дерекқордағы мәліметтерді өзгерту" (P.MM.05.PRC.002) рәсімін орындау нәтижесі болып табылады.</w:t>
      </w:r>
    </w:p>
    <w:bookmarkEnd w:id="85"/>
    <w:bookmarkStart w:name="z99" w:id="86"/>
    <w:p>
      <w:pPr>
        <w:spacing w:after="0"/>
        <w:ind w:left="0"/>
        <w:jc w:val="both"/>
      </w:pPr>
      <w:r>
        <w:rPr>
          <w:rFonts w:ascii="Times New Roman"/>
          <w:b w:val="false"/>
          <w:i w:val="false"/>
          <w:color w:val="000000"/>
          <w:sz w:val="28"/>
        </w:rPr>
        <w:t>
      42. "Бірыңғай дерекқордағы мәліметтерді өзгерту" (P.MM.05.PRC.002) рәсімі шеңберінде орындалатын жалпы процесс операцияларының тізбесі 12-кестеде берілген.</w:t>
      </w:r>
    </w:p>
    <w:bookmarkEnd w:id="86"/>
    <w:bookmarkStart w:name="z100" w:id="87"/>
    <w:p>
      <w:pPr>
        <w:spacing w:after="0"/>
        <w:ind w:left="0"/>
        <w:jc w:val="both"/>
      </w:pPr>
      <w:r>
        <w:rPr>
          <w:rFonts w:ascii="Times New Roman"/>
          <w:b w:val="false"/>
          <w:i w:val="false"/>
          <w:color w:val="000000"/>
          <w:sz w:val="28"/>
        </w:rPr>
        <w:t>
      12-кесте</w:t>
      </w:r>
    </w:p>
    <w:bookmarkEnd w:id="87"/>
    <w:bookmarkStart w:name="z101" w:id="88"/>
    <w:p>
      <w:pPr>
        <w:spacing w:after="0"/>
        <w:ind w:left="0"/>
        <w:jc w:val="left"/>
      </w:pPr>
      <w:r>
        <w:rPr>
          <w:rFonts w:ascii="Times New Roman"/>
          <w:b/>
          <w:i w:val="false"/>
          <w:color w:val="000000"/>
        </w:rPr>
        <w:t xml:space="preserve"> "Бірыңғай дерекқордағы мәліметтерді өзгерту" (P.MM.05.PRC.002) рәсімі шеңберінде орындалатын жалпы процесс операцияларының тізбесі</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өзгерістер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өзгерістер енгізу үшін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берілгено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дерекқорға өзгерістер енгізу нәтижелері туралы хабарламаны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өзгертілген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берілген</w:t>
            </w:r>
          </w:p>
        </w:tc>
      </w:tr>
    </w:tbl>
    <w:bookmarkStart w:name="z102" w:id="89"/>
    <w:p>
      <w:pPr>
        <w:spacing w:after="0"/>
        <w:ind w:left="0"/>
        <w:jc w:val="both"/>
      </w:pPr>
      <w:r>
        <w:rPr>
          <w:rFonts w:ascii="Times New Roman"/>
          <w:b w:val="false"/>
          <w:i w:val="false"/>
          <w:color w:val="000000"/>
          <w:sz w:val="28"/>
        </w:rPr>
        <w:t>
      13-кесте</w:t>
      </w:r>
    </w:p>
    <w:bookmarkEnd w:id="89"/>
    <w:bookmarkStart w:name="z103" w:id="90"/>
    <w:p>
      <w:pPr>
        <w:spacing w:after="0"/>
        <w:ind w:left="0"/>
        <w:jc w:val="left"/>
      </w:pPr>
      <w:r>
        <w:rPr>
          <w:rFonts w:ascii="Times New Roman"/>
          <w:b/>
          <w:i w:val="false"/>
          <w:color w:val="000000"/>
        </w:rPr>
        <w:t xml:space="preserve"> "Бірыңғай дерекқорға өзгерістер енгізу үшін мәліметтер ұсыну" (P.MM.05.OPR.005) операциясының сипаттамасы</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өзгерістер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Комиссияға бірыңғай дерекқорға өзгерістер енгізу үшін тыйым салынған дәрілік препарат туралы мәліметтерді ұсынған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дерекқорға өзгерістер енгізу үшін тыйым салынған дәрілік препарат туралы мәліметтерді қамтитын хабарды қалыптастырады және оны Мүше мемлекеттердің уәкілетті органдары мен Комиссия арасындағы ақпараттық өзара іс-қимыл регламентіне сәйкес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дерекқорға өзгерістер енгізу үшін тыйым салынған дәрілік препарат туралы мәліметтерді ұсынды және бірыңғай дерекқор Одақтың ақпараттық порталында жарияланды</w:t>
            </w:r>
          </w:p>
        </w:tc>
      </w:tr>
    </w:tbl>
    <w:bookmarkStart w:name="z104" w:id="91"/>
    <w:p>
      <w:pPr>
        <w:spacing w:after="0"/>
        <w:ind w:left="0"/>
        <w:jc w:val="both"/>
      </w:pPr>
      <w:r>
        <w:rPr>
          <w:rFonts w:ascii="Times New Roman"/>
          <w:b w:val="false"/>
          <w:i w:val="false"/>
          <w:color w:val="000000"/>
          <w:sz w:val="28"/>
        </w:rPr>
        <w:t>
      14-кесте</w:t>
      </w:r>
    </w:p>
    <w:bookmarkEnd w:id="91"/>
    <w:bookmarkStart w:name="z105" w:id="92"/>
    <w:p>
      <w:pPr>
        <w:spacing w:after="0"/>
        <w:ind w:left="0"/>
        <w:jc w:val="left"/>
      </w:pPr>
      <w:r>
        <w:rPr>
          <w:rFonts w:ascii="Times New Roman"/>
          <w:b/>
          <w:i w:val="false"/>
          <w:color w:val="000000"/>
        </w:rPr>
        <w:t xml:space="preserve"> "Бірыңғай дерекқорға өзгерістер енгізу үшін мәліметтерді алу және өңдеу" (P.MM.05.OPR.006) операциясының сипаттамасы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өзгерістер енгізу үшін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дерекқорға өзгерістер енгізу үшін тыйым салынған дәрілік препарат туралы мәліметтерді алған кезде орындалады ("Бірыңғай дерекқорға өзгерістер енгізу үшін мәліметтер ұсыну" (P.MM.05.OPR.005)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Авторын жазу талап етіледі, мәліметтерді мүше мемлекеттердің уәкілетті органдары ғана ұсынады. Хабар және электрондық құжат (мәліметтер) Мүше мемлекеттердің уәкілетті органдары мен Комиссия арасындағы ақпараттық өзара іс-қимыл регламентінде электрондық құжат (мәліметтер)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мәліметтерді қабылдайды және тексереді. Тексеру табысты өткізілген жағдайда орындаушы бірыңғай дерекқорда қамтылған мәліметтер іс-қимылының аяқталған күні мен уақытын алынған өзекті мәліметтер іс-қимылы басталған күні мен уақытының мәнін көрсете отырып толтырады. Нәтижесінде бірыңғай дерекқорда бұрын орналастырылған мәліметтер өзгерістер тарихын қарау мүмкіндігін қамтамасыз ету үшін сақталады, бірақ одан әрі өңдеу үшін қолжетімсіз болып қалады. Алынған өзекті мәліметтерді орындаушы бірыңғай дерекқорға қосады, мәліметтерді жаңартқан күн мен уақытын белгілейді,  мәліметтердің өзгертілуіне сәйкес келетін өңдеу нәтижесі кодының мәні бар, бірыңғай дерекқорға өзгерістер енгізу нәтижелері туралы хабарламаны  қалыптастырады және Мүше мемлекеттердің уәкілетті органдары мен Комиссия арасындағы ақпараттық өзара іс-қимыл регламентіне сәйкес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жаңартылды, мүше мемлекеттің уәкілетті органына бірыңғай дерекқорға өзгерістер енгізу нәтижелері туралы хабарлама жіберілді</w:t>
            </w:r>
          </w:p>
        </w:tc>
      </w:tr>
    </w:tbl>
    <w:bookmarkStart w:name="z106" w:id="93"/>
    <w:p>
      <w:pPr>
        <w:spacing w:after="0"/>
        <w:ind w:left="0"/>
        <w:jc w:val="both"/>
      </w:pPr>
      <w:r>
        <w:rPr>
          <w:rFonts w:ascii="Times New Roman"/>
          <w:b w:val="false"/>
          <w:i w:val="false"/>
          <w:color w:val="000000"/>
          <w:sz w:val="28"/>
        </w:rPr>
        <w:t>
      15-кесте</w:t>
      </w:r>
    </w:p>
    <w:bookmarkEnd w:id="93"/>
    <w:bookmarkStart w:name="z107" w:id="94"/>
    <w:p>
      <w:pPr>
        <w:spacing w:after="0"/>
        <w:ind w:left="0"/>
        <w:jc w:val="left"/>
      </w:pPr>
      <w:r>
        <w:rPr>
          <w:rFonts w:ascii="Times New Roman"/>
          <w:b/>
          <w:i w:val="false"/>
          <w:color w:val="000000"/>
        </w:rPr>
        <w:t xml:space="preserve"> "Бірыңғай дерекқорға өзгерістер енгізу нәтижелері туралы хабарламаны алу" (P.MM.05.OPR.007) операциясының сипаттамасы</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өзгерістер енгізу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дерекқорға өзгерістер енгізу нәтижелері туралы хабарламаны алған кезде орындалады ("Бірыңғай дерекқорға өзгерістер енгізу үшін мәліметтерді алу және өңдеу" (P.MM.05.OPR.006)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дерекқорға өзгерістер енгізу нәтижелері туралы хабарламаны қабылдайды және оны Мүше мемлекеттердің уәкілетті органдары мен Комиссия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дерекқорға өзгерістер енгізу нәтижелері туралы хабарламаны алды</w:t>
            </w:r>
          </w:p>
        </w:tc>
      </w:tr>
    </w:tbl>
    <w:bookmarkStart w:name="z108" w:id="95"/>
    <w:p>
      <w:pPr>
        <w:spacing w:after="0"/>
        <w:ind w:left="0"/>
        <w:jc w:val="both"/>
      </w:pPr>
      <w:r>
        <w:rPr>
          <w:rFonts w:ascii="Times New Roman"/>
          <w:b w:val="false"/>
          <w:i w:val="false"/>
          <w:color w:val="000000"/>
          <w:sz w:val="28"/>
        </w:rPr>
        <w:t>
      16-кесте</w:t>
      </w:r>
    </w:p>
    <w:bookmarkEnd w:id="95"/>
    <w:bookmarkStart w:name="z109" w:id="96"/>
    <w:p>
      <w:pPr>
        <w:spacing w:after="0"/>
        <w:ind w:left="0"/>
        <w:jc w:val="left"/>
      </w:pPr>
      <w:r>
        <w:rPr>
          <w:rFonts w:ascii="Times New Roman"/>
          <w:b/>
          <w:i w:val="false"/>
          <w:color w:val="000000"/>
        </w:rPr>
        <w:t xml:space="preserve"> "Бірыңғай дерекқорда өзгертілген мәліметтерді жариялау" (P.MM.05.OPR.008) операциясының сипаттамасы</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өзгертілген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дерекқор жаңартылған кезден бастап орындайды ("Бірыңғай дерекқорға өзгерістер енгізу үшін мәліметтерді алу және өңдеу" (P.MM.05.OPR.006)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жаңартылған мәліметтерді бірыңғай дерекқорда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бірыңғай дерекқор Одақтың ақпараттық порталында жарияланды</w:t>
            </w:r>
          </w:p>
        </w:tc>
      </w:tr>
    </w:tbl>
    <w:bookmarkStart w:name="z110" w:id="97"/>
    <w:p>
      <w:pPr>
        <w:spacing w:after="0"/>
        <w:ind w:left="0"/>
        <w:jc w:val="left"/>
      </w:pPr>
      <w:r>
        <w:rPr>
          <w:rFonts w:ascii="Times New Roman"/>
          <w:b/>
          <w:i w:val="false"/>
          <w:color w:val="000000"/>
        </w:rPr>
        <w:t xml:space="preserve"> "Бірыңғай дерекқордан мәліметтерді алып тастау" (P.MM.05.PRC.003) рәсімі</w:t>
      </w:r>
    </w:p>
    <w:bookmarkEnd w:id="97"/>
    <w:bookmarkStart w:name="z111" w:id="98"/>
    <w:p>
      <w:pPr>
        <w:spacing w:after="0"/>
        <w:ind w:left="0"/>
        <w:jc w:val="both"/>
      </w:pPr>
      <w:r>
        <w:rPr>
          <w:rFonts w:ascii="Times New Roman"/>
          <w:b w:val="false"/>
          <w:i w:val="false"/>
          <w:color w:val="000000"/>
          <w:sz w:val="28"/>
        </w:rPr>
        <w:t>
      43. "Бірыңғай дерекқордан мәліметтерді алып тастау" (P.MM.05.PRC.003) рәсімін орындау схемасы 7-суретте берілген.</w:t>
      </w:r>
    </w:p>
    <w:bookmarkEnd w:id="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29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99"/>
    <w:p>
      <w:pPr>
        <w:spacing w:after="0"/>
        <w:ind w:left="0"/>
        <w:jc w:val="both"/>
      </w:pPr>
      <w:r>
        <w:rPr>
          <w:rFonts w:ascii="Times New Roman"/>
          <w:b w:val="false"/>
          <w:i w:val="false"/>
          <w:color w:val="000000"/>
          <w:sz w:val="28"/>
        </w:rPr>
        <w:t>
      7-сурет. "Бірыңғай дерекқордан мәліметтерді алып тастау" (P.MM.05.PRC.003) рәсімін орындау схемасы</w:t>
      </w:r>
    </w:p>
    <w:bookmarkEnd w:id="99"/>
    <w:bookmarkStart w:name="z113" w:id="100"/>
    <w:p>
      <w:pPr>
        <w:spacing w:after="0"/>
        <w:ind w:left="0"/>
        <w:jc w:val="both"/>
      </w:pPr>
      <w:r>
        <w:rPr>
          <w:rFonts w:ascii="Times New Roman"/>
          <w:b w:val="false"/>
          <w:i w:val="false"/>
          <w:color w:val="000000"/>
          <w:sz w:val="28"/>
        </w:rPr>
        <w:t>
      44. "Бірыңғай дерекқордан мәліметтерді алып тастау" (P.MM.05.PRC.003) рәсімі дәрілік зат айналысын шектеу туралы шешімнің күші жойылған жағдайда мүше мемлекеттің уәкілетті органы Комиссияға тыйым салынған дәрілік препарат туралы мәліметтерді бірыңғай дерекқордан алып тастау үшін ұсынған кезде орындалады.</w:t>
      </w:r>
    </w:p>
    <w:bookmarkEnd w:id="100"/>
    <w:bookmarkStart w:name="z114" w:id="101"/>
    <w:p>
      <w:pPr>
        <w:spacing w:after="0"/>
        <w:ind w:left="0"/>
        <w:jc w:val="both"/>
      </w:pPr>
      <w:r>
        <w:rPr>
          <w:rFonts w:ascii="Times New Roman"/>
          <w:b w:val="false"/>
          <w:i w:val="false"/>
          <w:color w:val="000000"/>
          <w:sz w:val="28"/>
        </w:rPr>
        <w:t>
      45. Бірінші болып "Бірыңғай дерекқордан алып тастау үшін мәліметтер ұсыну" (P.MM.05.OPR.009) операциясы орындалады, оның орындалу нәтижелері бойынша мүше мемлекеттің уәкілетті органы тыйым салынған дәрілік препарат туралы мәліметтерді қалыптастырады және Комиссияға бірыңғай дерекқордан алып тастау үшін ұсынады.</w:t>
      </w:r>
    </w:p>
    <w:bookmarkEnd w:id="101"/>
    <w:bookmarkStart w:name="z115" w:id="102"/>
    <w:p>
      <w:pPr>
        <w:spacing w:after="0"/>
        <w:ind w:left="0"/>
        <w:jc w:val="both"/>
      </w:pPr>
      <w:r>
        <w:rPr>
          <w:rFonts w:ascii="Times New Roman"/>
          <w:b w:val="false"/>
          <w:i w:val="false"/>
          <w:color w:val="000000"/>
          <w:sz w:val="28"/>
        </w:rPr>
        <w:t>
      46. (P.MM.05.OPR.010) операциясы орындалады, оның орындалу нәтижелері бойынша тиісті мәліметтер бірыңғай дерекқордан алып тасталады. Бірыңғай дерекқордан мәліметтерді алып тастау нәтижелері туралы хабарлама мүше мемлекеттің уәкілетті органына беріледі.</w:t>
      </w:r>
    </w:p>
    <w:bookmarkEnd w:id="102"/>
    <w:bookmarkStart w:name="z116" w:id="103"/>
    <w:p>
      <w:pPr>
        <w:spacing w:after="0"/>
        <w:ind w:left="0"/>
        <w:jc w:val="both"/>
      </w:pPr>
      <w:r>
        <w:rPr>
          <w:rFonts w:ascii="Times New Roman"/>
          <w:b w:val="false"/>
          <w:i w:val="false"/>
          <w:color w:val="000000"/>
          <w:sz w:val="28"/>
        </w:rPr>
        <w:t>
      47. Мүше мемлекеттің уәкілетті органына бірыңғай дерекқордан мәліметтерді алып тастау нәтижелері туралы хабарлама келіп түскен кезде "Бірыңғай дерекқордан мәліметтерді алып тастау нәтижелері туралы хабарламаны алу" (P.MM.05.OPR.011) операциясы орындалады, оның орындалу нәтижелері бойынша аталған хабарламаны алу және өңдеу жүзеге асырылады.</w:t>
      </w:r>
    </w:p>
    <w:bookmarkEnd w:id="103"/>
    <w:bookmarkStart w:name="z117" w:id="104"/>
    <w:p>
      <w:pPr>
        <w:spacing w:after="0"/>
        <w:ind w:left="0"/>
        <w:jc w:val="both"/>
      </w:pPr>
      <w:r>
        <w:rPr>
          <w:rFonts w:ascii="Times New Roman"/>
          <w:b w:val="false"/>
          <w:i w:val="false"/>
          <w:color w:val="000000"/>
          <w:sz w:val="28"/>
        </w:rPr>
        <w:t>
      48. "Бірыңғай дерекқордан алып тастау үшін мәліметтерді қабылдау және өңдеу" (P.MM.05.OPR.010) операциясы орындалған жағдайда "Мәліметтерді алып тастағаннан кейін бірыңғай дерекқорды жариялау" (P.MM.05.OPR.012) операциясы орындалады, оның орындалу нәтижелері бойынша жаңартылған бірыңғай дерекқор Одақтың ақпараттық порталында жарияланады.</w:t>
      </w:r>
    </w:p>
    <w:bookmarkEnd w:id="104"/>
    <w:bookmarkStart w:name="z118" w:id="105"/>
    <w:p>
      <w:pPr>
        <w:spacing w:after="0"/>
        <w:ind w:left="0"/>
        <w:jc w:val="both"/>
      </w:pPr>
      <w:r>
        <w:rPr>
          <w:rFonts w:ascii="Times New Roman"/>
          <w:b w:val="false"/>
          <w:i w:val="false"/>
          <w:color w:val="000000"/>
          <w:sz w:val="28"/>
        </w:rPr>
        <w:t>
      49. Өзгерістер тарихын қарау мүмкіндігі бар жаңартылған және жарияланған бірыңғай дерекқор "Бірыңғай дерекқордан мәліметтерді алып тастау" (P.MM.05.PRC.003) рәсімін орындау нәтижесі болып табылады.</w:t>
      </w:r>
    </w:p>
    <w:bookmarkEnd w:id="1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50. "Бірыңғай дерекқордан мәліметтерді алып тастау" (P.MM.05.PRC.003) рәсімі шеңберінде орындалатын жалпы процесс операцияларының тізбесі 17-кестеде берілген.</w:t>
      </w:r>
    </w:p>
    <w:bookmarkStart w:name="z120" w:id="106"/>
    <w:p>
      <w:pPr>
        <w:spacing w:after="0"/>
        <w:ind w:left="0"/>
        <w:jc w:val="both"/>
      </w:pPr>
      <w:r>
        <w:rPr>
          <w:rFonts w:ascii="Times New Roman"/>
          <w:b w:val="false"/>
          <w:i w:val="false"/>
          <w:color w:val="000000"/>
          <w:sz w:val="28"/>
        </w:rPr>
        <w:t>
      17-кесте</w:t>
      </w:r>
    </w:p>
    <w:bookmarkEnd w:id="106"/>
    <w:bookmarkStart w:name="z121" w:id="107"/>
    <w:p>
      <w:pPr>
        <w:spacing w:after="0"/>
        <w:ind w:left="0"/>
        <w:jc w:val="left"/>
      </w:pPr>
      <w:r>
        <w:rPr>
          <w:rFonts w:ascii="Times New Roman"/>
          <w:b/>
          <w:i w:val="false"/>
          <w:color w:val="000000"/>
        </w:rPr>
        <w:t xml:space="preserve"> "Бірыңғай дерекқордан мәліметтерді алып тастау" (P.MM.05.PRC.003) рәсімі шеңберінде орындалатын жалпы процесс операцияларының тізбесі</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алып тастау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алып тастағаннан кейін бірыңғай дерекқорды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берілген</w:t>
            </w:r>
          </w:p>
        </w:tc>
      </w:tr>
    </w:tbl>
    <w:bookmarkStart w:name="z122" w:id="108"/>
    <w:p>
      <w:pPr>
        <w:spacing w:after="0"/>
        <w:ind w:left="0"/>
        <w:jc w:val="both"/>
      </w:pPr>
      <w:r>
        <w:rPr>
          <w:rFonts w:ascii="Times New Roman"/>
          <w:b w:val="false"/>
          <w:i w:val="false"/>
          <w:color w:val="000000"/>
          <w:sz w:val="28"/>
        </w:rPr>
        <w:t>
      18-кесте</w:t>
      </w:r>
    </w:p>
    <w:bookmarkEnd w:id="108"/>
    <w:bookmarkStart w:name="z123" w:id="109"/>
    <w:p>
      <w:pPr>
        <w:spacing w:after="0"/>
        <w:ind w:left="0"/>
        <w:jc w:val="left"/>
      </w:pPr>
      <w:r>
        <w:rPr>
          <w:rFonts w:ascii="Times New Roman"/>
          <w:b/>
          <w:i w:val="false"/>
          <w:color w:val="000000"/>
        </w:rPr>
        <w:t xml:space="preserve"> "Бірыңғай дерекқордан алып тастау үшін мәліметтер ұсыну" (P.MM.05.OPR.009) операциясының сипаттамасы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дерекқордан алып тастау үшін тыйым салынған дәрілік препарат туралы мәліметтерді Комиссияға ұсынған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алып тастау үшін тыйым салынған дәрілік препарат туралы мәліметтерді қамтитын хабарды қалыптастырады және оны Мүше мемлекеттердің уәкілетті органдары мен Комиссия арасындағы ақпараттық өзара іс-қимыл регламентіне сәйкес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тыйым салынған дәрілік препарат туралы мәліметтер бірыңғай дерекқордан алып тастау үшін және бірыңғай дерекқор Одақтың ақпараттық порталында жариялау үшін Комиссияға ұсынылды</w:t>
            </w:r>
          </w:p>
        </w:tc>
      </w:tr>
    </w:tbl>
    <w:bookmarkStart w:name="z124" w:id="110"/>
    <w:p>
      <w:pPr>
        <w:spacing w:after="0"/>
        <w:ind w:left="0"/>
        <w:jc w:val="both"/>
      </w:pPr>
      <w:r>
        <w:rPr>
          <w:rFonts w:ascii="Times New Roman"/>
          <w:b w:val="false"/>
          <w:i w:val="false"/>
          <w:color w:val="000000"/>
          <w:sz w:val="28"/>
        </w:rPr>
        <w:t>
      19-кесте</w:t>
      </w:r>
    </w:p>
    <w:bookmarkEnd w:id="110"/>
    <w:bookmarkStart w:name="z125" w:id="111"/>
    <w:p>
      <w:pPr>
        <w:spacing w:after="0"/>
        <w:ind w:left="0"/>
        <w:jc w:val="left"/>
      </w:pPr>
      <w:r>
        <w:rPr>
          <w:rFonts w:ascii="Times New Roman"/>
          <w:b/>
          <w:i w:val="false"/>
          <w:color w:val="000000"/>
        </w:rPr>
        <w:t xml:space="preserve"> "Бірыңғай дерекқордан алып тастау үшін мәліметтерді қабылдау және өңдеу" (P.MM.05.OPR.010) операциясының сипаттамасы</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тыйым салынған дәрілік препарат туралы мәліметтерді бірыңғай дерекқордан алып тастау үшін алған кезде орындалады ("Бірыңғай дерекқордан алып тастау үшін мәліметтер ұсыну" (P.MM.05.OPR.009)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Авторын жазу талап етіледі, мәліметтерді мүше мемлекеттердің уәкілетті органдары ғана ұсынады. Хабар және электрондық құжат (мәліметтер) Мүше мемлекеттердің уәкілетті органдары мен Комиссия арасындағы ақпараттық өзара іс-қимыл регламентінде электрондық құжат (мәліметтер)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мәліметтерді қабылдайды және тексереді. Тексеру табысты өткізілген жағдайда, орындаушы берілген мәліметтер құрамында көрсетілген іс-қимылдың аяқталу күні мен уақытының мәнін пайдаланып, тыйым салынған дәрілік препарат туралы мәліметтер іс-қимылының аяқталған күні мен уақытын толтырады, сондай-ақ мәліметтердің жаңартылған күні мен уақытын білгілейді. Нәтижесінде бұрын тыйым салынған дәрілік зат туралы мәліметтер өзгерістер тарихын қарау мүмкіндігін қамтамасыз ету үшін сақталады, бірақ одан әрі өңдеу үшін қолжетімсіз болады. Орындаушы Мүше мемлекеттердің уәкілетті органдары мен Комиссия арасындағы ақпараттық өзара іс-қимыл регламентіне сәйкес бірыңғай дерекқордан мәліметтерді алып тастау нәтижелері туралы хабарламаны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 жаңартылды, бірыңғай дерекқордан мәліметтерді алып тастау нәтижелері туралы хабарлама мүше мемлекеттің уәкілетті органына жіберілді </w:t>
            </w:r>
          </w:p>
        </w:tc>
      </w:tr>
    </w:tbl>
    <w:bookmarkStart w:name="z126" w:id="112"/>
    <w:p>
      <w:pPr>
        <w:spacing w:after="0"/>
        <w:ind w:left="0"/>
        <w:jc w:val="both"/>
      </w:pPr>
      <w:r>
        <w:rPr>
          <w:rFonts w:ascii="Times New Roman"/>
          <w:b w:val="false"/>
          <w:i w:val="false"/>
          <w:color w:val="000000"/>
          <w:sz w:val="28"/>
        </w:rPr>
        <w:t>
      20-кесте</w:t>
      </w:r>
    </w:p>
    <w:bookmarkEnd w:id="112"/>
    <w:bookmarkStart w:name="z127" w:id="113"/>
    <w:p>
      <w:pPr>
        <w:spacing w:after="0"/>
        <w:ind w:left="0"/>
        <w:jc w:val="left"/>
      </w:pPr>
      <w:r>
        <w:rPr>
          <w:rFonts w:ascii="Times New Roman"/>
          <w:b/>
          <w:i w:val="false"/>
          <w:color w:val="000000"/>
        </w:rPr>
        <w:t xml:space="preserve"> "Бірыңғай дерекқордан мәліметтерді алып тастау нәтижелері туралы хабарламаны алу" (P.MM.05.OPR.011) операциясының сипаттамасы</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алып тастау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мәліметтерді алып тастау нәтижелері туралы хабарламаны алған кезде орындалады ("Бірыңғай дерекқордан алып тастау үшін мәліметтерді қабылдау және өңдеу" (P.MM.05.OPR.010)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мәліметтерді алып тастау нәтижелері туралы хабарламаны қабылдайды және Мүше мемлекеттердің уәкілетті органдары мен Комиссия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алып тастау нәтижелері туралы хабарлама алынды</w:t>
            </w:r>
          </w:p>
        </w:tc>
      </w:tr>
    </w:tbl>
    <w:bookmarkStart w:name="z128" w:id="114"/>
    <w:p>
      <w:pPr>
        <w:spacing w:after="0"/>
        <w:ind w:left="0"/>
        <w:jc w:val="both"/>
      </w:pPr>
      <w:r>
        <w:rPr>
          <w:rFonts w:ascii="Times New Roman"/>
          <w:b w:val="false"/>
          <w:i w:val="false"/>
          <w:color w:val="000000"/>
          <w:sz w:val="28"/>
        </w:rPr>
        <w:t>
      21-кесте</w:t>
      </w:r>
    </w:p>
    <w:bookmarkEnd w:id="114"/>
    <w:bookmarkStart w:name="z129" w:id="115"/>
    <w:p>
      <w:pPr>
        <w:spacing w:after="0"/>
        <w:ind w:left="0"/>
        <w:jc w:val="left"/>
      </w:pPr>
      <w:r>
        <w:rPr>
          <w:rFonts w:ascii="Times New Roman"/>
          <w:b/>
          <w:i w:val="false"/>
          <w:color w:val="000000"/>
        </w:rPr>
        <w:t xml:space="preserve"> "Мәліметтерді алып тастағаннан кейін бірыңғай дерекқорды жариялау" (P.MM.05.OPR.012) операциясының сипаттамасы</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алып тастағаннан кейін бірыңғай дерекқорды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дерекқорды жаңартылған кезден бастап орындайды ("Бірыңғай дерекқордан алып тастау үшін мәліметтерді қабылдау және өңдеу" (P.MM.05.OPR.010)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мәліметтерді Одақтың ақпараттық порталында жариялайды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жаңартылған мәліметтері Одақтың ақпараттық порталында жарияланды</w:t>
            </w:r>
          </w:p>
        </w:tc>
      </w:tr>
    </w:tbl>
    <w:bookmarkStart w:name="z130" w:id="116"/>
    <w:p>
      <w:pPr>
        <w:spacing w:after="0"/>
        <w:ind w:left="0"/>
        <w:jc w:val="left"/>
      </w:pPr>
      <w:r>
        <w:rPr>
          <w:rFonts w:ascii="Times New Roman"/>
          <w:b/>
          <w:i w:val="false"/>
          <w:color w:val="000000"/>
        </w:rPr>
        <w:t xml:space="preserve"> 2. Бірыңғай дерекқордан мәліметтер алу рәсімдері</w:t>
      </w:r>
    </w:p>
    <w:bookmarkEnd w:id="116"/>
    <w:bookmarkStart w:name="z131" w:id="117"/>
    <w:p>
      <w:pPr>
        <w:spacing w:after="0"/>
        <w:ind w:left="0"/>
        <w:jc w:val="left"/>
      </w:pPr>
      <w:r>
        <w:rPr>
          <w:rFonts w:ascii="Times New Roman"/>
          <w:b/>
          <w:i w:val="false"/>
          <w:color w:val="000000"/>
        </w:rPr>
        <w:t xml:space="preserve"> "Бірыңғай дерекқорды жаңарту күні мен уақыты туралы мәліметтер алу" рәсімі (P.MM.05.PRC.004) </w:t>
      </w:r>
    </w:p>
    <w:bookmarkEnd w:id="117"/>
    <w:bookmarkStart w:name="z132" w:id="118"/>
    <w:p>
      <w:pPr>
        <w:spacing w:after="0"/>
        <w:ind w:left="0"/>
        <w:jc w:val="both"/>
      </w:pPr>
      <w:r>
        <w:rPr>
          <w:rFonts w:ascii="Times New Roman"/>
          <w:b w:val="false"/>
          <w:i w:val="false"/>
          <w:color w:val="000000"/>
          <w:sz w:val="28"/>
        </w:rPr>
        <w:t>
      51. "Бірыңғай дерекқорды жаңарту күні мен уақыты туралы мәліметтер алу" (P.MM.05.PRC.004) рәсімін орындау схемасы 8-суретте берілген.</w:t>
      </w:r>
    </w:p>
    <w:bookmarkEnd w:id="1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19"/>
    <w:p>
      <w:pPr>
        <w:spacing w:after="0"/>
        <w:ind w:left="0"/>
        <w:jc w:val="both"/>
      </w:pPr>
      <w:r>
        <w:rPr>
          <w:rFonts w:ascii="Times New Roman"/>
          <w:b w:val="false"/>
          <w:i w:val="false"/>
          <w:color w:val="000000"/>
          <w:sz w:val="28"/>
        </w:rPr>
        <w:t>
      8-сурет. "Бірыңғай дерекқорды жаңарту күні мен уақыты туралы мәліметтер алу" (P.MM.05.PRC.004) рәсімін орындау схемасы</w:t>
      </w:r>
    </w:p>
    <w:bookmarkEnd w:id="119"/>
    <w:bookmarkStart w:name="z134" w:id="120"/>
    <w:p>
      <w:pPr>
        <w:spacing w:after="0"/>
        <w:ind w:left="0"/>
        <w:jc w:val="both"/>
      </w:pPr>
      <w:r>
        <w:rPr>
          <w:rFonts w:ascii="Times New Roman"/>
          <w:b w:val="false"/>
          <w:i w:val="false"/>
          <w:color w:val="000000"/>
          <w:sz w:val="28"/>
        </w:rPr>
        <w:t>
      52. "Бірыңғай дерекқорды жаңарту күні мен уақыты туралы мәліметтер алу" (P.MM.05.PRC.004) рәсімін мүше мемлекеттің уәкілетті органы бірыңғай дерекқорды жаңарту күні мен уақыты туралы мәліметтер алу қажеттігі туындаған кезде орындайды.</w:t>
      </w:r>
    </w:p>
    <w:bookmarkEnd w:id="120"/>
    <w:bookmarkStart w:name="z135" w:id="121"/>
    <w:p>
      <w:pPr>
        <w:spacing w:after="0"/>
        <w:ind w:left="0"/>
        <w:jc w:val="both"/>
      </w:pPr>
      <w:r>
        <w:rPr>
          <w:rFonts w:ascii="Times New Roman"/>
          <w:b w:val="false"/>
          <w:i w:val="false"/>
          <w:color w:val="000000"/>
          <w:sz w:val="28"/>
        </w:rPr>
        <w:t>
      53. Бірінші болып "Бірыңғай дерекқорды жаңарту күні мен уақыты туралы мәліметтер сұрату" (P.MM.05.OPR.013) операциясы орындалады, оның орындалу нәтижелері бойынша мүше мемлекеттің уәкілетті органы бірыңғай дерекқорды жаңарту күні мен уақыты туралы мәліметтерді ұсынуға сұрау салуды қалыптастырады және Комиссияға жібереді.</w:t>
      </w:r>
    </w:p>
    <w:bookmarkEnd w:id="121"/>
    <w:bookmarkStart w:name="z136" w:id="122"/>
    <w:p>
      <w:pPr>
        <w:spacing w:after="0"/>
        <w:ind w:left="0"/>
        <w:jc w:val="both"/>
      </w:pPr>
      <w:r>
        <w:rPr>
          <w:rFonts w:ascii="Times New Roman"/>
          <w:b w:val="false"/>
          <w:i w:val="false"/>
          <w:color w:val="000000"/>
          <w:sz w:val="28"/>
        </w:rPr>
        <w:t>
      54. Бірыңғай дерекқорды жаңарту күні мен уақыты туралы мәліметтер ұсынуға сұрау салу Комиссияға келіп түскен кезде "Бірыңғай дерекқорды жаңарту күні мен уақыты туралы мәліметтерді дайындау және ұсыну" (P.MM.05.OPR.014) операциясы орындалады, оның орындалу нәтижелері бойынша мүше мемлекеттің уәкілетті органы бірыңғай дерекқордың жаңартылған күні мен уақыты туралы мәліметтерді қалыптастырады және ұсынады.</w:t>
      </w:r>
    </w:p>
    <w:bookmarkEnd w:id="122"/>
    <w:bookmarkStart w:name="z137" w:id="123"/>
    <w:p>
      <w:pPr>
        <w:spacing w:after="0"/>
        <w:ind w:left="0"/>
        <w:jc w:val="both"/>
      </w:pPr>
      <w:r>
        <w:rPr>
          <w:rFonts w:ascii="Times New Roman"/>
          <w:b w:val="false"/>
          <w:i w:val="false"/>
          <w:color w:val="000000"/>
          <w:sz w:val="28"/>
        </w:rPr>
        <w:t>
      55. Мүше мемлекеттің уәкілетті органына бірыңғай дерекқорды жаңарту күні мен уақыты туралы мәліметтер келіп түскен кезде "Бірыңғай дерекқорды жаңарту күні мен уақыты туралы мәліметтерді алу және өңдеу" (P.MM.05.OPR.015) операциясы орындалады.</w:t>
      </w:r>
    </w:p>
    <w:bookmarkEnd w:id="123"/>
    <w:bookmarkStart w:name="z138" w:id="124"/>
    <w:p>
      <w:pPr>
        <w:spacing w:after="0"/>
        <w:ind w:left="0"/>
        <w:jc w:val="both"/>
      </w:pPr>
      <w:r>
        <w:rPr>
          <w:rFonts w:ascii="Times New Roman"/>
          <w:b w:val="false"/>
          <w:i w:val="false"/>
          <w:color w:val="000000"/>
          <w:sz w:val="28"/>
        </w:rPr>
        <w:t>
      56. Мүше мемлекеттің уәкілетті органының бірыңғай дерекқорды жаңарту күні мен уақыты туралы мәліметтерді алуы "Бірыңғай дерекқорды жаңарту күні мен уақыты туралы мәліметтер алу" (P.MM.05.PRC.004) рәсімін орындау нәтижесі болып табылады.</w:t>
      </w:r>
    </w:p>
    <w:bookmarkEnd w:id="124"/>
    <w:bookmarkStart w:name="z139" w:id="125"/>
    <w:p>
      <w:pPr>
        <w:spacing w:after="0"/>
        <w:ind w:left="0"/>
        <w:jc w:val="both"/>
      </w:pPr>
      <w:r>
        <w:rPr>
          <w:rFonts w:ascii="Times New Roman"/>
          <w:b w:val="false"/>
          <w:i w:val="false"/>
          <w:color w:val="000000"/>
          <w:sz w:val="28"/>
        </w:rPr>
        <w:t>
      57. "Бірыңғай дерекқорды жаңарту күні мен уақыты туралы мәліметтер алу" (P.MM.05.PRC.004) рәсімі шеңберінде орындалатын жалпы процесс операцияларының тізбесі 22-кестеде берілген.</w:t>
      </w:r>
    </w:p>
    <w:bookmarkEnd w:id="125"/>
    <w:bookmarkStart w:name="z140" w:id="126"/>
    <w:p>
      <w:pPr>
        <w:spacing w:after="0"/>
        <w:ind w:left="0"/>
        <w:jc w:val="both"/>
      </w:pPr>
      <w:r>
        <w:rPr>
          <w:rFonts w:ascii="Times New Roman"/>
          <w:b w:val="false"/>
          <w:i w:val="false"/>
          <w:color w:val="000000"/>
          <w:sz w:val="28"/>
        </w:rPr>
        <w:t>
      22-кесте</w:t>
      </w:r>
    </w:p>
    <w:bookmarkEnd w:id="126"/>
    <w:bookmarkStart w:name="z141" w:id="127"/>
    <w:p>
      <w:pPr>
        <w:spacing w:after="0"/>
        <w:ind w:left="0"/>
        <w:jc w:val="left"/>
      </w:pPr>
      <w:r>
        <w:rPr>
          <w:rFonts w:ascii="Times New Roman"/>
          <w:b/>
          <w:i w:val="false"/>
          <w:color w:val="000000"/>
        </w:rPr>
        <w:t xml:space="preserve"> "Бірыңғай дерекқорды жаңарту күні мен уақыты туралы мәліметтер алу" (P.MM.05.PRC.004) рәсімі шеңберінде орындалатын жалпы процесс операцияларының тізбесі</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берілген</w:t>
            </w:r>
          </w:p>
        </w:tc>
      </w:tr>
    </w:tbl>
    <w:bookmarkStart w:name="z142" w:id="128"/>
    <w:p>
      <w:pPr>
        <w:spacing w:after="0"/>
        <w:ind w:left="0"/>
        <w:jc w:val="both"/>
      </w:pPr>
      <w:r>
        <w:rPr>
          <w:rFonts w:ascii="Times New Roman"/>
          <w:b w:val="false"/>
          <w:i w:val="false"/>
          <w:color w:val="000000"/>
          <w:sz w:val="28"/>
        </w:rPr>
        <w:t>
      23-кесте</w:t>
      </w:r>
    </w:p>
    <w:bookmarkEnd w:id="128"/>
    <w:bookmarkStart w:name="z143" w:id="129"/>
    <w:p>
      <w:pPr>
        <w:spacing w:after="0"/>
        <w:ind w:left="0"/>
        <w:jc w:val="left"/>
      </w:pPr>
      <w:r>
        <w:rPr>
          <w:rFonts w:ascii="Times New Roman"/>
          <w:b/>
          <w:i w:val="false"/>
          <w:color w:val="000000"/>
        </w:rPr>
        <w:t xml:space="preserve"> "Бірыңғай дерекқорды жаңарту күні мен уақыты туралы мәліметтер сұрату" (P.MM.05.OPR.013) операциясының сипаттамасы</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дерекқорды жаңарту күні мен уақыты туралы мәліметтерді алу қажеттігі туындаған кезде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мәліметтерге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бірыңғай дерекқорды жаңарту күні мен уақыты туралы мәліметтер ұсынуға сұрау салуды қалыптстырады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бірыңғай дерекқорды жаңарту күні мен уақыты туралы мәліметтер ұсынуға сұрау салу жіберілді</w:t>
            </w:r>
          </w:p>
        </w:tc>
      </w:tr>
    </w:tbl>
    <w:bookmarkStart w:name="z144" w:id="130"/>
    <w:p>
      <w:pPr>
        <w:spacing w:after="0"/>
        <w:ind w:left="0"/>
        <w:jc w:val="both"/>
      </w:pPr>
      <w:r>
        <w:rPr>
          <w:rFonts w:ascii="Times New Roman"/>
          <w:b w:val="false"/>
          <w:i w:val="false"/>
          <w:color w:val="000000"/>
          <w:sz w:val="28"/>
        </w:rPr>
        <w:t>
       24-кесте </w:t>
      </w:r>
    </w:p>
    <w:bookmarkEnd w:id="130"/>
    <w:bookmarkStart w:name="z145" w:id="131"/>
    <w:p>
      <w:pPr>
        <w:spacing w:after="0"/>
        <w:ind w:left="0"/>
        <w:jc w:val="left"/>
      </w:pPr>
      <w:r>
        <w:rPr>
          <w:rFonts w:ascii="Times New Roman"/>
          <w:b/>
          <w:i w:val="false"/>
          <w:color w:val="000000"/>
        </w:rPr>
        <w:t xml:space="preserve"> "Бірыңғай дерекқорды жаңарту күні мен уақыты туралы мәліметтерді дайындау және ұсыну" (P.MM.05.OPR.014) операциясының сипаттамасы</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дерекқорды жаңарту күні мен уақыты туралы мәліметтер ұсынуға сұрау салуды алған кезде орындалады ("Бірыңғай дерекқорды жаңарту күні мен уақыты туралы мәліметтер сұрату" (P.MM.05.OPR.013)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Авторын жазу талап етіледі, мәліметтерді мүше мемлекеттердің уәкілетті органдары ғана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алынған сұрау салуды тексереді.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сұрау салуға жауапты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бірыңғай дерекқордың жаңартылған күні мен уақыты туралы мәліметтерді қамтитын  хабар жіберілді</w:t>
            </w:r>
          </w:p>
        </w:tc>
      </w:tr>
    </w:tbl>
    <w:bookmarkStart w:name="z146" w:id="132"/>
    <w:p>
      <w:pPr>
        <w:spacing w:after="0"/>
        <w:ind w:left="0"/>
        <w:jc w:val="both"/>
      </w:pPr>
      <w:r>
        <w:rPr>
          <w:rFonts w:ascii="Times New Roman"/>
          <w:b w:val="false"/>
          <w:i w:val="false"/>
          <w:color w:val="000000"/>
          <w:sz w:val="28"/>
        </w:rPr>
        <w:t>
      25-кесте </w:t>
      </w:r>
    </w:p>
    <w:bookmarkEnd w:id="132"/>
    <w:bookmarkStart w:name="z147" w:id="133"/>
    <w:p>
      <w:pPr>
        <w:spacing w:after="0"/>
        <w:ind w:left="0"/>
        <w:jc w:val="left"/>
      </w:pPr>
      <w:r>
        <w:rPr>
          <w:rFonts w:ascii="Times New Roman"/>
          <w:b/>
          <w:i w:val="false"/>
          <w:color w:val="000000"/>
        </w:rPr>
        <w:t xml:space="preserve"> "Бірыңғай дерекқорды жаңарту күні мен уақыты туралы мәліметтерді алу және өңдеу" (P.MM.05.OPR.015) операциясының сипаттамасы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дерекқордың жаңартылған күні мен уақыты туралы мәліметтерді қамтитын хабарды алған кезде орындалады ("Бірыңғай дерекқорды жаңарту күні мен уақыты туралы мәліметтерді дайындау және ұсыну" (P.MM.05.OPR.014)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 форматтарының сипаттамасына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алынған бірыңғай дерекқорды жаңарту күні мен уақыты туралы мәліметтерді тексереді. Егер тексеру табысты орындалса, орындаушы алынған мәліметтерді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дерекқордың жаңартылған күні мен уақыты туралы мәліметтерді алды</w:t>
            </w:r>
          </w:p>
        </w:tc>
      </w:tr>
    </w:tbl>
    <w:bookmarkStart w:name="z148" w:id="134"/>
    <w:p>
      <w:pPr>
        <w:spacing w:after="0"/>
        <w:ind w:left="0"/>
        <w:jc w:val="left"/>
      </w:pPr>
      <w:r>
        <w:rPr>
          <w:rFonts w:ascii="Times New Roman"/>
          <w:b/>
          <w:i w:val="false"/>
          <w:color w:val="000000"/>
        </w:rPr>
        <w:t xml:space="preserve"> "Бірыңғай дерекқордан мәліметтер алу" (P.MM.05.PRC.005) рәсімі</w:t>
      </w:r>
    </w:p>
    <w:bookmarkEnd w:id="134"/>
    <w:bookmarkStart w:name="z149" w:id="135"/>
    <w:p>
      <w:pPr>
        <w:spacing w:after="0"/>
        <w:ind w:left="0"/>
        <w:jc w:val="both"/>
      </w:pPr>
      <w:r>
        <w:rPr>
          <w:rFonts w:ascii="Times New Roman"/>
          <w:b w:val="false"/>
          <w:i w:val="false"/>
          <w:color w:val="000000"/>
          <w:sz w:val="28"/>
        </w:rPr>
        <w:t>
      58. "Бірыңғай дерекқордан мәліметтер алу" (P.MM.05.PRC.005) рәсімін орындау схемасы 9-суретте берілген.</w:t>
      </w:r>
    </w:p>
    <w:bookmarkEnd w:id="1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676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36"/>
    <w:p>
      <w:pPr>
        <w:spacing w:after="0"/>
        <w:ind w:left="0"/>
        <w:jc w:val="both"/>
      </w:pPr>
      <w:r>
        <w:rPr>
          <w:rFonts w:ascii="Times New Roman"/>
          <w:b w:val="false"/>
          <w:i w:val="false"/>
          <w:color w:val="000000"/>
          <w:sz w:val="28"/>
        </w:rPr>
        <w:t>
      9-сурет. "Бірыңғай дерекқордан мәліметтер алу" (P.MM.05.PRC.005) рәсімін орындау схемасы</w:t>
      </w:r>
    </w:p>
    <w:bookmarkEnd w:id="136"/>
    <w:bookmarkStart w:name="z151" w:id="137"/>
    <w:p>
      <w:pPr>
        <w:spacing w:after="0"/>
        <w:ind w:left="0"/>
        <w:jc w:val="both"/>
      </w:pPr>
      <w:r>
        <w:rPr>
          <w:rFonts w:ascii="Times New Roman"/>
          <w:b w:val="false"/>
          <w:i w:val="false"/>
          <w:color w:val="000000"/>
          <w:sz w:val="28"/>
        </w:rPr>
        <w:t>
      59. "Бірыңғай дерекқордан мәліметтер алу" (P.MM.05.PRC.005) рәсімін мүше мемлекеттің уәкілетті органы бірыңғай дерекқордан мәліметтер алу қажеттілігі туындаған кезде орындайды.</w:t>
      </w:r>
    </w:p>
    <w:bookmarkEnd w:id="137"/>
    <w:bookmarkStart w:name="z152" w:id="138"/>
    <w:p>
      <w:pPr>
        <w:spacing w:after="0"/>
        <w:ind w:left="0"/>
        <w:jc w:val="both"/>
      </w:pPr>
      <w:r>
        <w:rPr>
          <w:rFonts w:ascii="Times New Roman"/>
          <w:b w:val="false"/>
          <w:i w:val="false"/>
          <w:color w:val="000000"/>
          <w:sz w:val="28"/>
        </w:rPr>
        <w:t>
      60. Бірінші болып "Бірыңғай дерекқордан мәліметтерге сұрау салу" (P.MM.05.OPR.016) операциясы орындалады, оның орындалу нәтижелері бойынша мүше мемлекеттің уәкілетті органы бірыңғай дерекқордан мәліметтер ұсынуға сұрау салуды қалыптастырады және Комиссияға жібереді.</w:t>
      </w:r>
    </w:p>
    <w:bookmarkEnd w:id="138"/>
    <w:bookmarkStart w:name="z153" w:id="139"/>
    <w:p>
      <w:pPr>
        <w:spacing w:after="0"/>
        <w:ind w:left="0"/>
        <w:jc w:val="both"/>
      </w:pPr>
      <w:r>
        <w:rPr>
          <w:rFonts w:ascii="Times New Roman"/>
          <w:b w:val="false"/>
          <w:i w:val="false"/>
          <w:color w:val="000000"/>
          <w:sz w:val="28"/>
        </w:rPr>
        <w:t>
      61. Комиссияға бірыңғай дерекқордан мәліметтер ұсынуға сұрау салу келіп түскен кезде "Бірыңғай дерекқордан мәліметтер дайындау және ұсыну" (P.MM.05.OPR.017) операциясы орындалады, оның орындалу нәтижелері бойынша мүше мемлекеттің уәкілетті органына бірыңғай дерекқордан мәліметтер немесе бірыңғай дерекқорда сұрау салуда көрсетілген күнге сұратылатын мәліметтердің жоқтығы туралы хабарлама қалыптастырылады және ұсынылады.</w:t>
      </w:r>
    </w:p>
    <w:bookmarkEnd w:id="139"/>
    <w:bookmarkStart w:name="z154" w:id="140"/>
    <w:p>
      <w:pPr>
        <w:spacing w:after="0"/>
        <w:ind w:left="0"/>
        <w:jc w:val="both"/>
      </w:pPr>
      <w:r>
        <w:rPr>
          <w:rFonts w:ascii="Times New Roman"/>
          <w:b w:val="false"/>
          <w:i w:val="false"/>
          <w:color w:val="000000"/>
          <w:sz w:val="28"/>
        </w:rPr>
        <w:t>
      62. Мүше мемлекеттің уәкілетті органына бірыңғай дерекқордан мәліметтер немесе бірыңғай дерекқорда сұрау салуда көрсетілген күнге мәліметтердің жоқтығы туралы хабарлама келіп түскен кезде "Бірыңғай дерекқордан мәліметтер алу және өңдеу" (P.MM.05.OPR.018) операциясы орындалады.</w:t>
      </w:r>
    </w:p>
    <w:bookmarkEnd w:id="140"/>
    <w:bookmarkStart w:name="z155" w:id="141"/>
    <w:p>
      <w:pPr>
        <w:spacing w:after="0"/>
        <w:ind w:left="0"/>
        <w:jc w:val="both"/>
      </w:pPr>
      <w:r>
        <w:rPr>
          <w:rFonts w:ascii="Times New Roman"/>
          <w:b w:val="false"/>
          <w:i w:val="false"/>
          <w:color w:val="000000"/>
          <w:sz w:val="28"/>
        </w:rPr>
        <w:t>
      63. Мүше мемлекеттің уәкілетті органының бірыңғай дерекқордан мәліметтер немесе бірыңғай дерекқорда сұрау салуда көрсетілген күнге мәліметтердің жоқтығы туралы хабарламаны алуы "Бірыңғай дерекқордан мәліметтер алу" (P.MM.05.PRC.005) рәсімін орындау нәтижесі болып табылады.</w:t>
      </w:r>
    </w:p>
    <w:bookmarkEnd w:id="141"/>
    <w:bookmarkStart w:name="z156" w:id="142"/>
    <w:p>
      <w:pPr>
        <w:spacing w:after="0"/>
        <w:ind w:left="0"/>
        <w:jc w:val="both"/>
      </w:pPr>
      <w:r>
        <w:rPr>
          <w:rFonts w:ascii="Times New Roman"/>
          <w:b w:val="false"/>
          <w:i w:val="false"/>
          <w:color w:val="000000"/>
          <w:sz w:val="28"/>
        </w:rPr>
        <w:t>
      64. "Бірыңғай дерекқордан мәліметтер алу" (P.MM.05.PRC.005) рәсімі шеңберінде орындалатын жалпы процесс операцияларының тізбесі 26-кестеде берілген.</w:t>
      </w:r>
    </w:p>
    <w:bookmarkEnd w:id="142"/>
    <w:bookmarkStart w:name="z157" w:id="143"/>
    <w:p>
      <w:pPr>
        <w:spacing w:after="0"/>
        <w:ind w:left="0"/>
        <w:jc w:val="both"/>
      </w:pPr>
      <w:r>
        <w:rPr>
          <w:rFonts w:ascii="Times New Roman"/>
          <w:b w:val="false"/>
          <w:i w:val="false"/>
          <w:color w:val="000000"/>
          <w:sz w:val="28"/>
        </w:rPr>
        <w:t>
      26-кесте</w:t>
      </w:r>
    </w:p>
    <w:bookmarkEnd w:id="143"/>
    <w:bookmarkStart w:name="z158" w:id="144"/>
    <w:p>
      <w:pPr>
        <w:spacing w:after="0"/>
        <w:ind w:left="0"/>
        <w:jc w:val="left"/>
      </w:pPr>
      <w:r>
        <w:rPr>
          <w:rFonts w:ascii="Times New Roman"/>
          <w:b/>
          <w:i w:val="false"/>
          <w:color w:val="000000"/>
        </w:rPr>
        <w:t xml:space="preserve"> "Бірыңғай дерекқордан мәліметтер алу" (P.MM.05.PRC.005) рәсімі шеңберінде орындалатын жалпы процесс операцияларының тізбесі</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дерекқордан мәліметтер алу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берілген</w:t>
            </w:r>
          </w:p>
        </w:tc>
      </w:tr>
    </w:tbl>
    <w:bookmarkStart w:name="z159" w:id="145"/>
    <w:p>
      <w:pPr>
        <w:spacing w:after="0"/>
        <w:ind w:left="0"/>
        <w:jc w:val="both"/>
      </w:pPr>
      <w:r>
        <w:rPr>
          <w:rFonts w:ascii="Times New Roman"/>
          <w:b w:val="false"/>
          <w:i w:val="false"/>
          <w:color w:val="000000"/>
          <w:sz w:val="28"/>
        </w:rPr>
        <w:t>
      27-кесте </w:t>
      </w:r>
    </w:p>
    <w:bookmarkEnd w:id="145"/>
    <w:bookmarkStart w:name="z160" w:id="146"/>
    <w:p>
      <w:pPr>
        <w:spacing w:after="0"/>
        <w:ind w:left="0"/>
        <w:jc w:val="left"/>
      </w:pPr>
      <w:r>
        <w:rPr>
          <w:rFonts w:ascii="Times New Roman"/>
          <w:b/>
          <w:i w:val="false"/>
          <w:color w:val="000000"/>
        </w:rPr>
        <w:t xml:space="preserve"> "Бірыңғай дерекқордан мәліметтерге сұрау салу" (P.MM.05.OPR.016) операциясының сипаттамасы</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мәліметтер алу қажеттілігі туындаған кезде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мәліметтерге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бірыңғай дерекқордан тыйым салынған дәрілік препараттар туралы мәліметтер ұсынуға сұрау салуды қалыптастырады және Комиссияға жібереді. Орындаушы сұрау салуда оның кодын көрсете отырып, тыйым салынған дәрілік препараттар туралы өзекті мәліметтерді барлық мүше мемлекеттер немесе нақты мүше мемлекет бойынша сұратады. Сұрау салуда өзекті тыйым салынған дәрілік препараттар туралы мәліметтерді беру қажет болатын күн көрсетіледі. Егер күні көрсетілмесе, ағымдағы күнге барлық тыйым салынған дәрілік препараттар туралы өзекті мәліметтер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органына бірыңғай дерекқордан мәліметтер ұсынуға сұрау салу жіберілді </w:t>
            </w:r>
          </w:p>
        </w:tc>
      </w:tr>
    </w:tbl>
    <w:bookmarkStart w:name="z161" w:id="147"/>
    <w:p>
      <w:pPr>
        <w:spacing w:after="0"/>
        <w:ind w:left="0"/>
        <w:jc w:val="both"/>
      </w:pPr>
      <w:r>
        <w:rPr>
          <w:rFonts w:ascii="Times New Roman"/>
          <w:b w:val="false"/>
          <w:i w:val="false"/>
          <w:color w:val="000000"/>
          <w:sz w:val="28"/>
        </w:rPr>
        <w:t>
      28-кесте</w:t>
      </w:r>
    </w:p>
    <w:bookmarkEnd w:id="147"/>
    <w:bookmarkStart w:name="z162" w:id="148"/>
    <w:p>
      <w:pPr>
        <w:spacing w:after="0"/>
        <w:ind w:left="0"/>
        <w:jc w:val="left"/>
      </w:pPr>
      <w:r>
        <w:rPr>
          <w:rFonts w:ascii="Times New Roman"/>
          <w:b/>
          <w:i w:val="false"/>
          <w:color w:val="000000"/>
        </w:rPr>
        <w:t xml:space="preserve"> "Бірыңғай дерекқордан мәліметтер дайындау және ұсыну" (P.MM.05.OPR.017) операциясының сипаттамасы</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дерекқордан мәліметтер ұсынуға сұрау салу алған кезде орындалады ("Бірыңғай дерекқордан мәліметтерге сұрау салу" (P.MM.05.OPR.016)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және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Авторын жазу талап етіледі, мәліметтерді мүше мемлекеттердің уәкілетті органдары ғана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сұрау салуды тексереді. Тексеру табысты орындалған жағдайда орындаушы сұрау салуға жауап жолдайды, онда мынадай:</w:t>
            </w:r>
          </w:p>
          <w:p>
            <w:pPr>
              <w:spacing w:after="20"/>
              <w:ind w:left="20"/>
              <w:jc w:val="both"/>
            </w:pPr>
            <w:r>
              <w:rPr>
                <w:rFonts w:ascii="Times New Roman"/>
                <w:b w:val="false"/>
                <w:i w:val="false"/>
                <w:color w:val="000000"/>
                <w:sz w:val="20"/>
              </w:rPr>
              <w:t>
бірыңғай дерекқордан мәліметтері бар;</w:t>
            </w:r>
          </w:p>
          <w:p>
            <w:pPr>
              <w:spacing w:after="20"/>
              <w:ind w:left="20"/>
              <w:jc w:val="both"/>
            </w:pPr>
            <w:r>
              <w:rPr>
                <w:rFonts w:ascii="Times New Roman"/>
                <w:b w:val="false"/>
                <w:i w:val="false"/>
                <w:color w:val="000000"/>
                <w:sz w:val="20"/>
              </w:rPr>
              <w:t>
мәліметтердің жоқтығына сәйкес келетін  өңдеу нәтижесі кодының мәні бар, бірыңғай дерекқорда сұрау салуда көрсетілген күнге сәйкес келетін мәліметтердің жоқтығы туралы хабарламасы бар хабарлар жіберілуі мүмкін:</w:t>
            </w:r>
          </w:p>
          <w:p>
            <w:pPr>
              <w:spacing w:after="20"/>
              <w:ind w:left="20"/>
              <w:jc w:val="both"/>
            </w:pPr>
            <w:r>
              <w:rPr>
                <w:rFonts w:ascii="Times New Roman"/>
                <w:b w:val="false"/>
                <w:i w:val="false"/>
                <w:color w:val="000000"/>
                <w:sz w:val="20"/>
              </w:rPr>
              <w:t xml:space="preserve">
Бірыңғай дерекқордан мәліметтер бар жауап хабарларда сұрау салуда көрсетілген күнге өзекті мәліметтер ұсынылады. Егер сұрау салуда елдің коды көрсетілсе, жауап хабарда нақты мүше мемлекет бойынша, немесе барлық мүше мемлекеттер бойынша бірыңғай дерекқордан мәліметтер ұсынылады. Бірыңғай дерекқордан мәліметтері бар жауап хабарларда сұрау салуда көрсетілген күнге өзекті мәліметтер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бірыңғай дерекқордан мәліметтер немесе сұрау салуда көрсетілген күнге бірыңғай дерекқорда мәліметтердің жоқтығы туралы хабарлама ұсынылды</w:t>
            </w:r>
          </w:p>
        </w:tc>
      </w:tr>
    </w:tbl>
    <w:bookmarkStart w:name="z163" w:id="149"/>
    <w:p>
      <w:pPr>
        <w:spacing w:after="0"/>
        <w:ind w:left="0"/>
        <w:jc w:val="both"/>
      </w:pPr>
      <w:r>
        <w:rPr>
          <w:rFonts w:ascii="Times New Roman"/>
          <w:b w:val="false"/>
          <w:i w:val="false"/>
          <w:color w:val="000000"/>
          <w:sz w:val="28"/>
        </w:rPr>
        <w:t>
      29-кесте </w:t>
      </w:r>
    </w:p>
    <w:bookmarkEnd w:id="149"/>
    <w:bookmarkStart w:name="z164" w:id="150"/>
    <w:p>
      <w:pPr>
        <w:spacing w:after="0"/>
        <w:ind w:left="0"/>
        <w:jc w:val="left"/>
      </w:pPr>
      <w:r>
        <w:rPr>
          <w:rFonts w:ascii="Times New Roman"/>
          <w:b/>
          <w:i w:val="false"/>
          <w:color w:val="000000"/>
        </w:rPr>
        <w:t xml:space="preserve"> "Бірыңғай дерекқордан мәліметтер алу және өңдеу" (P.MM.05.OPR.018) операциясының сипаттамасы</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мәліметтерді немесе сұрау салуда көрсетілген күнге бірыңғай дерекқорда мәліметтердің жоқтығы туралы хабарламаны алған кезде орындалады ("Бірыңғай дерекқордан мәліметтер дайындау және ұсыну" (P.MM.05.OPR.017)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мәліметтерді тексереді. Егер тексеру табысты орындалса, орындаушы алынған мәліметтерді қабылдайды және операция аяқталады. Бірыңғай дерекқорда сұрау салуда көрсетілген күнге мәліметтердің жоқтығы туралы хабарлама алынған кезде операция аяқталады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сұрау салуда көрсетілген күнге бірыңғай дерекқордан өзекті мәліметтерді не сұрау салуда көрсетілген күнге бірыңғай дерекқорда мәліметтердің жоқтығы туралы хабарламаны алды</w:t>
            </w:r>
          </w:p>
        </w:tc>
      </w:tr>
    </w:tbl>
    <w:bookmarkStart w:name="z165" w:id="151"/>
    <w:p>
      <w:pPr>
        <w:spacing w:after="0"/>
        <w:ind w:left="0"/>
        <w:jc w:val="left"/>
      </w:pPr>
      <w:r>
        <w:rPr>
          <w:rFonts w:ascii="Times New Roman"/>
          <w:b/>
          <w:i w:val="false"/>
          <w:color w:val="000000"/>
        </w:rPr>
        <w:t xml:space="preserve"> "Бірыңғай дерекқордан өзгертілген мәліметтерді алу" (P.MM.05.PRC.006) рәсімі</w:t>
      </w:r>
    </w:p>
    <w:bookmarkEnd w:id="151"/>
    <w:bookmarkStart w:name="z166" w:id="152"/>
    <w:p>
      <w:pPr>
        <w:spacing w:after="0"/>
        <w:ind w:left="0"/>
        <w:jc w:val="both"/>
      </w:pPr>
      <w:r>
        <w:rPr>
          <w:rFonts w:ascii="Times New Roman"/>
          <w:b w:val="false"/>
          <w:i w:val="false"/>
          <w:color w:val="000000"/>
          <w:sz w:val="28"/>
        </w:rPr>
        <w:t>
      65. "Бірыңғай дерекқордан өзгертілген мәліметтерді алу" (P.MM.05.PRC.006) рәсімін орындау схемасы 10-суретте берілген.</w:t>
      </w:r>
    </w:p>
    <w:bookmarkEnd w:id="1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10-сурет. "Бірыңғай дерекқордан өзгертілген мәліметтерді алу" (P.MM.05.PRC.006) рәсімін орындау схемасы</w:t>
      </w:r>
      <w:r>
        <w:br/>
      </w:r>
      <w:r>
        <w:rPr>
          <w:rFonts w:ascii="Times New Roman"/>
          <w:b w:val="false"/>
          <w:i w:val="false"/>
          <w:color w:val="000000"/>
          <w:sz w:val="28"/>
        </w:rPr>
        <w:t>
</w:t>
      </w:r>
    </w:p>
    <w:bookmarkStart w:name="z168" w:id="153"/>
    <w:p>
      <w:pPr>
        <w:spacing w:after="0"/>
        <w:ind w:left="0"/>
        <w:jc w:val="both"/>
      </w:pPr>
      <w:r>
        <w:rPr>
          <w:rFonts w:ascii="Times New Roman"/>
          <w:b w:val="false"/>
          <w:i w:val="false"/>
          <w:color w:val="000000"/>
          <w:sz w:val="28"/>
        </w:rPr>
        <w:t>
      66. "Бірыңғай дерекқордан өзгертілген мәліметтерді алу" (P.MM.05.PRC.006) рәсімін мүше мемлекеттің уәкілетті органы бірыңғай дерекқордан өзгертілген мәліметтерді алу қажеттігі туындаған кезде орындайды.</w:t>
      </w:r>
    </w:p>
    <w:bookmarkEnd w:id="153"/>
    <w:bookmarkStart w:name="z169" w:id="154"/>
    <w:p>
      <w:pPr>
        <w:spacing w:after="0"/>
        <w:ind w:left="0"/>
        <w:jc w:val="both"/>
      </w:pPr>
      <w:r>
        <w:rPr>
          <w:rFonts w:ascii="Times New Roman"/>
          <w:b w:val="false"/>
          <w:i w:val="false"/>
          <w:color w:val="000000"/>
          <w:sz w:val="28"/>
        </w:rPr>
        <w:t>
      67. Бірінші болып "Бірыңғай дерекқордан өзгертілген мәліметтер сұрату" (P.MM.05.OPR.019) операциясы орындалады, оның орындалу нәтижелері бойынша мүше мемлекеттің уәкілетті органы бірыңғай дерекқордан өзгертілген мәліметтер ұсынуға сұрау салуды қалыптастырады және Комиссияға жібереді.</w:t>
      </w:r>
    </w:p>
    <w:bookmarkEnd w:id="154"/>
    <w:bookmarkStart w:name="z170" w:id="155"/>
    <w:p>
      <w:pPr>
        <w:spacing w:after="0"/>
        <w:ind w:left="0"/>
        <w:jc w:val="both"/>
      </w:pPr>
      <w:r>
        <w:rPr>
          <w:rFonts w:ascii="Times New Roman"/>
          <w:b w:val="false"/>
          <w:i w:val="false"/>
          <w:color w:val="000000"/>
          <w:sz w:val="28"/>
        </w:rPr>
        <w:t>
      68. Комиссияға бірыңғай дерекқордан өзгертілген мәліметтерді ұсынуға сұрау салу келіп түскен кезде "Бірыңғай дерекқордан өзгертілген мәліметтерді дайындау және ұсыну" (P.MM.05.OPR.020) операциясы орындалады, оның орындалу нәтижелері бойынша бірыңғай дерекқордан өзгертілген барлық мәліметтер қалыптастырылады және мүше мемлекеттің уәкілетті органына ұсынылады немесе сұрау салуда көрсетілген күнге өзгерістердің жоқтығы туралы хабарлама жіберіледі.</w:t>
      </w:r>
    </w:p>
    <w:bookmarkEnd w:id="155"/>
    <w:bookmarkStart w:name="z171" w:id="156"/>
    <w:p>
      <w:pPr>
        <w:spacing w:after="0"/>
        <w:ind w:left="0"/>
        <w:jc w:val="both"/>
      </w:pPr>
      <w:r>
        <w:rPr>
          <w:rFonts w:ascii="Times New Roman"/>
          <w:b w:val="false"/>
          <w:i w:val="false"/>
          <w:color w:val="000000"/>
          <w:sz w:val="28"/>
        </w:rPr>
        <w:t>
      69. Мүше мемлекеттің уәкілетті органына бірыңғай дерекқордан өзгертілген мәліметтер немесе сұрау салуда көрсетілген күнге өзгерістердің жоқтығы туралы хабарлама келіп түскен кезде "Бірыңғай дерекқордан өзгертілген мәліметтерді алу және өңдеу" (P.MM.05.OPR.021) операциясы орындалады.</w:t>
      </w:r>
    </w:p>
    <w:bookmarkEnd w:id="156"/>
    <w:bookmarkStart w:name="z172" w:id="157"/>
    <w:p>
      <w:pPr>
        <w:spacing w:after="0"/>
        <w:ind w:left="0"/>
        <w:jc w:val="both"/>
      </w:pPr>
      <w:r>
        <w:rPr>
          <w:rFonts w:ascii="Times New Roman"/>
          <w:b w:val="false"/>
          <w:i w:val="false"/>
          <w:color w:val="000000"/>
          <w:sz w:val="28"/>
        </w:rPr>
        <w:t>
      70. Мүше мемлекеттің уәкілетті органының бірыңғай дерекқордан өзгертілген мәліметтерді немесе сұрау салуда көрсетілген күнге өзгерістердің жоқтығы туралы хабарламаны алуы "Бірыңғай дерекқордан өзгертілген мәліметтерді алу" (P.MM.05.PRC.006) рәсімін орындау нәтижесі болып табылады.</w:t>
      </w:r>
    </w:p>
    <w:bookmarkEnd w:id="157"/>
    <w:bookmarkStart w:name="z173" w:id="158"/>
    <w:p>
      <w:pPr>
        <w:spacing w:after="0"/>
        <w:ind w:left="0"/>
        <w:jc w:val="both"/>
      </w:pPr>
      <w:r>
        <w:rPr>
          <w:rFonts w:ascii="Times New Roman"/>
          <w:b w:val="false"/>
          <w:i w:val="false"/>
          <w:color w:val="000000"/>
          <w:sz w:val="28"/>
        </w:rPr>
        <w:t>
      71. "Бірыңғай дерекқордан өзгертілген мәліметтерді алу" (P.MM.05.PRC.006) рәсімі шеңберінде орындалатын жалпы процесс операцияларының тізбесі 30-кестеде берілген.</w:t>
      </w:r>
    </w:p>
    <w:bookmarkEnd w:id="158"/>
    <w:bookmarkStart w:name="z174" w:id="159"/>
    <w:p>
      <w:pPr>
        <w:spacing w:after="0"/>
        <w:ind w:left="0"/>
        <w:jc w:val="both"/>
      </w:pPr>
      <w:r>
        <w:rPr>
          <w:rFonts w:ascii="Times New Roman"/>
          <w:b w:val="false"/>
          <w:i w:val="false"/>
          <w:color w:val="000000"/>
          <w:sz w:val="28"/>
        </w:rPr>
        <w:t>
      30-кесте</w:t>
      </w:r>
    </w:p>
    <w:bookmarkEnd w:id="159"/>
    <w:bookmarkStart w:name="z175" w:id="160"/>
    <w:p>
      <w:pPr>
        <w:spacing w:after="0"/>
        <w:ind w:left="0"/>
        <w:jc w:val="left"/>
      </w:pPr>
      <w:r>
        <w:rPr>
          <w:rFonts w:ascii="Times New Roman"/>
          <w:b/>
          <w:i w:val="false"/>
          <w:color w:val="000000"/>
        </w:rPr>
        <w:t xml:space="preserve"> "Бірыңғай дерекқордан өзгертілген мәліметтерді алу" (P.MM.05.PRC.006) рәсімі шеңберінде орындалатын жалпы процесс операцияларының тізбесі</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31-кестесінде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берілген</w:t>
            </w:r>
          </w:p>
        </w:tc>
      </w:tr>
    </w:tbl>
    <w:bookmarkStart w:name="z176" w:id="161"/>
    <w:p>
      <w:pPr>
        <w:spacing w:after="0"/>
        <w:ind w:left="0"/>
        <w:jc w:val="both"/>
      </w:pPr>
      <w:r>
        <w:rPr>
          <w:rFonts w:ascii="Times New Roman"/>
          <w:b w:val="false"/>
          <w:i w:val="false"/>
          <w:color w:val="000000"/>
          <w:sz w:val="28"/>
        </w:rPr>
        <w:t>
      31-кесте </w:t>
      </w:r>
    </w:p>
    <w:bookmarkEnd w:id="161"/>
    <w:bookmarkStart w:name="z177" w:id="162"/>
    <w:p>
      <w:pPr>
        <w:spacing w:after="0"/>
        <w:ind w:left="0"/>
        <w:jc w:val="left"/>
      </w:pPr>
      <w:r>
        <w:rPr>
          <w:rFonts w:ascii="Times New Roman"/>
          <w:b/>
          <w:i w:val="false"/>
          <w:color w:val="000000"/>
        </w:rPr>
        <w:t xml:space="preserve"> "Бірыңғай дерекқордан өзгертілген мәліметтер сұрату" (P.MM.05.OPR.019) операциясының сипаттамасы</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өзгертілген мәліметтерді алу қажеттігі туындаған кезде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мәліметтерге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сұрау салуда барлық мүше мемлекеттер немесе нақты мүше мемлекет бойынша оның кодын көрсете отырып сұрау салуда көрсетілген күн мен уақыттан бастап бірыңғай дерекқордан өзгертілген мәліметтерді ұсынуға сұрау салуды қалыптастырады және Комиссияға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дерекқордан өзгертілген мәліметтерді ұсынуға сұрау салуды жіберді</w:t>
            </w:r>
          </w:p>
        </w:tc>
      </w:tr>
    </w:tbl>
    <w:bookmarkStart w:name="z178" w:id="163"/>
    <w:p>
      <w:pPr>
        <w:spacing w:after="0"/>
        <w:ind w:left="0"/>
        <w:jc w:val="both"/>
      </w:pPr>
      <w:r>
        <w:rPr>
          <w:rFonts w:ascii="Times New Roman"/>
          <w:b w:val="false"/>
          <w:i w:val="false"/>
          <w:color w:val="000000"/>
          <w:sz w:val="28"/>
        </w:rPr>
        <w:t>
      32-кесте </w:t>
      </w:r>
    </w:p>
    <w:bookmarkEnd w:id="163"/>
    <w:bookmarkStart w:name="z179" w:id="164"/>
    <w:p>
      <w:pPr>
        <w:spacing w:after="0"/>
        <w:ind w:left="0"/>
        <w:jc w:val="left"/>
      </w:pPr>
      <w:r>
        <w:rPr>
          <w:rFonts w:ascii="Times New Roman"/>
          <w:b/>
          <w:i w:val="false"/>
          <w:color w:val="000000"/>
        </w:rPr>
        <w:t xml:space="preserve"> "Бірыңғай дерекқордан өзгертілген мәліметтерді дайындау және ұсыну" (P.MM.05.OPR.020) операциясының сипаттамасы</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өзгертілген мәліметтерді ұсынуға сұрау салуды алған кезде орындалады ("Бірыңғай дерекқордан өзгертілген мәліметтер сұрату" (P.MM.05.OPR.019)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Авторын жазу талап етіледі, мәліметтерді мүше мемлекеттердің уәкілетті органдары ғана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сұрау салуды тексереді. Тексеру табысты орындалған жағдайда орындаушы сұрау салуға жауап жібереді. Сұрау салуға жауап ретінде мынадай:</w:t>
            </w:r>
          </w:p>
          <w:p>
            <w:pPr>
              <w:spacing w:after="20"/>
              <w:ind w:left="20"/>
              <w:jc w:val="both"/>
            </w:pPr>
            <w:r>
              <w:rPr>
                <w:rFonts w:ascii="Times New Roman"/>
                <w:b w:val="false"/>
                <w:i w:val="false"/>
                <w:color w:val="000000"/>
                <w:sz w:val="20"/>
              </w:rPr>
              <w:t>
сұрау салуда көрсетілген күн мен уақыттан бастап  бірыңғай дерекқордан өзгертілген мәліметтері бар;</w:t>
            </w:r>
          </w:p>
          <w:p>
            <w:pPr>
              <w:spacing w:after="20"/>
              <w:ind w:left="20"/>
              <w:jc w:val="both"/>
            </w:pPr>
            <w:r>
              <w:rPr>
                <w:rFonts w:ascii="Times New Roman"/>
                <w:b w:val="false"/>
                <w:i w:val="false"/>
                <w:color w:val="000000"/>
                <w:sz w:val="20"/>
              </w:rPr>
              <w:t xml:space="preserve">
сұрау салуда көрсетілген күнге өзгерістердің жоқтығына сәйкес келетін  өңдеу нәтижесі кодының мәні бар, мәліметтердің  жоқтығы туралы хабарламасы бар хабарлар жіберілуі мүмкін. Жауап хабарда бірыңғай дерекқордан мәліметтер сұрау салудың шарттарына қарай барлық мүше мемлекеттер немесе нақты мүше мемлекет бойынша ұсынылады. Бірыңғай дерекқордан барлық мәліметтерге сұрау салынған кезде сұрау салудағы күн мен уақыт берілмейді. Сұрау салуды орындау нәтижесінде бірыңғай дерекқордан мәліметтер өзгерістер тарихын ескере отырып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бірыңғай дерекқордан өзгертілген мәліметтер немесе сұрау салуда көрсетілген күнге өзгерістердің жоқтығы туралы хабарлама ұсынылды</w:t>
            </w:r>
          </w:p>
        </w:tc>
      </w:tr>
    </w:tbl>
    <w:bookmarkStart w:name="z180" w:id="165"/>
    <w:p>
      <w:pPr>
        <w:spacing w:after="0"/>
        <w:ind w:left="0"/>
        <w:jc w:val="both"/>
      </w:pPr>
      <w:r>
        <w:rPr>
          <w:rFonts w:ascii="Times New Roman"/>
          <w:b w:val="false"/>
          <w:i w:val="false"/>
          <w:color w:val="000000"/>
          <w:sz w:val="28"/>
        </w:rPr>
        <w:t>
      33-кесте </w:t>
      </w:r>
    </w:p>
    <w:bookmarkEnd w:id="165"/>
    <w:bookmarkStart w:name="z181" w:id="166"/>
    <w:p>
      <w:pPr>
        <w:spacing w:after="0"/>
        <w:ind w:left="0"/>
        <w:jc w:val="left"/>
      </w:pPr>
      <w:r>
        <w:rPr>
          <w:rFonts w:ascii="Times New Roman"/>
          <w:b/>
          <w:i w:val="false"/>
          <w:color w:val="000000"/>
        </w:rPr>
        <w:t xml:space="preserve"> "Бірыңғай дерекқордан өзгертілген мәліметтерді алу және өңдеу" (P.MM.05.OPR.021) операциясының сипаттамасы</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өзгертілген мәліметтерді қамтитын хабарды немесе сұрау салуда көрсетілген күнге өзгерістердің жоқтығы туралы хабарламаны алған кезде орындалады ("Бірыңғай дерекқордан өзгертілген мәліметтерді дайындау және ұсыну" (P.MM.05.OPR.020)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мәліметтерді тексереді. Деректерді бақылау табысты аяқталған жағдайда, орындаушы алынған мәліметтерді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бірыңғай дерекқордан өзгертілген мәліметтерді немесе сұрау салуда көрсетілген күнге өзгерістердің жоқтығы туралы хабарламаны алды </w:t>
            </w:r>
          </w:p>
        </w:tc>
      </w:tr>
    </w:tbl>
    <w:bookmarkStart w:name="z182" w:id="167"/>
    <w:p>
      <w:pPr>
        <w:spacing w:after="0"/>
        <w:ind w:left="0"/>
        <w:jc w:val="left"/>
      </w:pPr>
      <w:r>
        <w:rPr>
          <w:rFonts w:ascii="Times New Roman"/>
          <w:b/>
          <w:i w:val="false"/>
          <w:color w:val="000000"/>
        </w:rPr>
        <w:t xml:space="preserve"> 3. Бірыңғай дерекқорға мәліметтерді енгізу туралы хабарлау рәсімдері</w:t>
      </w:r>
    </w:p>
    <w:bookmarkEnd w:id="167"/>
    <w:bookmarkStart w:name="z183" w:id="168"/>
    <w:p>
      <w:pPr>
        <w:spacing w:after="0"/>
        <w:ind w:left="0"/>
        <w:jc w:val="left"/>
      </w:pPr>
      <w:r>
        <w:rPr>
          <w:rFonts w:ascii="Times New Roman"/>
          <w:b/>
          <w:i w:val="false"/>
          <w:color w:val="000000"/>
        </w:rPr>
        <w:t xml:space="preserve"> "Бірыңғай дерекқорға мәліметтерді енгізу туралы хабарлау" (P.MM.05.PRC.007) рәсімі</w:t>
      </w:r>
    </w:p>
    <w:bookmarkEnd w:id="168"/>
    <w:bookmarkStart w:name="z184" w:id="169"/>
    <w:p>
      <w:pPr>
        <w:spacing w:after="0"/>
        <w:ind w:left="0"/>
        <w:jc w:val="both"/>
      </w:pPr>
      <w:r>
        <w:rPr>
          <w:rFonts w:ascii="Times New Roman"/>
          <w:b w:val="false"/>
          <w:i w:val="false"/>
          <w:color w:val="000000"/>
          <w:sz w:val="28"/>
        </w:rPr>
        <w:t>
      72. "Бірыңғай дерекқорға мәліметтерді енгізу туралы хабарлау" (P.MM.05.PRC.007) рәсімін орындау схемасы 11-суретте берілген.</w:t>
      </w:r>
    </w:p>
    <w:bookmarkEnd w:id="1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692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70"/>
    <w:p>
      <w:pPr>
        <w:spacing w:after="0"/>
        <w:ind w:left="0"/>
        <w:jc w:val="both"/>
      </w:pPr>
      <w:r>
        <w:rPr>
          <w:rFonts w:ascii="Times New Roman"/>
          <w:b w:val="false"/>
          <w:i w:val="false"/>
          <w:color w:val="000000"/>
          <w:sz w:val="28"/>
        </w:rPr>
        <w:t>
      11-сурет. "Бірыңғай дерекқорға мәліметтерді енгізу туралы хабарлама" (P.MM.05.PRC.007) рәсімін орындау схемасы</w:t>
      </w:r>
    </w:p>
    <w:bookmarkEnd w:id="170"/>
    <w:bookmarkStart w:name="z186" w:id="171"/>
    <w:p>
      <w:pPr>
        <w:spacing w:after="0"/>
        <w:ind w:left="0"/>
        <w:jc w:val="both"/>
      </w:pPr>
      <w:r>
        <w:rPr>
          <w:rFonts w:ascii="Times New Roman"/>
          <w:b w:val="false"/>
          <w:i w:val="false"/>
          <w:color w:val="000000"/>
          <w:sz w:val="28"/>
        </w:rPr>
        <w:t>
      73. "Бірыңғай дерекқорға мәліметтерді енгізу туралы хабарлама" (P.MM.05.PRC.007) рәсімін мүше мемлекеттің хабардар ететін уәкілетті органы тыйым салынған дәрілік препарат туралы мәліметтерді бірыңғай дерекқорға енгізу туралы мәліметтерді берген кезде "Бірыңғай дерекқорға мәліметтерді енгізу" рәсімі (P.MM.05.PRC.001) аяқталған кезден бастап орындайды.</w:t>
      </w:r>
    </w:p>
    <w:bookmarkEnd w:id="171"/>
    <w:bookmarkStart w:name="z187" w:id="172"/>
    <w:p>
      <w:pPr>
        <w:spacing w:after="0"/>
        <w:ind w:left="0"/>
        <w:jc w:val="both"/>
      </w:pPr>
      <w:r>
        <w:rPr>
          <w:rFonts w:ascii="Times New Roman"/>
          <w:b w:val="false"/>
          <w:i w:val="false"/>
          <w:color w:val="000000"/>
          <w:sz w:val="28"/>
        </w:rPr>
        <w:t>
      74. Бірінші болып "Бірыңғай дерекқорға мәліметтерді енгізу туралы хабарламаны жіберу" (P.MM.05.OPR.022) операциясы орындалады, оның орындалу нәтижелері бойынша хабардар ететін мүше мемлекеттің уәкілетті органы Бірыңғай дерекқорға мәліметтерді енгізу туралы хабарламаны қалыптастырады және мүше мемлекеттің хабардар ететін уәкілетті органына жібереді.</w:t>
      </w:r>
    </w:p>
    <w:bookmarkEnd w:id="172"/>
    <w:bookmarkStart w:name="z188" w:id="173"/>
    <w:p>
      <w:pPr>
        <w:spacing w:after="0"/>
        <w:ind w:left="0"/>
        <w:jc w:val="both"/>
      </w:pPr>
      <w:r>
        <w:rPr>
          <w:rFonts w:ascii="Times New Roman"/>
          <w:b w:val="false"/>
          <w:i w:val="false"/>
          <w:color w:val="000000"/>
          <w:sz w:val="28"/>
        </w:rPr>
        <w:t>
      75. Мүше мемлекеттің хабардар ететін уәкілетті органына бірыңғай дерекқорға мәліметтерді енгізу туралы хабарлама келіп түскен кезде "Бірыңғай дерекқорға мәліметтерді енгізу туралы хабарламаны алу және өңдеу" (P.MM.05.OPR.023) операциясы орындалады, оның орындалу нәтижелері бойынша аталған хабарламаны алу және өңдеу жүзеге асырылады.</w:t>
      </w:r>
    </w:p>
    <w:bookmarkEnd w:id="173"/>
    <w:bookmarkStart w:name="z189" w:id="174"/>
    <w:p>
      <w:pPr>
        <w:spacing w:after="0"/>
        <w:ind w:left="0"/>
        <w:jc w:val="both"/>
      </w:pPr>
      <w:r>
        <w:rPr>
          <w:rFonts w:ascii="Times New Roman"/>
          <w:b w:val="false"/>
          <w:i w:val="false"/>
          <w:color w:val="000000"/>
          <w:sz w:val="28"/>
        </w:rPr>
        <w:t>
      76. Мүше мемлекеттердің хабардар ететін уәкілетті органдарының бірыңғай дерекқорға мәліметтерді енгізу туралы хабарламаны алуы "Бірыңғай дерекқорға мәліметтерді енгізу туралы хабарлау" (P.MM.05.PRC.007) рәсімін орындау нәтижесі болып табылады.</w:t>
      </w:r>
    </w:p>
    <w:bookmarkEnd w:id="174"/>
    <w:bookmarkStart w:name="z190" w:id="175"/>
    <w:p>
      <w:pPr>
        <w:spacing w:after="0"/>
        <w:ind w:left="0"/>
        <w:jc w:val="both"/>
      </w:pPr>
      <w:r>
        <w:rPr>
          <w:rFonts w:ascii="Times New Roman"/>
          <w:b w:val="false"/>
          <w:i w:val="false"/>
          <w:color w:val="000000"/>
          <w:sz w:val="28"/>
        </w:rPr>
        <w:t>
      77. "Бірыңғай дерекқорға мәліметтерді енгізу туралы хабарлау" рәсімі шеңберінде орындалатын жалпы процесс операцияларының тізбесі (P.MM.05.PRC.007) 34-кестеде берілген.</w:t>
      </w:r>
    </w:p>
    <w:bookmarkEnd w:id="175"/>
    <w:bookmarkStart w:name="z191" w:id="176"/>
    <w:p>
      <w:pPr>
        <w:spacing w:after="0"/>
        <w:ind w:left="0"/>
        <w:jc w:val="both"/>
      </w:pPr>
      <w:r>
        <w:rPr>
          <w:rFonts w:ascii="Times New Roman"/>
          <w:b w:val="false"/>
          <w:i w:val="false"/>
          <w:color w:val="000000"/>
          <w:sz w:val="28"/>
        </w:rPr>
        <w:t>
      34-кесте</w:t>
      </w:r>
    </w:p>
    <w:bookmarkEnd w:id="176"/>
    <w:bookmarkStart w:name="z192" w:id="177"/>
    <w:p>
      <w:pPr>
        <w:spacing w:after="0"/>
        <w:ind w:left="0"/>
        <w:jc w:val="left"/>
      </w:pPr>
      <w:r>
        <w:rPr>
          <w:rFonts w:ascii="Times New Roman"/>
          <w:b/>
          <w:i w:val="false"/>
          <w:color w:val="000000"/>
        </w:rPr>
        <w:t xml:space="preserve"> "Бірыңғай дерекқорға мәліметтерді енгізу туралы хабарлау" (P.MM.05.PRC.007) рәсімі шеңберінде орындалатын жалпы процесс операцияларының тізбесі</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 туралы хабарламаны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35-кестесінде берілген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 туралы хабарламаны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36-кестесінде берілген </w:t>
            </w:r>
          </w:p>
        </w:tc>
      </w:tr>
    </w:tbl>
    <w:bookmarkStart w:name="z193" w:id="178"/>
    <w:p>
      <w:pPr>
        <w:spacing w:after="0"/>
        <w:ind w:left="0"/>
        <w:jc w:val="both"/>
      </w:pPr>
      <w:r>
        <w:rPr>
          <w:rFonts w:ascii="Times New Roman"/>
          <w:b w:val="false"/>
          <w:i w:val="false"/>
          <w:color w:val="000000"/>
          <w:sz w:val="28"/>
        </w:rPr>
        <w:t>
      35-кесте</w:t>
      </w:r>
    </w:p>
    <w:bookmarkEnd w:id="178"/>
    <w:bookmarkStart w:name="z194" w:id="179"/>
    <w:p>
      <w:pPr>
        <w:spacing w:after="0"/>
        <w:ind w:left="0"/>
        <w:jc w:val="left"/>
      </w:pPr>
      <w:r>
        <w:rPr>
          <w:rFonts w:ascii="Times New Roman"/>
          <w:b/>
          <w:i w:val="false"/>
          <w:color w:val="000000"/>
        </w:rPr>
        <w:t xml:space="preserve"> "Бірыңғай дерекқорға мәліметтерді енгізу туралы хабарламаны жіберу" (P.MM.05.OPR.022) операциясының сипаттамасы</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 туралы хабарламаны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хабардар ететін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тыйым салынған дәрілік препарат туралы мәліметтерді бірыңғай дерекқорға енгізу туралы мәліметтерді берген кезде "Бірыңғай дерекқорға мәліметтерді енгізу" (P.MM.05.PRC.001) рәсімі аяқталған кезден бастап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мүше мемлекеттердің хабардар ететін уәкілетті органдарына дәрілік препараттың тіркеу куәлігінің қолданысын тоқтата тұру немесе кері қайтарып алу туралы немесе медициналық қолдануға тыйым салу туралы шешімге сәйкес келетін шешім түрінің коды, сондай-ақ "Тоқтатыла тұрылған, кері қайтарылған және тыйым салынған дәрілік зат туралы мәліметтер" толтырылған деректемесі бар  Бірыңғай дерекқорға мәліметтерді енгізу туралы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хабардар ететін уәкілетті органы Бірыңғай дерекқорға мәліметтерді енгізу туралы хабарламаны жіберді</w:t>
            </w:r>
          </w:p>
        </w:tc>
      </w:tr>
    </w:tbl>
    <w:bookmarkStart w:name="z195" w:id="180"/>
    <w:p>
      <w:pPr>
        <w:spacing w:after="0"/>
        <w:ind w:left="0"/>
        <w:jc w:val="both"/>
      </w:pPr>
      <w:r>
        <w:rPr>
          <w:rFonts w:ascii="Times New Roman"/>
          <w:b w:val="false"/>
          <w:i w:val="false"/>
          <w:color w:val="000000"/>
          <w:sz w:val="28"/>
        </w:rPr>
        <w:t>
      36-кесте</w:t>
      </w:r>
    </w:p>
    <w:bookmarkEnd w:id="180"/>
    <w:bookmarkStart w:name="z196" w:id="181"/>
    <w:p>
      <w:pPr>
        <w:spacing w:after="0"/>
        <w:ind w:left="0"/>
        <w:jc w:val="left"/>
      </w:pPr>
      <w:r>
        <w:rPr>
          <w:rFonts w:ascii="Times New Roman"/>
          <w:b/>
          <w:i w:val="false"/>
          <w:color w:val="000000"/>
        </w:rPr>
        <w:t xml:space="preserve"> "Бірыңғай дерекқорға мәліметтерді енгізу туралы хабарламаны алу және өңдеу" (P.MM.05.OPR.023) операциясының сипаттамасы</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 туралы хабарламаны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хабардар ететін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дерекқорға мәліметтерді енгізу туралы хабарламаны алған кезде орындалады ("Бірыңғай дерекқорға мәліметтерді енгізу туралы хабарламаны жіберу" (P.MM.05.OPR.022)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алынған хабарламаны тексереді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хабардар ететін уәкілетті органы Бірыңғай дерекқорға мәліметтерді енгізу туралы хабарламаны алды</w:t>
            </w:r>
          </w:p>
        </w:tc>
      </w:tr>
    </w:tbl>
    <w:p>
      <w:pPr>
        <w:spacing w:after="0"/>
        <w:ind w:left="0"/>
        <w:jc w:val="left"/>
      </w:pPr>
    </w:p>
    <w:p>
      <w:pPr>
        <w:spacing w:after="0"/>
        <w:ind w:left="0"/>
        <w:jc w:val="left"/>
      </w:pPr>
      <w:r>
        <w:rPr>
          <w:rFonts w:ascii="Times New Roman"/>
          <w:b/>
          <w:i w:val="false"/>
          <w:color w:val="000000"/>
        </w:rPr>
        <w:t xml:space="preserve"> IX. Штаттан тыс жағдайларда әрекет ету тәртібі</w:t>
      </w:r>
    </w:p>
    <w:bookmarkStart w:name="z198" w:id="182"/>
    <w:p>
      <w:pPr>
        <w:spacing w:after="0"/>
        <w:ind w:left="0"/>
        <w:jc w:val="both"/>
      </w:pPr>
      <w:r>
        <w:rPr>
          <w:rFonts w:ascii="Times New Roman"/>
          <w:b w:val="false"/>
          <w:i w:val="false"/>
          <w:color w:val="000000"/>
          <w:sz w:val="28"/>
        </w:rPr>
        <w:t>
      78. Жалпы процесс рәсімдерін орындау кезінде штаттан тыс жағдайлар орын алуы мүмкін, олар орын алған кезде деректерді өңдеу кәдімгідей режимде жүргізу мүмкін емес. Бұл техникалық ақаулар, құрылымдық және форматтық-логикалық бақылаудағы қателер кезінде және басқа жағдайларда болуы мүмкін.</w:t>
      </w:r>
    </w:p>
    <w:bookmarkEnd w:id="182"/>
    <w:bookmarkStart w:name="z199" w:id="183"/>
    <w:p>
      <w:pPr>
        <w:spacing w:after="0"/>
        <w:ind w:left="0"/>
        <w:jc w:val="both"/>
      </w:pPr>
      <w:r>
        <w:rPr>
          <w:rFonts w:ascii="Times New Roman"/>
          <w:b w:val="false"/>
          <w:i w:val="false"/>
          <w:color w:val="000000"/>
          <w:sz w:val="28"/>
        </w:rPr>
        <w:t>
      79. Құрылымдық және форматтық-логикалық бақылауда қателер орын алған жағдайда мүше мемлекеттің уәкілетті органы өзіне қатысты қате туралы хабарлама алынған хабарды Уәкілетті органдар мен Комиссия арасындағы ақпараттық өзара іс-қимыл регламентіне сәйкес Электрондық құжаттар мен мәліметтердің форматтары мен құрылымының сипаттамасына және осы жалпы процесс үшін электрондық құжаттар мен мәліметтерді толтыруға қойылатын талаптарға сәйкестігін тексеруді жүзеге асырады. Мәліметтердің аталған құжаттардың талаптарына сәйкессіздігі анықталған жағдайда мүше мемлекеттің уәкілетті органы анықталған қатені белгіленген тәртіппен жою үшін қажетті шараларды қабылдайды.</w:t>
      </w:r>
    </w:p>
    <w:bookmarkEnd w:id="183"/>
    <w:bookmarkStart w:name="z200" w:id="184"/>
    <w:p>
      <w:pPr>
        <w:spacing w:after="0"/>
        <w:ind w:left="0"/>
        <w:jc w:val="both"/>
      </w:pPr>
      <w:r>
        <w:rPr>
          <w:rFonts w:ascii="Times New Roman"/>
          <w:b w:val="false"/>
          <w:i w:val="false"/>
          <w:color w:val="000000"/>
          <w:sz w:val="28"/>
        </w:rPr>
        <w:t>
      80. Күтпеген жағдайларды шешу мақсатында осы Қағидаларда көзделген талаптардың орындалуын қамтамасыз ететін мүше мемлекеттердің уәкілетті органдары басқа уәкілетті органдарды және Комиссияны жалпы процесті іске асыру кезінде техникалық қолдауды қамтамасыз ету үшін жауапты адамдар туралы хабарлайды.</w:t>
      </w:r>
    </w:p>
    <w:bookmarkEnd w:id="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2016 жылғы 25 қазандағы </w:t>
            </w:r>
            <w:r>
              <w:br/>
            </w:r>
            <w:r>
              <w:rPr>
                <w:rFonts w:ascii="Times New Roman"/>
                <w:b w:val="false"/>
                <w:i w:val="false"/>
                <w:color w:val="000000"/>
                <w:sz w:val="20"/>
              </w:rPr>
              <w:t>№ 126 шешімімен</w:t>
            </w:r>
            <w:r>
              <w:br/>
            </w:r>
            <w:r>
              <w:rPr>
                <w:rFonts w:ascii="Times New Roman"/>
                <w:b w:val="false"/>
                <w:i w:val="false"/>
                <w:color w:val="000000"/>
                <w:sz w:val="20"/>
              </w:rPr>
              <w:t>БЕКІТІЛГЕН</w:t>
            </w:r>
          </w:p>
        </w:tc>
      </w:tr>
    </w:tbl>
    <w:bookmarkStart w:name="z202" w:id="185"/>
    <w:p>
      <w:pPr>
        <w:spacing w:after="0"/>
        <w:ind w:left="0"/>
        <w:jc w:val="left"/>
      </w:pPr>
      <w:r>
        <w:rPr>
          <w:rFonts w:ascii="Times New Roman"/>
          <w:b/>
          <w:i w:val="false"/>
          <w:color w:val="000000"/>
        </w:rPr>
        <w:t xml:space="preserve">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End w:id="185"/>
    <w:bookmarkStart w:name="z203" w:id="186"/>
    <w:p>
      <w:pPr>
        <w:spacing w:after="0"/>
        <w:ind w:left="0"/>
        <w:jc w:val="left"/>
      </w:pPr>
      <w:r>
        <w:rPr>
          <w:rFonts w:ascii="Times New Roman"/>
          <w:b/>
          <w:i w:val="false"/>
          <w:color w:val="000000"/>
        </w:rPr>
        <w:t xml:space="preserve"> I. Жалпы ережелер</w:t>
      </w:r>
    </w:p>
    <w:bookmarkEnd w:id="186"/>
    <w:bookmarkStart w:name="z204" w:id="187"/>
    <w:p>
      <w:pPr>
        <w:spacing w:after="0"/>
        <w:ind w:left="0"/>
        <w:jc w:val="both"/>
      </w:pPr>
      <w:r>
        <w:rPr>
          <w:rFonts w:ascii="Times New Roman"/>
          <w:b w:val="false"/>
          <w:i w:val="false"/>
          <w:color w:val="000000"/>
          <w:sz w:val="28"/>
        </w:rPr>
        <w:t>
      1. Осы Регламент Еуразиялық экономикалық одақ (бұдан әрі – Одақ) құқығына кіретін мына актілерге сәйкес әзірленді:</w:t>
      </w:r>
    </w:p>
    <w:bookmarkEnd w:id="187"/>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 дәрілік заттар айналысының бірыңғай қағидаттары мен қағидалары туралы келісім; </w:t>
      </w:r>
    </w:p>
    <w:p>
      <w:pPr>
        <w:spacing w:after="0"/>
        <w:ind w:left="0"/>
        <w:jc w:val="both"/>
      </w:pPr>
      <w:r>
        <w:rPr>
          <w:rFonts w:ascii="Times New Roman"/>
          <w:b w:val="false"/>
          <w:i w:val="false"/>
          <w:color w:val="000000"/>
          <w:sz w:val="28"/>
        </w:rPr>
        <w:t xml:space="preserve">
      Жоғары Еуразиялық экономикалық кеңестің "Еуразиялық экономикалық одақ шеңберінде дәрілік заттар айналысының бірыңғай қағидаттары мен қағидалары туралы келісімді іске асыру туралы" 2014 жылғы 23 желтоқсандағы № 108 шешімі; </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Евразиялық экономикалық комиссиямен трансшекаралық өзара іс-қимылы кезінде электрондық құжаттар алмасуы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"Дәрілік нысандардың номенклатурасы"  деген 2015 жылғы 22 желтоқсандағы № 172 </w:t>
      </w:r>
      <w:r>
        <w:rPr>
          <w:rFonts w:ascii="Times New Roman"/>
          <w:b w:val="false"/>
          <w:i w:val="false"/>
          <w:color w:val="000000"/>
          <w:sz w:val="28"/>
        </w:rPr>
        <w:t>шешімі</w:t>
      </w:r>
      <w:r>
        <w:rPr>
          <w:rFonts w:ascii="Times New Roman"/>
          <w:b w:val="false"/>
          <w:i w:val="false"/>
          <w:color w:val="000000"/>
          <w:sz w:val="28"/>
        </w:rPr>
        <w:t>.</w:t>
      </w:r>
    </w:p>
    <w:bookmarkStart w:name="z205" w:id="188"/>
    <w:p>
      <w:pPr>
        <w:spacing w:after="0"/>
        <w:ind w:left="0"/>
        <w:jc w:val="left"/>
      </w:pPr>
      <w:r>
        <w:rPr>
          <w:rFonts w:ascii="Times New Roman"/>
          <w:b/>
          <w:i w:val="false"/>
          <w:color w:val="000000"/>
        </w:rPr>
        <w:t xml:space="preserve"> II. Қолданылу саласы</w:t>
      </w:r>
    </w:p>
    <w:bookmarkEnd w:id="188"/>
    <w:bookmarkStart w:name="z206" w:id="189"/>
    <w:p>
      <w:pPr>
        <w:spacing w:after="0"/>
        <w:ind w:left="0"/>
        <w:jc w:val="both"/>
      </w:pPr>
      <w:r>
        <w:rPr>
          <w:rFonts w:ascii="Times New Roman"/>
          <w:b w:val="false"/>
          <w:i w:val="false"/>
          <w:color w:val="000000"/>
          <w:sz w:val="28"/>
        </w:rPr>
        <w:t>
      2. Осы Регламент жалпы процеске қатысушылардың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процесінің (бұдан әрі – жалпы процесс) транзакцияларын орындау тәртібі мен шарттарының біркелкі қолданылуын қамтамасыз ету мақсатында әзірленді.</w:t>
      </w:r>
    </w:p>
    <w:bookmarkEnd w:id="189"/>
    <w:bookmarkStart w:name="z207" w:id="190"/>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190"/>
    <w:bookmarkStart w:name="z208" w:id="191"/>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 орындау тәртібін бақылау кезінде, сондай-ақ осы жалпы процестің іске асырылуын қамтамасыз ететін ақпараттық жүйелер компоненттерін  жобалау, әзірлеу және пысықтау кезінде қолданады.</w:t>
      </w:r>
    </w:p>
    <w:bookmarkEnd w:id="191"/>
    <w:bookmarkStart w:name="z209" w:id="192"/>
    <w:p>
      <w:pPr>
        <w:spacing w:after="0"/>
        <w:ind w:left="0"/>
        <w:jc w:val="left"/>
      </w:pPr>
      <w:r>
        <w:rPr>
          <w:rFonts w:ascii="Times New Roman"/>
          <w:b/>
          <w:i w:val="false"/>
          <w:color w:val="000000"/>
        </w:rPr>
        <w:t xml:space="preserve"> III. Негізгі ұғымдар</w:t>
      </w:r>
    </w:p>
    <w:bookmarkEnd w:id="192"/>
    <w:bookmarkStart w:name="z210" w:id="193"/>
    <w:p>
      <w:pPr>
        <w:spacing w:after="0"/>
        <w:ind w:left="0"/>
        <w:jc w:val="both"/>
      </w:pPr>
      <w:r>
        <w:rPr>
          <w:rFonts w:ascii="Times New Roman"/>
          <w:b w:val="false"/>
          <w:i w:val="false"/>
          <w:color w:val="000000"/>
          <w:sz w:val="28"/>
        </w:rPr>
        <w:t>
      5. Осы Регламенттің мақсаттары үшін ұғымдар мынадай пайдаланылады, олар мыналарды білдіреді:</w:t>
      </w:r>
    </w:p>
    <w:bookmarkEnd w:id="193"/>
    <w:p>
      <w:pPr>
        <w:spacing w:after="0"/>
        <w:ind w:left="0"/>
        <w:jc w:val="both"/>
      </w:pPr>
      <w:r>
        <w:rPr>
          <w:rFonts w:ascii="Times New Roman"/>
          <w:b w:val="false"/>
          <w:i w:val="false"/>
          <w:color w:val="000000"/>
          <w:sz w:val="28"/>
        </w:rPr>
        <w:t>
      "аутенттеу" – субъектіге берілген сәйкестендіргіштің оған тиесілігін тексеру, шынайылығын растау;</w:t>
      </w:r>
    </w:p>
    <w:p>
      <w:pPr>
        <w:spacing w:after="0"/>
        <w:ind w:left="0"/>
        <w:jc w:val="both"/>
      </w:pPr>
      <w:r>
        <w:rPr>
          <w:rFonts w:ascii="Times New Roman"/>
          <w:b w:val="false"/>
          <w:i w:val="false"/>
          <w:color w:val="000000"/>
          <w:sz w:val="28"/>
        </w:rPr>
        <w:t>
      "электрондық құжаттың (мәліметтердің) деректемесі" – электрондық құжаттың (мәліметтердің) белгілі бір контексте ажырамайтын болып саналатын деректер бірлігі.</w:t>
      </w:r>
    </w:p>
    <w:p>
      <w:pPr>
        <w:spacing w:after="0"/>
        <w:ind w:left="0"/>
        <w:jc w:val="both"/>
      </w:pPr>
      <w:r>
        <w:rPr>
          <w:rFonts w:ascii="Times New Roman"/>
          <w:b w:val="false"/>
          <w:i w:val="false"/>
          <w:color w:val="000000"/>
          <w:sz w:val="28"/>
        </w:rPr>
        <w:t xml:space="preserve">
      "Бастамашы", "бастамашылық операциясы", "қабылдау операциясы", "респондент", "жалпы процесс хабары" және "жалпы процесс транзакциясы" ұғымдары осы Регламентте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мағыналарда  пайдаланылады.Осы Регламентте пайдаланылатын өзге ұғымдар Еуразиялық экономикалық комиссия Алқасының 2016 жылғы 25 қазандағы № 126 шешімімен бекітілген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мағыналарда қолданылады.</w:t>
      </w:r>
    </w:p>
    <w:bookmarkStart w:name="z211" w:id="194"/>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194"/>
    <w:bookmarkStart w:name="z212" w:id="195"/>
    <w:p>
      <w:pPr>
        <w:spacing w:after="0"/>
        <w:ind w:left="0"/>
        <w:jc w:val="left"/>
      </w:pPr>
      <w:r>
        <w:rPr>
          <w:rFonts w:ascii="Times New Roman"/>
          <w:b/>
          <w:i w:val="false"/>
          <w:color w:val="000000"/>
        </w:rPr>
        <w:t xml:space="preserve"> 1. Ақпараттық өзара іс-қимылға қатысушылар</w:t>
      </w:r>
    </w:p>
    <w:bookmarkEnd w:id="195"/>
    <w:bookmarkStart w:name="z213" w:id="196"/>
    <w:p>
      <w:pPr>
        <w:spacing w:after="0"/>
        <w:ind w:left="0"/>
        <w:jc w:val="both"/>
      </w:pPr>
      <w:r>
        <w:rPr>
          <w:rFonts w:ascii="Times New Roman"/>
          <w:b w:val="false"/>
          <w:i w:val="false"/>
          <w:color w:val="000000"/>
          <w:sz w:val="28"/>
        </w:rPr>
        <w:t>
      6. Жалпы процесс шеңберінде ақпараттық өзара іс-қимылға қатысушылардың рөлдер тізбесі 1-кестеде берілген.</w:t>
      </w:r>
    </w:p>
    <w:bookmarkEnd w:id="1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1-кесте</w:t>
      </w:r>
    </w:p>
    <w:bookmarkStart w:name="z215" w:id="197"/>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Рөлдің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 бірыңғай дерекқорды жаңарту үшін тыйым салынған дәрілік препараттар туралы мәліметтер ұсынады; сұрау салуды жібереді және бірыңғай дерекқордан мәліметтер алады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(P.MM.05.ACT.001)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дерекқорды қалыптастыру және жүргізу үшін жауап береді. Бірыңғай дерекқордағы мәліметтерге қолжетімділік береді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p>
      <w:pPr>
        <w:spacing w:after="0"/>
        <w:ind w:left="0"/>
        <w:jc w:val="left"/>
      </w:pPr>
    </w:p>
    <w:p>
      <w:pPr>
        <w:spacing w:after="0"/>
        <w:ind w:left="0"/>
        <w:jc w:val="left"/>
      </w:pPr>
      <w:r>
        <w:rPr>
          <w:rFonts w:ascii="Times New Roman"/>
          <w:b/>
          <w:i w:val="false"/>
          <w:color w:val="000000"/>
        </w:rPr>
        <w:t xml:space="preserve"> 2. Ақпараттық өзара іс-қимыл құрылымы</w:t>
      </w:r>
    </w:p>
    <w:bookmarkStart w:name="z217" w:id="198"/>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уәкілетті органдары мен Еуразиялық экономикалық комиссия (бұдан әрі, тиісінше – мүше мемлекеттің уәкілетті органы, Комиссия) арасында жалпы процесс рәсімдеріне сәйкес жүзеге асырылады:</w:t>
      </w:r>
    </w:p>
    <w:bookmarkEnd w:id="198"/>
    <w:p>
      <w:pPr>
        <w:spacing w:after="0"/>
        <w:ind w:left="0"/>
        <w:jc w:val="both"/>
      </w:pPr>
      <w:r>
        <w:rPr>
          <w:rFonts w:ascii="Times New Roman"/>
          <w:b w:val="false"/>
          <w:i w:val="false"/>
          <w:color w:val="000000"/>
          <w:sz w:val="28"/>
        </w:rPr>
        <w:t>
      бірыңғай дерекқорды қалыптастыру және жүргізу кезіндегі ақпараттық өзара іс-қимыл;</w:t>
      </w:r>
    </w:p>
    <w:p>
      <w:pPr>
        <w:spacing w:after="0"/>
        <w:ind w:left="0"/>
        <w:jc w:val="both"/>
      </w:pPr>
      <w:r>
        <w:rPr>
          <w:rFonts w:ascii="Times New Roman"/>
          <w:b w:val="false"/>
          <w:i w:val="false"/>
          <w:color w:val="000000"/>
          <w:sz w:val="28"/>
        </w:rPr>
        <w:t>
      бірыңғай дерекқордан мәліметтер алу кезіндегі ақпараттық өзара іс-қимыл.</w:t>
      </w:r>
    </w:p>
    <w:p>
      <w:pPr>
        <w:spacing w:after="0"/>
        <w:ind w:left="0"/>
        <w:jc w:val="both"/>
      </w:pPr>
      <w:r>
        <w:rPr>
          <w:rFonts w:ascii="Times New Roman"/>
          <w:b w:val="false"/>
          <w:i w:val="false"/>
          <w:color w:val="000000"/>
          <w:sz w:val="28"/>
        </w:rPr>
        <w:t>
      Мүше мемлекеттердің уәкілетті органдары мен Комиссия арасындағы ақпараттық өзара іс-қимыл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13600" cy="3238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8" w:id="199"/>
    <w:p>
      <w:pPr>
        <w:spacing w:after="0"/>
        <w:ind w:left="0"/>
        <w:jc w:val="both"/>
      </w:pPr>
      <w:r>
        <w:rPr>
          <w:rFonts w:ascii="Times New Roman"/>
          <w:b w:val="false"/>
          <w:i w:val="false"/>
          <w:color w:val="000000"/>
          <w:sz w:val="28"/>
        </w:rPr>
        <w:t xml:space="preserve">
      1-сурет. Мүше мемлекеттердің уәкілетті органдары мен Комиссия арасындағы ақпараттық өзара іс-қимыл құрылымы </w:t>
      </w:r>
    </w:p>
    <w:bookmarkEnd w:id="199"/>
    <w:bookmarkStart w:name="z219" w:id="200"/>
    <w:p>
      <w:pPr>
        <w:spacing w:after="0"/>
        <w:ind w:left="0"/>
        <w:jc w:val="both"/>
      </w:pPr>
      <w:r>
        <w:rPr>
          <w:rFonts w:ascii="Times New Roman"/>
          <w:b w:val="false"/>
          <w:i w:val="false"/>
          <w:color w:val="000000"/>
          <w:sz w:val="28"/>
        </w:rPr>
        <w:t>
      8. Мүше мемлекеттердің уәкілетті органдары мен Комиссия арасындағы ақпараттық өзара іс-қимыл жалпы процесс шеңберінде іске асырылады. Жалпы процесс құрылымы Ақпараттық өзара іс-қимыл қағидаларында айқындалған.</w:t>
      </w:r>
    </w:p>
    <w:bookmarkEnd w:id="200"/>
    <w:bookmarkStart w:name="z220" w:id="201"/>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үйлестіру мақсатында хабарлар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w:t>
      </w:r>
    </w:p>
    <w:bookmarkEnd w:id="201"/>
    <w:bookmarkStart w:name="z221" w:id="202"/>
    <w:p>
      <w:pPr>
        <w:spacing w:after="0"/>
        <w:ind w:left="0"/>
        <w:jc w:val="both"/>
      </w:pPr>
      <w:r>
        <w:rPr>
          <w:rFonts w:ascii="Times New Roman"/>
          <w:b w:val="false"/>
          <w:i w:val="false"/>
          <w:color w:val="000000"/>
          <w:sz w:val="28"/>
        </w:rPr>
        <w:t>
      10. Жалпы процесс транзакциясын орындау кезінде бастамашы өзі жүзеге асыратын операция (бастамашылық операция) шеңберінде респондентке сұрау салу-хабарын жібереді, оған жауап ретінде респондент өзі жүзеге асыратын операция (қабылдаушы операция) шеңберінде жалпы процесс транзакциясының шаблонына қарай жауап-хабар жіберуі мүмкін немесе жібермеуі мүмкін. Хабардың құрамындағы деректер құрылымы Еуразиялық экономикалық комиссия Алқасының 2016 жылғы 25 қазандағы № 126 шешімімен бекітілген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w:t>
      </w:r>
    </w:p>
    <w:bookmarkEnd w:id="202"/>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Start w:name="z222" w:id="203"/>
    <w:p>
      <w:pPr>
        <w:spacing w:after="0"/>
        <w:ind w:left="0"/>
        <w:jc w:val="left"/>
      </w:pPr>
      <w:r>
        <w:rPr>
          <w:rFonts w:ascii="Times New Roman"/>
          <w:b/>
          <w:i w:val="false"/>
          <w:color w:val="000000"/>
        </w:rPr>
        <w:t xml:space="preserve"> V. Рәсімдер топтары шеңберіндегі ақпараттық өзара іс-қимыл </w:t>
      </w:r>
    </w:p>
    <w:bookmarkEnd w:id="203"/>
    <w:bookmarkStart w:name="z223" w:id="204"/>
    <w:p>
      <w:pPr>
        <w:spacing w:after="0"/>
        <w:ind w:left="0"/>
        <w:jc w:val="left"/>
      </w:pPr>
      <w:r>
        <w:rPr>
          <w:rFonts w:ascii="Times New Roman"/>
          <w:b/>
          <w:i w:val="false"/>
          <w:color w:val="000000"/>
        </w:rPr>
        <w:t xml:space="preserve"> 1. Бірыңғай дерекқорды қалыптастыру және жүргізу кезіндегі ақпараттық өзара іс-қимыл </w:t>
      </w:r>
    </w:p>
    <w:bookmarkEnd w:id="204"/>
    <w:bookmarkStart w:name="z224" w:id="205"/>
    <w:p>
      <w:pPr>
        <w:spacing w:after="0"/>
        <w:ind w:left="0"/>
        <w:jc w:val="both"/>
      </w:pPr>
      <w:r>
        <w:rPr>
          <w:rFonts w:ascii="Times New Roman"/>
          <w:b w:val="false"/>
          <w:i w:val="false"/>
          <w:color w:val="000000"/>
          <w:sz w:val="28"/>
        </w:rPr>
        <w:t>
      12. Бірыңғай дерекқорды қалыптастыру және жүргізу кезінде жалпы процесс транзакцияларын орындау схемасы 2-суретте берілген. Жалпы процесс рәсімі үшін әрбір жалпы процестің операциялары, ақпараттық объектілерінің аралық және нәтижелік жай-күйлері мен жалпы процесс транзакциялары арасындағы байланыс 2-кестеде берілген.</w:t>
      </w:r>
    </w:p>
    <w:bookmarkEnd w:id="2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2-сурет. Бірыңғай дерекқорды қалыптастыру және жүргізу кезіндегі жалпы процесс транзакцияларын орындау схемасы </w:t>
      </w:r>
      <w:r>
        <w:br/>
      </w:r>
      <w:r>
        <w:rPr>
          <w:rFonts w:ascii="Times New Roman"/>
          <w:b w:val="false"/>
          <w:i w:val="false"/>
          <w:color w:val="000000"/>
          <w:sz w:val="28"/>
        </w:rPr>
        <w:t>
</w:t>
      </w:r>
    </w:p>
    <w:bookmarkStart w:name="z226" w:id="206"/>
    <w:p>
      <w:pPr>
        <w:spacing w:after="0"/>
        <w:ind w:left="0"/>
        <w:jc w:val="both"/>
      </w:pPr>
      <w:r>
        <w:rPr>
          <w:rFonts w:ascii="Times New Roman"/>
          <w:b w:val="false"/>
          <w:i w:val="false"/>
          <w:color w:val="000000"/>
          <w:sz w:val="28"/>
        </w:rPr>
        <w:t>
      2-кесте </w:t>
      </w:r>
    </w:p>
    <w:bookmarkEnd w:id="206"/>
    <w:bookmarkStart w:name="z227" w:id="207"/>
    <w:p>
      <w:pPr>
        <w:spacing w:after="0"/>
        <w:ind w:left="0"/>
        <w:jc w:val="left"/>
      </w:pPr>
      <w:r>
        <w:rPr>
          <w:rFonts w:ascii="Times New Roman"/>
          <w:b/>
          <w:i w:val="false"/>
          <w:color w:val="000000"/>
        </w:rPr>
        <w:t xml:space="preserve"> Бірыңғай дерекқорды қалыптастыру және жүргізу кезіндегі жалпы процесс транзакцияларының тізбесі</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процесің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 (P.MM.05.PRC.001)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мәліметтер ұсыну (P.MM.05.OPR.001).</w:t>
            </w:r>
          </w:p>
          <w:p>
            <w:pPr>
              <w:spacing w:after="20"/>
              <w:ind w:left="20"/>
              <w:jc w:val="both"/>
            </w:pPr>
            <w:r>
              <w:rPr>
                <w:rFonts w:ascii="Times New Roman"/>
                <w:b w:val="false"/>
                <w:i w:val="false"/>
                <w:color w:val="000000"/>
                <w:sz w:val="20"/>
              </w:rPr>
              <w:t>Мәліметтерді бірыңғай дерекқорға енгізу нәтижелері туралы хабарламаны алу (P.MM.05.OPR.003)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мәліметтер енгізу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мәліметтерді алу және өңдеу (P.MM.05.OPR.002)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енгізу үшін беру (P.MM.05.TRN.001)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өзгерту (P.MM.05.PRC.002)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өзгерістер енгізу үшін ұсыну (P.MM.05.OPR.005).</w:t>
            </w:r>
          </w:p>
          <w:p>
            <w:pPr>
              <w:spacing w:after="20"/>
              <w:ind w:left="20"/>
              <w:jc w:val="both"/>
            </w:pPr>
            <w:r>
              <w:rPr>
                <w:rFonts w:ascii="Times New Roman"/>
                <w:b w:val="false"/>
                <w:i w:val="false"/>
                <w:color w:val="000000"/>
                <w:sz w:val="20"/>
              </w:rPr>
              <w:t>
Бірыңғай дерекқорға өзгерістер енгізу нәтижелері туралы хабарламаны алу (P.MM.05.OPR.007)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мәліметтер алып тастау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өзгерістер енгізу үшін мәліметтерді алу және өңдеу (P.MM.05.OPR.006)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өзгерту үшін мәліметтер беру (P.MM.05.TRN.002)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алып тастау (P.MM.05.PRC.003)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дерекқордан алып тастау үшін ұсыну (P.MM.05.OPR.009).</w:t>
            </w:r>
          </w:p>
          <w:p>
            <w:pPr>
              <w:spacing w:after="20"/>
              <w:ind w:left="20"/>
              <w:jc w:val="both"/>
            </w:pPr>
            <w:r>
              <w:rPr>
                <w:rFonts w:ascii="Times New Roman"/>
                <w:b w:val="false"/>
                <w:i w:val="false"/>
                <w:color w:val="000000"/>
                <w:sz w:val="20"/>
              </w:rPr>
              <w:t>
Бірыңғай дерекқордан мәліметтерді алып тастау нәтижелері туралы хабарламаны алу (P.MM.05.OPR.011)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мәліметтер алып тастау үшін берілді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мәліметтерді қабылдау және өңдеу (P.MM.05.OPR.010)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дерекқордан алып тастау үшін беру (P.MM.05.TRN.003)</w:t>
            </w:r>
          </w:p>
        </w:tc>
      </w:tr>
    </w:tbl>
    <w:bookmarkStart w:name="z228" w:id="208"/>
    <w:p>
      <w:pPr>
        <w:spacing w:after="0"/>
        <w:ind w:left="0"/>
        <w:jc w:val="left"/>
      </w:pPr>
      <w:r>
        <w:rPr>
          <w:rFonts w:ascii="Times New Roman"/>
          <w:b/>
          <w:i w:val="false"/>
          <w:color w:val="000000"/>
        </w:rPr>
        <w:t xml:space="preserve"> 2. Бірыңғай дерекқордан мәліметтер алу кезіндегі ақпараттық өзара іс-қимыл</w:t>
      </w:r>
    </w:p>
    <w:bookmarkEnd w:id="208"/>
    <w:bookmarkStart w:name="z229" w:id="209"/>
    <w:p>
      <w:pPr>
        <w:spacing w:after="0"/>
        <w:ind w:left="0"/>
        <w:jc w:val="both"/>
      </w:pPr>
      <w:r>
        <w:rPr>
          <w:rFonts w:ascii="Times New Roman"/>
          <w:b w:val="false"/>
          <w:i w:val="false"/>
          <w:color w:val="000000"/>
          <w:sz w:val="28"/>
        </w:rPr>
        <w:t xml:space="preserve">
      13. Бірыңғай дерекқордан мәліметтер алу кезінде жалпы процесс транзакцияларын орындау схемасы 3-суретте берілген. Әрбір жалпы процесс рәсімі үшін жалпы процестің операциялары, ақпараттық объектілерінің аралық және нәтижелік жай-күйлері мен жалпы процесс транзакциялары арасындағы байланыс 3-кестеде берілген. </w:t>
      </w:r>
    </w:p>
    <w:bookmarkEnd w:id="2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210"/>
    <w:p>
      <w:pPr>
        <w:spacing w:after="0"/>
        <w:ind w:left="0"/>
        <w:jc w:val="both"/>
      </w:pPr>
      <w:r>
        <w:rPr>
          <w:rFonts w:ascii="Times New Roman"/>
          <w:b w:val="false"/>
          <w:i w:val="false"/>
          <w:color w:val="000000"/>
          <w:sz w:val="28"/>
        </w:rPr>
        <w:t>
      3-сурет. Бірыңғай дерекқордан мәліметтер алу кезіндегі жалпы процесс транзакцияларын орындау схемасы</w:t>
      </w:r>
    </w:p>
    <w:bookmarkEnd w:id="210"/>
    <w:bookmarkStart w:name="z231" w:id="211"/>
    <w:p>
      <w:pPr>
        <w:spacing w:after="0"/>
        <w:ind w:left="0"/>
        <w:jc w:val="both"/>
      </w:pPr>
      <w:r>
        <w:rPr>
          <w:rFonts w:ascii="Times New Roman"/>
          <w:b w:val="false"/>
          <w:i w:val="false"/>
          <w:color w:val="000000"/>
          <w:sz w:val="28"/>
        </w:rPr>
        <w:t>
      3-кесте </w:t>
      </w:r>
    </w:p>
    <w:bookmarkEnd w:id="211"/>
    <w:bookmarkStart w:name="z232" w:id="212"/>
    <w:p>
      <w:pPr>
        <w:spacing w:after="0"/>
        <w:ind w:left="0"/>
        <w:jc w:val="left"/>
      </w:pPr>
      <w:r>
        <w:rPr>
          <w:rFonts w:ascii="Times New Roman"/>
          <w:b/>
          <w:i w:val="false"/>
          <w:color w:val="000000"/>
        </w:rPr>
        <w:t xml:space="preserve"> Бірыңғай дерекқордан мәліметтер алу кезіндегі жалпы процесс транзакцияларының тізбесі</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 алу (P.MM.05.PRC.004)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 сұрату (P.MM.05.OPR.013).</w:t>
            </w:r>
          </w:p>
          <w:p>
            <w:pPr>
              <w:spacing w:after="20"/>
              <w:ind w:left="20"/>
              <w:jc w:val="both"/>
            </w:pPr>
            <w:r>
              <w:rPr>
                <w:rFonts w:ascii="Times New Roman"/>
                <w:b w:val="false"/>
                <w:i w:val="false"/>
                <w:color w:val="000000"/>
                <w:sz w:val="20"/>
              </w:rPr>
              <w:t>
Бірыңғай дерекқорды жаңарту күні мен уақыты туралы мәліметтерді алу және өңдеу (P.MM.05.OPR.015)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жаңарту күні мен уақыты туралы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мәліметтерді дайындау және ұсыну (P.MM.05.OPR.014)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жаңарту күні мен уақыты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 алу (P.MM.05.TRN.004)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алу (P.MM.05.PRC.005)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мәліметтерге сұрау салу (P.MM.05.OPR.016).</w:t>
            </w:r>
          </w:p>
          <w:p>
            <w:pPr>
              <w:spacing w:after="20"/>
              <w:ind w:left="20"/>
              <w:jc w:val="both"/>
            </w:pPr>
            <w:r>
              <w:rPr>
                <w:rFonts w:ascii="Times New Roman"/>
                <w:b w:val="false"/>
                <w:i w:val="false"/>
                <w:color w:val="000000"/>
                <w:sz w:val="20"/>
              </w:rPr>
              <w:t>
Бірыңғай дерекқордан мәліметтер алу және өңдеу (P.MM.05.OPR.018)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дайындау және ұсыну (P.MM.05.OPR.017)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мәліметтер жоқ.</w:t>
            </w:r>
          </w:p>
          <w:p>
            <w:pPr>
              <w:spacing w:after="20"/>
              <w:ind w:left="20"/>
              <w:jc w:val="both"/>
            </w:pPr>
            <w:r>
              <w:rPr>
                <w:rFonts w:ascii="Times New Roman"/>
                <w:b w:val="false"/>
                <w:i w:val="false"/>
                <w:color w:val="000000"/>
                <w:sz w:val="20"/>
              </w:rPr>
              <w:t>
бірыңғай дерекқор (P.MM.05.BEN.001):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алу (P.MM.05.TRN.005)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алу (P.MM.05.PRC.006)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сұрату (P.MM.05.OPR.019).</w:t>
            </w:r>
          </w:p>
          <w:p>
            <w:pPr>
              <w:spacing w:after="20"/>
              <w:ind w:left="20"/>
              <w:jc w:val="both"/>
            </w:pPr>
            <w:r>
              <w:rPr>
                <w:rFonts w:ascii="Times New Roman"/>
                <w:b w:val="false"/>
                <w:i w:val="false"/>
                <w:color w:val="000000"/>
                <w:sz w:val="20"/>
              </w:rPr>
              <w:t>
Бірыңғай дерекқордан өзгертілген мәліметтерді алу және өңдеу (P.MM.05.OPR.021)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өзгертілген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дайындау және ұсыну (P.MM.05.OPR.020)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өзгертілген мәліметтер ұсынылды.</w:t>
            </w:r>
          </w:p>
          <w:p>
            <w:pPr>
              <w:spacing w:after="20"/>
              <w:ind w:left="20"/>
              <w:jc w:val="both"/>
            </w:pPr>
            <w:r>
              <w:rPr>
                <w:rFonts w:ascii="Times New Roman"/>
                <w:b w:val="false"/>
                <w:i w:val="false"/>
                <w:color w:val="000000"/>
                <w:sz w:val="20"/>
              </w:rPr>
              <w:t>
бірыңғай дерекқор (P.MM.05.BEN.001): өзгертілген мәліметтер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алу (P.MM.05.TRN.006)</w:t>
            </w:r>
          </w:p>
        </w:tc>
      </w:tr>
    </w:tbl>
    <w:bookmarkStart w:name="z233" w:id="213"/>
    <w:p>
      <w:pPr>
        <w:spacing w:after="0"/>
        <w:ind w:left="0"/>
        <w:jc w:val="left"/>
      </w:pPr>
      <w:r>
        <w:rPr>
          <w:rFonts w:ascii="Times New Roman"/>
          <w:b/>
          <w:i w:val="false"/>
          <w:color w:val="000000"/>
        </w:rPr>
        <w:t xml:space="preserve"> VI. Жалпы процесс хабарларының сипаттамасы</w:t>
      </w:r>
    </w:p>
    <w:bookmarkEnd w:id="213"/>
    <w:bookmarkStart w:name="z234" w:id="214"/>
    <w:p>
      <w:pPr>
        <w:spacing w:after="0"/>
        <w:ind w:left="0"/>
        <w:jc w:val="both"/>
      </w:pPr>
      <w:r>
        <w:rPr>
          <w:rFonts w:ascii="Times New Roman"/>
          <w:b w:val="false"/>
          <w:i w:val="false"/>
          <w:color w:val="000000"/>
          <w:sz w:val="28"/>
        </w:rPr>
        <w:t>
      14. Жалпы процесті іске асыру кезіндегі ақпараттық өзара іс-қимыл шеңберінде берілетін жалпы процесс хабарларының тізбесі 4-кестеде берілген. Хабардың құрамындағы деректер құрылымы Электрондық құжаттар мен мәліметтердің форматтары мен құрылымының сипаттамасына сәйкес келуге тиіс. Электрондық құжаттар мен мәліметтердің форматтары мен құрылымының сипаттамасындағы тиісті құрылымға сілтеме 4-кестенің 3-бағанының мәні бойынша белгіленеді.</w:t>
      </w:r>
    </w:p>
    <w:bookmarkEnd w:id="214"/>
    <w:bookmarkStart w:name="z235" w:id="215"/>
    <w:p>
      <w:pPr>
        <w:spacing w:after="0"/>
        <w:ind w:left="0"/>
        <w:jc w:val="both"/>
      </w:pPr>
      <w:r>
        <w:rPr>
          <w:rFonts w:ascii="Times New Roman"/>
          <w:b w:val="false"/>
          <w:i w:val="false"/>
          <w:color w:val="000000"/>
          <w:sz w:val="28"/>
        </w:rPr>
        <w:t>
      4-кесте</w:t>
      </w:r>
    </w:p>
    <w:bookmarkEnd w:id="215"/>
    <w:bookmarkStart w:name="z236" w:id="216"/>
    <w:p>
      <w:pPr>
        <w:spacing w:after="0"/>
        <w:ind w:left="0"/>
        <w:jc w:val="left"/>
      </w:pPr>
      <w:r>
        <w:rPr>
          <w:rFonts w:ascii="Times New Roman"/>
          <w:b/>
          <w:i w:val="false"/>
          <w:color w:val="000000"/>
        </w:rPr>
        <w:t xml:space="preserve"> Жалпы процесс хабарларының тізбесі</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w:t>
            </w:r>
            <w:r>
              <w:rPr>
                <w:rFonts w:ascii="Times New Roman"/>
                <w:b/>
                <w:i w:val="false"/>
                <w:color w:val="000000"/>
                <w:sz w:val="20"/>
              </w:rPr>
              <w:t>лектрондық құжаттың (мәліметтердің)</w:t>
            </w:r>
            <w:r>
              <w:rPr>
                <w:rFonts w:ascii="Times New Roman"/>
                <w:b/>
                <w:i w:val="false"/>
                <w:color w:val="000000"/>
                <w:sz w:val="20"/>
              </w:rPr>
              <w:t xml:space="preserve">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тыйым салынған дәрілік препарат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қауіпсіздігі мен сапасын бақылауды мониторингтеу нәтижелері туралы мәліметтер (R.HC.MM.05.001)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өзгерту үшін тыйым салынған дәрілік препарат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қауіпсіздігі мен сапасын бақылауды мониторингтеу нәтижелері туралы мәліметтер (R.HC.MM.05.001)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тыйым салынған дәрілік препарат туралы мәліметтерді бірыңғай дерекқордан алып тастау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қауіпсіздігі мен сапасын бақылауды мониторингтеу нәтижелері туралы мәліметтер (R.HC.MM.05.001)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дерекқорды жаңарту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жаңартылған күні мен уақыты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 жаңалаудың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бірыңғай дерекқордан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қауіпсіздігі мен сапасын бақылауды мониторингтеу нәтижелері туралы мәліметтер (R.HC.MM.05.001)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 мәліметтердің жоқтығы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 жаңалаудың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w:t>
            </w:r>
          </w:p>
          <w:p>
            <w:pPr>
              <w:spacing w:after="20"/>
              <w:ind w:left="20"/>
              <w:jc w:val="both"/>
            </w:pPr>
            <w:r>
              <w:rPr>
                <w:rFonts w:ascii="Times New Roman"/>
                <w:b w:val="false"/>
                <w:i w:val="false"/>
                <w:color w:val="000000"/>
                <w:sz w:val="20"/>
              </w:rPr>
              <w:t xml:space="preserve">
өзгертілген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қауіпсіздігі мен сапасын бақылауды мониторингтеу нәтижелері туралы мәліметтер (R.HC.MM.05.001)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өзгертілген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bl>
    <w:bookmarkStart w:name="z237" w:id="217"/>
    <w:p>
      <w:pPr>
        <w:spacing w:after="0"/>
        <w:ind w:left="0"/>
        <w:jc w:val="left"/>
      </w:pPr>
      <w:r>
        <w:rPr>
          <w:rFonts w:ascii="Times New Roman"/>
          <w:b/>
          <w:i w:val="false"/>
          <w:color w:val="000000"/>
        </w:rPr>
        <w:t xml:space="preserve"> VII. Жалпы процесс транзакцияларының сипаттамасы</w:t>
      </w:r>
    </w:p>
    <w:bookmarkEnd w:id="217"/>
    <w:bookmarkStart w:name="z238" w:id="218"/>
    <w:p>
      <w:pPr>
        <w:spacing w:after="0"/>
        <w:ind w:left="0"/>
        <w:jc w:val="left"/>
      </w:pPr>
      <w:r>
        <w:rPr>
          <w:rFonts w:ascii="Times New Roman"/>
          <w:b/>
          <w:i w:val="false"/>
          <w:color w:val="000000"/>
        </w:rPr>
        <w:t xml:space="preserve"> 1. "Мәліметтерді бірыңғай дерекқорға енгізу үшін беру" жалпы процесс транзакциясы (P.MM.05.TRN.001) </w:t>
      </w:r>
    </w:p>
    <w:bookmarkEnd w:id="218"/>
    <w:bookmarkStart w:name="z239" w:id="219"/>
    <w:p>
      <w:pPr>
        <w:spacing w:after="0"/>
        <w:ind w:left="0"/>
        <w:jc w:val="both"/>
      </w:pPr>
      <w:r>
        <w:rPr>
          <w:rFonts w:ascii="Times New Roman"/>
          <w:b w:val="false"/>
          <w:i w:val="false"/>
          <w:color w:val="000000"/>
          <w:sz w:val="28"/>
        </w:rPr>
        <w:t>
      15. "Мәліметтерді бірыңғай дерекқорға енгізу үшін беру" жалпы процесс транзакциясы (P.MM.05.TRN.001) бастамашы тыйым салынған дәрілік препарат туралы мәліметтерді бірыңғай дерекқорға енгізу үшін респондентке беруі үшін орындалады. Көрсетілген жалпы процесс транзакциясын орындау схемасы 4-суретте берілген. Жалпы процесс транзакциясының параметрлері 5-кестеде берілген.</w:t>
      </w:r>
    </w:p>
    <w:bookmarkEnd w:id="2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220"/>
    <w:p>
      <w:pPr>
        <w:spacing w:after="0"/>
        <w:ind w:left="0"/>
        <w:jc w:val="both"/>
      </w:pPr>
      <w:r>
        <w:rPr>
          <w:rFonts w:ascii="Times New Roman"/>
          <w:b w:val="false"/>
          <w:i w:val="false"/>
          <w:color w:val="000000"/>
          <w:sz w:val="28"/>
        </w:rPr>
        <w:t>
      4-сурет. "Мәліметтерді бірыңғай дерекқорға енгізу үшін беру" (P.MM.05.TRN.001) жалпы процесс транзакциясын орындау схемасы</w:t>
      </w:r>
    </w:p>
    <w:bookmarkEnd w:id="220"/>
    <w:bookmarkStart w:name="z241" w:id="221"/>
    <w:p>
      <w:pPr>
        <w:spacing w:after="0"/>
        <w:ind w:left="0"/>
        <w:jc w:val="both"/>
      </w:pPr>
      <w:r>
        <w:rPr>
          <w:rFonts w:ascii="Times New Roman"/>
          <w:b w:val="false"/>
          <w:i w:val="false"/>
          <w:color w:val="000000"/>
          <w:sz w:val="28"/>
        </w:rPr>
        <w:t>
      5-кесте</w:t>
      </w:r>
    </w:p>
    <w:bookmarkEnd w:id="221"/>
    <w:bookmarkStart w:name="z242" w:id="222"/>
    <w:p>
      <w:pPr>
        <w:spacing w:after="0"/>
        <w:ind w:left="0"/>
        <w:jc w:val="left"/>
      </w:pPr>
      <w:r>
        <w:rPr>
          <w:rFonts w:ascii="Times New Roman"/>
          <w:b/>
          <w:i w:val="false"/>
          <w:color w:val="000000"/>
        </w:rPr>
        <w:t xml:space="preserve"> "Мәліметтерді бірыңғай дерекқорға енгізу үшін беру" (P.MM.05.TRN.001) жалпы процесс транзакциясының сипаттамасы</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енгізу үшін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енгізу үшін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авторластыру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тыйым салынған дәрілік препарат туралы мәліметтер (P.MM.05.MSG.001)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туралы хабарлама  (P.MM.05.MSG.004)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P.MM.05.MSG.001 үшін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p>
            <w:pPr>
              <w:spacing w:after="20"/>
              <w:ind w:left="20"/>
              <w:jc w:val="both"/>
            </w:pPr>
            <w:r>
              <w:rPr>
                <w:rFonts w:ascii="Times New Roman"/>
                <w:b w:val="false"/>
                <w:i w:val="false"/>
                <w:color w:val="000000"/>
                <w:sz w:val="20"/>
              </w:rPr>
              <w:t>
жоқ – P.MM.05.MSG.004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емес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43" w:id="223"/>
    <w:p>
      <w:pPr>
        <w:spacing w:after="0"/>
        <w:ind w:left="0"/>
        <w:jc w:val="left"/>
      </w:pPr>
      <w:r>
        <w:rPr>
          <w:rFonts w:ascii="Times New Roman"/>
          <w:b/>
          <w:i w:val="false"/>
          <w:color w:val="000000"/>
        </w:rPr>
        <w:t xml:space="preserve"> 2. "Бірыңғай дерекқорда өзгерту үшін мәліметтерді беру" (P.MM.05.TRN.002) жалпы процесс транзакциясы</w:t>
      </w:r>
    </w:p>
    <w:bookmarkEnd w:id="223"/>
    <w:bookmarkStart w:name="z244" w:id="224"/>
    <w:p>
      <w:pPr>
        <w:spacing w:after="0"/>
        <w:ind w:left="0"/>
        <w:jc w:val="both"/>
      </w:pPr>
      <w:r>
        <w:rPr>
          <w:rFonts w:ascii="Times New Roman"/>
          <w:b w:val="false"/>
          <w:i w:val="false"/>
          <w:color w:val="000000"/>
          <w:sz w:val="28"/>
        </w:rPr>
        <w:t>
      16. "Бірыңғай дерекқорда өзгерту үшін мәліметтерді беру" (P.MM.05.TRN.002) жалпы процесс транзакциясы бастамашының бірыңғай дерекқорда өзгерту үшін тыйым салынған дәрілік препарат туралы мәліметтерді респондентке беруі үшін орындалады. Аталған жалпы процесс транзакциясын орындау схемасы 5-суретте берілген. Жалпы процесс транзакциясының параметрлері 6-кестеде берілген.</w:t>
      </w:r>
    </w:p>
    <w:bookmarkEnd w:id="2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225"/>
    <w:p>
      <w:pPr>
        <w:spacing w:after="0"/>
        <w:ind w:left="0"/>
        <w:jc w:val="both"/>
      </w:pPr>
      <w:r>
        <w:rPr>
          <w:rFonts w:ascii="Times New Roman"/>
          <w:b w:val="false"/>
          <w:i w:val="false"/>
          <w:color w:val="000000"/>
          <w:sz w:val="28"/>
        </w:rPr>
        <w:t>
      5-сурет. "Бірыңғай дерекқорда өзгерту үшін мәліметтерді беру" (P.MM.05.TRN.002) жалпы процесс транзакциясын орындау схемасы</w:t>
      </w:r>
    </w:p>
    <w:bookmarkEnd w:id="225"/>
    <w:bookmarkStart w:name="z246" w:id="226"/>
    <w:p>
      <w:pPr>
        <w:spacing w:after="0"/>
        <w:ind w:left="0"/>
        <w:jc w:val="both"/>
      </w:pPr>
      <w:r>
        <w:rPr>
          <w:rFonts w:ascii="Times New Roman"/>
          <w:b w:val="false"/>
          <w:i w:val="false"/>
          <w:color w:val="000000"/>
          <w:sz w:val="28"/>
        </w:rPr>
        <w:t>
      6-кесте </w:t>
      </w:r>
    </w:p>
    <w:bookmarkEnd w:id="226"/>
    <w:bookmarkStart w:name="z247" w:id="227"/>
    <w:p>
      <w:pPr>
        <w:spacing w:after="0"/>
        <w:ind w:left="0"/>
        <w:jc w:val="left"/>
      </w:pPr>
      <w:r>
        <w:rPr>
          <w:rFonts w:ascii="Times New Roman"/>
          <w:b/>
          <w:i w:val="false"/>
          <w:color w:val="000000"/>
        </w:rPr>
        <w:t xml:space="preserve"> "Бірыңғай дерекқорда өзгерту үшін мәліметтерді беру" (P.MM.05.TRN.002) жалпы процесс транзакциясының сипаттамасы</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өзгерту үшін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 өзгерту үшін мәліметтерді жолдау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 өзгерту үшін мәліметтерді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авторластыру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өзгерту үшін тыйым салынған дәрілік препарат туралы мәліметтер (P.MM.05.MSG.002)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туралы хабарлама  (P.MM.05.MSG.004)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P.MM.05.MSG.002 үшін (ақпараттық өзара іс-қимыл жалпы процесс шеңберіндегі ақпараттық өзара іс-қимыл кезінде ЭЦҚ-ны қолдану Комиссия Алқасының тиісті шешімінде көзделген жағдайларды қоспағанда) </w:t>
            </w:r>
          </w:p>
          <w:p>
            <w:pPr>
              <w:spacing w:after="20"/>
              <w:ind w:left="20"/>
              <w:jc w:val="both"/>
            </w:pPr>
            <w:r>
              <w:rPr>
                <w:rFonts w:ascii="Times New Roman"/>
                <w:b w:val="false"/>
                <w:i w:val="false"/>
                <w:color w:val="000000"/>
                <w:sz w:val="20"/>
              </w:rPr>
              <w:t>
жоқ – P.MM.05.MSG.004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емес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48" w:id="228"/>
    <w:p>
      <w:pPr>
        <w:spacing w:after="0"/>
        <w:ind w:left="0"/>
        <w:jc w:val="left"/>
      </w:pPr>
      <w:r>
        <w:rPr>
          <w:rFonts w:ascii="Times New Roman"/>
          <w:b/>
          <w:i w:val="false"/>
          <w:color w:val="000000"/>
        </w:rPr>
        <w:t xml:space="preserve"> 3. "Мәліметтерді бірыңғай дерекқордан алып тастау үшін беру" (P.MM.05.TRN.003) жалпы процесс транзакциясы</w:t>
      </w:r>
    </w:p>
    <w:bookmarkEnd w:id="228"/>
    <w:bookmarkStart w:name="z249" w:id="229"/>
    <w:p>
      <w:pPr>
        <w:spacing w:after="0"/>
        <w:ind w:left="0"/>
        <w:jc w:val="both"/>
      </w:pPr>
      <w:r>
        <w:rPr>
          <w:rFonts w:ascii="Times New Roman"/>
          <w:b w:val="false"/>
          <w:i w:val="false"/>
          <w:color w:val="000000"/>
          <w:sz w:val="28"/>
        </w:rPr>
        <w:t>
      17. "Мәліметтерді бірыңғай дерекқордан алып тастау үшін беру" (P.MM.05.TRN.003) жалпы процесс транзакциясы бастамашының тыйым салынған дәрілік препарат туралы мәліметтерді бірыңғай дерекқордан алып тастау үшін респондентке беруі үшін орындалады. Аталған жалпы процесс транзакциясын орындау схемасы 6-суретте берілген. Жалпы процесс транзакциясының параметрлері 7-кестеде берілген.</w:t>
      </w:r>
    </w:p>
    <w:bookmarkEnd w:id="2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30"/>
    <w:p>
      <w:pPr>
        <w:spacing w:after="0"/>
        <w:ind w:left="0"/>
        <w:jc w:val="both"/>
      </w:pPr>
      <w:r>
        <w:rPr>
          <w:rFonts w:ascii="Times New Roman"/>
          <w:b w:val="false"/>
          <w:i w:val="false"/>
          <w:color w:val="000000"/>
          <w:sz w:val="28"/>
        </w:rPr>
        <w:t>
      6-сурет. "Мәліметтерді бірыңғай дерекқордан алып тастау үшін беру" (P.MM.05.TRN.003) жалпы процесс транзакциясын орындау схемасы</w:t>
      </w:r>
    </w:p>
    <w:bookmarkEnd w:id="230"/>
    <w:bookmarkStart w:name="z251" w:id="231"/>
    <w:p>
      <w:pPr>
        <w:spacing w:after="0"/>
        <w:ind w:left="0"/>
        <w:jc w:val="both"/>
      </w:pPr>
      <w:r>
        <w:rPr>
          <w:rFonts w:ascii="Times New Roman"/>
          <w:b w:val="false"/>
          <w:i w:val="false"/>
          <w:color w:val="000000"/>
          <w:sz w:val="28"/>
        </w:rPr>
        <w:t>
      7-кесте </w:t>
      </w:r>
    </w:p>
    <w:bookmarkEnd w:id="231"/>
    <w:bookmarkStart w:name="z252" w:id="232"/>
    <w:p>
      <w:pPr>
        <w:spacing w:after="0"/>
        <w:ind w:left="0"/>
        <w:jc w:val="left"/>
      </w:pPr>
      <w:r>
        <w:rPr>
          <w:rFonts w:ascii="Times New Roman"/>
          <w:b/>
          <w:i w:val="false"/>
          <w:color w:val="000000"/>
        </w:rPr>
        <w:t xml:space="preserve"> "Мәліметтерді бірыңғай дерекқордан алып тастау үшін беру" (P.MM.05.TRN.003) жалпы процесс транзакциясының сипаттамасы</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дерекқордан алып тастау үшін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дерекқордан алып тастау үшін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w:t>
            </w:r>
          </w:p>
          <w:p>
            <w:pPr>
              <w:spacing w:after="20"/>
              <w:ind w:left="20"/>
              <w:jc w:val="both"/>
            </w:pPr>
            <w:r>
              <w:rPr>
                <w:rFonts w:ascii="Times New Roman"/>
                <w:b w:val="false"/>
                <w:i w:val="false"/>
                <w:color w:val="000000"/>
                <w:sz w:val="20"/>
              </w:rPr>
              <w:t xml:space="preserve">
мәліметтер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авторластыру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тыйым салынған дәрілік препарат туралы мәліметтерді бірыңғай дерекқордан алып тастау үшін (P.MM.05.MSG.003)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туралы хабарлама  (P.MM.05.MSG.004)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–P.MM.05.MSG.003 үшін (ақпараттық өзара іс-қимыл жалпы процесс шеңберіндегі ақпараттық өзара іс-қимыл кезінд ЭЦҚ-ны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–P.MM.05.MSG.004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емес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53" w:id="233"/>
    <w:p>
      <w:pPr>
        <w:spacing w:after="0"/>
        <w:ind w:left="0"/>
        <w:jc w:val="left"/>
      </w:pPr>
      <w:r>
        <w:rPr>
          <w:rFonts w:ascii="Times New Roman"/>
          <w:b/>
          <w:i w:val="false"/>
          <w:color w:val="000000"/>
        </w:rPr>
        <w:t xml:space="preserve"> 4. "Бірыңғай дерекқорды жаңарту күні мен уақыты туралы мәліметтер алу" (P.MM.05.TRN.004) жалпы процесс транзакциясы</w:t>
      </w:r>
    </w:p>
    <w:bookmarkEnd w:id="233"/>
    <w:bookmarkStart w:name="z254" w:id="234"/>
    <w:p>
      <w:pPr>
        <w:spacing w:after="0"/>
        <w:ind w:left="0"/>
        <w:jc w:val="both"/>
      </w:pPr>
      <w:r>
        <w:rPr>
          <w:rFonts w:ascii="Times New Roman"/>
          <w:b w:val="false"/>
          <w:i w:val="false"/>
          <w:color w:val="000000"/>
          <w:sz w:val="28"/>
        </w:rPr>
        <w:t>
      18. "Бірыңғай дерекқорды жаңарту күні мен уақыты туралы мәліметтер алу" (P.MM.05.TRN.004) жалпы процесс транзакциясы респонденттің сұрау салуы бойынша бірыңғай дерекқорды жаңарту күні мен уақыты туралы мәліметтерді бастамашының ұсынуы үшін орындалады. Аталған жалпы процесс транзакциясын орындау схемасы 7-суретте берілген. Жалпы процесс транзакциясының параметрлері 8-кестеде берілген.</w:t>
      </w:r>
    </w:p>
    <w:bookmarkEnd w:id="2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235"/>
    <w:p>
      <w:pPr>
        <w:spacing w:after="0"/>
        <w:ind w:left="0"/>
        <w:jc w:val="both"/>
      </w:pPr>
      <w:r>
        <w:rPr>
          <w:rFonts w:ascii="Times New Roman"/>
          <w:b w:val="false"/>
          <w:i w:val="false"/>
          <w:color w:val="000000"/>
          <w:sz w:val="28"/>
        </w:rPr>
        <w:t>
      7-сурет. "Бірыңғай дерекқорды жаңарту күні мен уақыты туралы мәліметтер алу" (P.MM.05.TRN.004) жалпы процесс транзакциясын орындау схемасы</w:t>
      </w:r>
    </w:p>
    <w:bookmarkEnd w:id="235"/>
    <w:bookmarkStart w:name="z256" w:id="236"/>
    <w:p>
      <w:pPr>
        <w:spacing w:after="0"/>
        <w:ind w:left="0"/>
        <w:jc w:val="both"/>
      </w:pPr>
      <w:r>
        <w:rPr>
          <w:rFonts w:ascii="Times New Roman"/>
          <w:b w:val="false"/>
          <w:i w:val="false"/>
          <w:color w:val="000000"/>
          <w:sz w:val="28"/>
        </w:rPr>
        <w:t>
      8-кесте </w:t>
      </w:r>
    </w:p>
    <w:bookmarkEnd w:id="236"/>
    <w:bookmarkStart w:name="z257" w:id="237"/>
    <w:p>
      <w:pPr>
        <w:spacing w:after="0"/>
        <w:ind w:left="0"/>
        <w:jc w:val="left"/>
      </w:pPr>
      <w:r>
        <w:rPr>
          <w:rFonts w:ascii="Times New Roman"/>
          <w:b/>
          <w:i w:val="false"/>
          <w:color w:val="000000"/>
        </w:rPr>
        <w:t xml:space="preserve"> "Бірыңғай дерекқорды жаңарту күні мен уақыты туралы мәліметтер алу" (P.MM.05.TRN.004) жалпы процесс транзакциясының сипаттамасы</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сұрақ/жауап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және бірыңғай дерекқорды жаңарту күні мен уақыты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жаңарту күні мен уақыты туралы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авторластыру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 сұрату (P.MM.05.MSG.005)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жаңартылған күні мен уақыты туралы мәліметтер (P.MM.05.MSG.006)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емес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58" w:id="238"/>
    <w:p>
      <w:pPr>
        <w:spacing w:after="0"/>
        <w:ind w:left="0"/>
        <w:jc w:val="left"/>
      </w:pPr>
      <w:r>
        <w:rPr>
          <w:rFonts w:ascii="Times New Roman"/>
          <w:b/>
          <w:i w:val="false"/>
          <w:color w:val="000000"/>
        </w:rPr>
        <w:t xml:space="preserve"> 5. "Бірыңғай дерекқордан мәліметтер алу" (P.MM.05.TRN.005) жалпы процесс транзакциясы</w:t>
      </w:r>
    </w:p>
    <w:bookmarkEnd w:id="238"/>
    <w:p>
      <w:pPr>
        <w:spacing w:after="0"/>
        <w:ind w:left="0"/>
        <w:jc w:val="left"/>
      </w:pPr>
    </w:p>
    <w:p>
      <w:pPr>
        <w:spacing w:after="0"/>
        <w:ind w:left="0"/>
        <w:jc w:val="both"/>
      </w:pPr>
      <w:r>
        <w:rPr>
          <w:rFonts w:ascii="Times New Roman"/>
          <w:b w:val="false"/>
          <w:i w:val="false"/>
          <w:color w:val="000000"/>
          <w:sz w:val="28"/>
        </w:rPr>
        <w:t>
      19. "Бірыңғай дерекқордан мәліметтер алу" (P.MM.05.TRN.005) жалпы процесс транзакциясы бастамашының сұрау салуы бойынша респонденттің бірыңғай дерекқордан мәліметтер ұсынуы үшін орындалады. Аталған жалпы процесс транзакциясын орындау схемасы 8-суретте берілген. Жалпы процесс транзакциясының параметрлері 9-кестеде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39"/>
    <w:p>
      <w:pPr>
        <w:spacing w:after="0"/>
        <w:ind w:left="0"/>
        <w:jc w:val="both"/>
      </w:pPr>
      <w:r>
        <w:rPr>
          <w:rFonts w:ascii="Times New Roman"/>
          <w:b w:val="false"/>
          <w:i w:val="false"/>
          <w:color w:val="000000"/>
          <w:sz w:val="28"/>
        </w:rPr>
        <w:t>
      8-сурет. "Бірыңғай дерекқордан мәліметтер алу" (P.MM.05.TRN.005) Жалпы процесс транзакциясын орындау схемасы</w:t>
      </w:r>
    </w:p>
    <w:bookmarkEnd w:id="239"/>
    <w:bookmarkStart w:name="z261" w:id="240"/>
    <w:p>
      <w:pPr>
        <w:spacing w:after="0"/>
        <w:ind w:left="0"/>
        <w:jc w:val="both"/>
      </w:pPr>
      <w:r>
        <w:rPr>
          <w:rFonts w:ascii="Times New Roman"/>
          <w:b w:val="false"/>
          <w:i w:val="false"/>
          <w:color w:val="000000"/>
          <w:sz w:val="28"/>
        </w:rPr>
        <w:t>
      9-кесте </w:t>
      </w:r>
    </w:p>
    <w:bookmarkEnd w:id="240"/>
    <w:bookmarkStart w:name="z262" w:id="241"/>
    <w:p>
      <w:pPr>
        <w:spacing w:after="0"/>
        <w:ind w:left="0"/>
        <w:jc w:val="left"/>
      </w:pPr>
      <w:r>
        <w:rPr>
          <w:rFonts w:ascii="Times New Roman"/>
          <w:b/>
          <w:i w:val="false"/>
          <w:color w:val="000000"/>
        </w:rPr>
        <w:t xml:space="preserve"> "Бірыңғай дерекқордан мәліметтер алу" (P.MM.05.TRN.005) жалпы процесс транзакциясының сипаттамасы</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и бірыңғай дерекқордан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мәліметтер жоқ</w:t>
            </w:r>
          </w:p>
          <w:p>
            <w:pPr>
              <w:spacing w:after="20"/>
              <w:ind w:left="20"/>
              <w:jc w:val="both"/>
            </w:pPr>
            <w:r>
              <w:rPr>
                <w:rFonts w:ascii="Times New Roman"/>
                <w:b w:val="false"/>
                <w:i w:val="false"/>
                <w:color w:val="000000"/>
                <w:sz w:val="20"/>
              </w:rPr>
              <w:t>
бірыңғай дерекқор (P.MM.05.BEN.001):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авторластыру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мәліметтерге сұрау салу (P.MM.05.MSG.007)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(P.MM.05.MSG.008)</w:t>
            </w:r>
          </w:p>
          <w:p>
            <w:pPr>
              <w:spacing w:after="20"/>
              <w:ind w:left="20"/>
              <w:jc w:val="both"/>
            </w:pPr>
            <w:r>
              <w:rPr>
                <w:rFonts w:ascii="Times New Roman"/>
                <w:b w:val="false"/>
                <w:i w:val="false"/>
                <w:color w:val="000000"/>
                <w:sz w:val="20"/>
              </w:rPr>
              <w:t>
бірыңғай дерекқорда мәліметтердің жоқтығы туралы хабарлама (P.MM.05.MSG.009)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емес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3" w:id="242"/>
    <w:p>
      <w:pPr>
        <w:spacing w:after="0"/>
        <w:ind w:left="0"/>
        <w:jc w:val="left"/>
      </w:pPr>
      <w:r>
        <w:rPr>
          <w:rFonts w:ascii="Times New Roman"/>
          <w:b/>
          <w:i w:val="false"/>
          <w:color w:val="000000"/>
        </w:rPr>
        <w:t xml:space="preserve"> 6. "Бірыңғай дерекқордан өзгертілген мәліметтерді алу" (P.MM.05.TRN.006) жалпы процесс транзакциясы</w:t>
      </w:r>
    </w:p>
    <w:bookmarkEnd w:id="242"/>
    <w:bookmarkStart w:name="z264" w:id="243"/>
    <w:p>
      <w:pPr>
        <w:spacing w:after="0"/>
        <w:ind w:left="0"/>
        <w:jc w:val="both"/>
      </w:pPr>
      <w:r>
        <w:rPr>
          <w:rFonts w:ascii="Times New Roman"/>
          <w:b w:val="false"/>
          <w:i w:val="false"/>
          <w:color w:val="000000"/>
          <w:sz w:val="28"/>
        </w:rPr>
        <w:t>
      20. "Бірыңғай дерекқордан өзгертілген мәліметтерді алу" (P.MM.05.TRN.006) жалпы процесс транзакциясы бастамашының сұрау салуы бойынша бірыңғай дерекқордан респонденттің өзгертілген мәліметтерді ұсынуы үшін орындалады. Аталған жалпы процесс транзакциясын орындау схемасы 9-суретте берілген. Жалпы процесс транзакциясының параметрлері 10-кестеде берілген.</w:t>
      </w:r>
    </w:p>
    <w:bookmarkEnd w:id="2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 w:id="244"/>
    <w:p>
      <w:pPr>
        <w:spacing w:after="0"/>
        <w:ind w:left="0"/>
        <w:jc w:val="both"/>
      </w:pPr>
      <w:r>
        <w:rPr>
          <w:rFonts w:ascii="Times New Roman"/>
          <w:b w:val="false"/>
          <w:i w:val="false"/>
          <w:color w:val="000000"/>
          <w:sz w:val="28"/>
        </w:rPr>
        <w:t>
      9-сурет. "Бірыңғай дерекқордан өзгертілген мәліметтерді алу" (P.MM.05.TRN.006) жалпы процесс транзакциясын орындау схемасы</w:t>
      </w:r>
    </w:p>
    <w:bookmarkEnd w:id="2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10-кесте</w:t>
      </w:r>
    </w:p>
    <w:bookmarkStart w:name="z267" w:id="245"/>
    <w:p>
      <w:pPr>
        <w:spacing w:after="0"/>
        <w:ind w:left="0"/>
        <w:jc w:val="left"/>
      </w:pPr>
      <w:r>
        <w:rPr>
          <w:rFonts w:ascii="Times New Roman"/>
          <w:b/>
          <w:i w:val="false"/>
          <w:color w:val="000000"/>
        </w:rPr>
        <w:t xml:space="preserve"> "Бірыңғай дерекқордан өзгертілген мәліметтерді алу" (P.MM.05.TRN.006) жалпы процесс транзакциясының сипаттамасы</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және бірыңғай дерекқордан өзгертілген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өзгертілген мәліметтер ұсынылды</w:t>
            </w:r>
          </w:p>
          <w:p>
            <w:pPr>
              <w:spacing w:after="20"/>
              <w:ind w:left="20"/>
              <w:jc w:val="both"/>
            </w:pPr>
            <w:r>
              <w:rPr>
                <w:rFonts w:ascii="Times New Roman"/>
                <w:b w:val="false"/>
                <w:i w:val="false"/>
                <w:color w:val="000000"/>
                <w:sz w:val="20"/>
              </w:rPr>
              <w:t>
бірыңғай дерекқор (P.MM.05.BEN.001): өзгертілген мәліметтер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авторластыру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мәліметтерге сұрау салу (P.MM.05.MSG.010)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 (P.MM.05.MSG.011)</w:t>
            </w:r>
          </w:p>
          <w:p>
            <w:pPr>
              <w:spacing w:after="20"/>
              <w:ind w:left="20"/>
              <w:jc w:val="both"/>
            </w:pPr>
            <w:r>
              <w:rPr>
                <w:rFonts w:ascii="Times New Roman"/>
                <w:b w:val="false"/>
                <w:i w:val="false"/>
                <w:color w:val="000000"/>
                <w:sz w:val="20"/>
              </w:rPr>
              <w:t>
бірыңғай дерекқорда өзгертілген  мәліметтердің жоқтығы туралы хабарлама (P.MM.05.MSG.012)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емес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8" w:id="246"/>
    <w:p>
      <w:pPr>
        <w:spacing w:after="0"/>
        <w:ind w:left="0"/>
        <w:jc w:val="left"/>
      </w:pPr>
      <w:r>
        <w:rPr>
          <w:rFonts w:ascii="Times New Roman"/>
          <w:b/>
          <w:i w:val="false"/>
          <w:color w:val="000000"/>
        </w:rPr>
        <w:t xml:space="preserve"> VIII. Штаттан тыс жағдайларда әрекет ету тәртібі</w:t>
      </w:r>
    </w:p>
    <w:bookmarkEnd w:id="246"/>
    <w:bookmarkStart w:name="z269" w:id="247"/>
    <w:p>
      <w:pPr>
        <w:spacing w:after="0"/>
        <w:ind w:left="0"/>
        <w:jc w:val="both"/>
      </w:pPr>
      <w:r>
        <w:rPr>
          <w:rFonts w:ascii="Times New Roman"/>
          <w:b w:val="false"/>
          <w:i w:val="false"/>
          <w:color w:val="000000"/>
          <w:sz w:val="28"/>
        </w:rPr>
        <w:t>
      21. Жалпы процесс шеңберіндегі ақпараттық өзара іс-қимыл кезінде  штаттан тыс жағдайлардың орын алуы ықтимал, мұнда деректерді өңдеу әдеттегі режимде жүргізілмейді. Штаттан тыс жағдайлар техникалық іркіліс кезінде, күту уақыты өткен кезде және өзге де жағдайларда туындайды. Жалпы процеске қатысушының штаттан тыс жағдайлардың туындау себептері туралы түсіндірмелер және оны шешу жөнінде ұсынымдар алуы үшін сыртқы және өзара сауданың интеграцияланған ақпараттық жүйесінің қолдау қызметіне тиісті сұрау салу жіберу мүмкіндігі көзделген. Штаттан тыс жағдайларды шешу жөніндегі жалпы ұсынымдар 11-кестеде берілген.</w:t>
      </w:r>
    </w:p>
    <w:bookmarkEnd w:id="2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22. Мүше мемлекеттің уәкілетті органы қателік туралы хабар алынған хабарламаны Электрондық құжаттардың және мәліметтердің форматтары мен құрылымдарының сипаттамасына және осы Регламенттің ІХ бөлімінде көрсетілген талаптарға сәйкестігі тұрғысынан тексеру жүргізеді. Көрсетілген талаптарға сәйкессіздік анықталса, мүше мемлекеттің уәкілетті органы анықталған қателерді жою үшін барлық қажетті шараларды қабылдайды. Егер сәйкессіздік анықталмаса, мүше мемлекеттің уәкілетті органы осы штаттан тыс жағдай сипатталған хабарламаны сыртқы және өзара сауданың интеграцияланған ақпараттық жүйесінің қолдау қызметіне жібереді.</w:t>
      </w:r>
    </w:p>
    <w:bookmarkStart w:name="z271" w:id="248"/>
    <w:p>
      <w:pPr>
        <w:spacing w:after="0"/>
        <w:ind w:left="0"/>
        <w:jc w:val="both"/>
      </w:pPr>
      <w:r>
        <w:rPr>
          <w:rFonts w:ascii="Times New Roman"/>
          <w:b w:val="false"/>
          <w:i w:val="false"/>
          <w:color w:val="000000"/>
          <w:sz w:val="28"/>
        </w:rPr>
        <w:t>
      11-кесте </w:t>
      </w:r>
    </w:p>
    <w:bookmarkEnd w:id="248"/>
    <w:bookmarkStart w:name="z272" w:id="249"/>
    <w:p>
      <w:pPr>
        <w:spacing w:after="0"/>
        <w:ind w:left="0"/>
        <w:jc w:val="left"/>
      </w:pPr>
      <w:r>
        <w:rPr>
          <w:rFonts w:ascii="Times New Roman"/>
          <w:b/>
          <w:i w:val="false"/>
          <w:color w:val="000000"/>
        </w:rPr>
        <w:t xml:space="preserve"> Штаттан тыс жағдайлардағы әрекеттер</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Штаттан тыс жағдай туындаған кездегі әрекеттердің сипаттамасы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екіжақты транзакциясы  бастамашысы  келісілген қайталау саны өткен соң жауап хабарламаны алған жоқ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етудегі жүйелік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 қалыптастырылған ұлттық сегменттің  техникалық қолдау қызметіне сұрау салуды жіберу қажет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бастамашысының  пайдаланылатын анықтамалықтар мен сыныптауыштарды үйлестіруі немесе электрондық құжаттардың  (мәліметтердің)  XML-схемасын  жаңартуы қажет. Егер анықтамалықтар мен сыныптауыштар  үйлестірілсе, электрондық құжаттардың (мәліметтердің)  XML-схемалары  жаңартылса,  қабылдайтын қатысушының  қолдау қызметіне сұрау салуды жіберу қажет.</w:t>
            </w:r>
          </w:p>
        </w:tc>
      </w:tr>
    </w:tbl>
    <w:bookmarkStart w:name="z273" w:id="250"/>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250"/>
    <w:bookmarkStart w:name="z274" w:id="251"/>
    <w:p>
      <w:pPr>
        <w:spacing w:after="0"/>
        <w:ind w:left="0"/>
        <w:jc w:val="both"/>
      </w:pPr>
      <w:r>
        <w:rPr>
          <w:rFonts w:ascii="Times New Roman"/>
          <w:b w:val="false"/>
          <w:i w:val="false"/>
          <w:color w:val="000000"/>
          <w:sz w:val="28"/>
        </w:rPr>
        <w:t>
      23. "Бірыңғай дерекқорға енгізу үшін тыйым салынған дәрілік препарат туралы мәліметтер" (P.MM.05.MSG.001) хабарламасында берілетін "Дәрілік заттардың қауіпсіздігі мен сапасын бақылауды мониторингтеу нәтижелері туралы мәліметтер" (R.HC.MM.05.001) электрондық құжаттардың (мәліметтердің) деректемелерін толтыруға қойылатын талаптар 12-кестеде берілген.</w:t>
      </w:r>
    </w:p>
    <w:bookmarkEnd w:id="251"/>
    <w:bookmarkStart w:name="z275" w:id="252"/>
    <w:p>
      <w:pPr>
        <w:spacing w:after="0"/>
        <w:ind w:left="0"/>
        <w:jc w:val="both"/>
      </w:pPr>
      <w:r>
        <w:rPr>
          <w:rFonts w:ascii="Times New Roman"/>
          <w:b w:val="false"/>
          <w:i w:val="false"/>
          <w:color w:val="000000"/>
          <w:sz w:val="28"/>
        </w:rPr>
        <w:t>
      12-кесте </w:t>
      </w:r>
    </w:p>
    <w:bookmarkEnd w:id="252"/>
    <w:bookmarkStart w:name="z276" w:id="253"/>
    <w:p>
      <w:pPr>
        <w:spacing w:after="0"/>
        <w:ind w:left="0"/>
        <w:jc w:val="left"/>
      </w:pPr>
      <w:r>
        <w:rPr>
          <w:rFonts w:ascii="Times New Roman"/>
          <w:b/>
          <w:i w:val="false"/>
          <w:color w:val="000000"/>
        </w:rPr>
        <w:t xml:space="preserve"> "Дәрілік заттардың қауіпсіздігі мен сапасын бақылауды мониторингтеу нәтижелері туралы мәліметтер" (R.HC.MM.05.001) хабарламасында берілетін "Бірыңғай дерекқорға енгізу үшін тыйым салынған дәрілік препарат туралы мәліметтер" (P.MM.05.MSG.001) электрондық құжаттардың (мәліметтердің) деректемелерін толтыруға қойылатын талаптар</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"Реттеу шарасы туралы мәліметтер" (hccdo:RegulatoryMeasuresDetails) 1 деректемесі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(csdo:StartDateTime) "Бастапқы күні мен уақыты"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  (csdo:EndDateTime)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осындай деректемелер мәндері бар мәліметтер қамтылуға тиіс:</w:t>
            </w:r>
          </w:p>
          <w:p>
            <w:pPr>
              <w:spacing w:after="20"/>
              <w:ind w:left="20"/>
              <w:jc w:val="both"/>
            </w:pPr>
            <w:r>
              <w:rPr>
                <w:rFonts w:ascii="Times New Roman"/>
                <w:b w:val="false"/>
                <w:i w:val="false"/>
                <w:color w:val="000000"/>
                <w:sz w:val="20"/>
              </w:rPr>
              <w:t>"Ден қою шарасы туралы мәліметтер" күрделі деректеме құрамындағы (hccdo:RegulatoryMeasuresDetails) "Елдің коды" (csdo:UnifiedCountryCode); "Тіркеу куәлігінің нөмірі" (hcsdo:RegistrationCertificateId) және "Құжаттың күні" (hccdo:BannedDetails) деректемесінің құрамындағы (csdo:DocCreationDate) "Өзіне қатысты ден қою шарасы қабылданған дәрілік зат туралы мәліметтер"; "Тауарлар тобы туралы мәліметтер" (hccdo:ConsignmentDetails) күрделі деректеме құрамындағы "Дәрілік препарат партиясының нөмірі"(hcsdo:ConsignmentNumberId); "Дәрілік препарат сериясының нөмірі" (hccdo:BatchDetails) күрделі деректеме құрамындағы (hcsdo:BatchNumberId) "Дәрілік препарат сериясы туралы мәліметтер" "Ресми құжат" (hccdo:OfficialDocDetails) күрделі деректемесінің құрамындағы "Құжаттың нөмірі" (csdo:DocId) және "Құжаттың күні" (csdo:DocCreationDate), оларда "Соңғы күні мен уақыты" деректемесі  (csdo:EndDateTime) толтырылмаған, сондай-ақ "Бастапқы күні мен уақыты" (csdo:StartDateTime) деректемесінің мәні 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құрамындағы "анықтамалықты (сыныптауышты) сәйкестендіргіш" (атрибут codeListId) атрибутының мәні Ақпараттық өзара іс-қимыл қағидаларының  VII бөлімінде көрсетілген әлем елдері сыныптауышының кодпен белгіленуін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стандартына сәйкес әлем елдерінің кодтары мен атауларының тізбесін қамтитын  әлем елдері сыныптауышындағы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айналысын шектеу туралы мәліметтер" (hccdo:MonitoringRestrictionDetails) күрделі деректемесінің құрамында "Дәрілік препараттың айналысын шектеу ауқымы түрінің коды" (hcsdo:ScaleRestrictionCode) немесе "Дәрілік препараттың айналысын шектеу ауқымы түрінің атауы" (hcsdo:ScaleRestrictionName)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"Ресми құжат" (hccdo:‌Official‌Doc‌Details) күрделі деректемесінің құрамындағы "Құжаттың күні" деректемесі (csdo:‌Doc‌Creation‌Date)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"Өзіне қатысты ден қою шарасы қабылданған дәрілік зат туралы мәліметтер" (hccdo:BannedDetails) күрделі деректеме құрамындағы "Дәрілік препарат құрамына кіретін ингредиент туралы мәліметтер" (hccdo:SubstanceDetails) деректемесі  толтырылса, онда оның құрамындағы "Дәрілік препарат құрамындағы субстанция (зат, материал) функциясының коды" (hcsdo:DrugSubstanceRoleCode) деректемесінің мәні "әсер етуші зат"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айналысын шектеу ауқымы түрінің коды" (hcsdo:ScaleRestrictionCode) деректемесінің немесе "Дәрілік препараттың айналысын шектеу ауқымы түрінің атауы" (hcsdo:ScaleRestrictionName) деректемесінің мәні "серия" мәніне сәйкес келсе, "Дәрілік препарат сериясы туралы мәліметтер" (hccdo:‌Batch‌Details) деректемесінің құрамындағы "Дәрілік препарат сериясының нөмірі" (hcsdo:‌Batch‌Number‌Id)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айналысын шектеу ауқымы түрінің коды" (hcsdo:ScaleRestrictionCode) деректемесінің немесе "Дәрілік препараттың айналысын шектеу ауқымы түрінің атауы" (hcsdo:ScaleRestrictionName) деректемесінің мәні "партия" мәніне сәйкес келсе, "Тауарлар тобы туралы мәліметтер" (hccdo:‌Consignment‌Details) деректемесінің құрамындағы "дәрілік препарат партиясының нөмірі" (hcsdo:‌Consignment‌Number‌Id)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туралы мәліметтер" (hccdo:ManufacturingAuthorizationHolderDetailsV2) күрделі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"Өндіруші туралы мәліметтер" (hccdo:ManufacturingAuthorizationHolderDetailsV2) күрделі деректемесінің құрамында "Шаруашылық жүргізуші субъектінің атауы" (csdo:BusinessEntityName) және (немесе) "Шаруашылық жүргізуші субъектінің қысқаша атауы" (csdo:BusinessEntityBriefName)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иесі) туралы мәліметтер" (hccdo:RegistrationCertificateHolderDetails) күрделі деректемесі толтырылса, оның құрамында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иесі) туралы мәліметтер" (hccdo:RegistrationCertificateHolderDetails) күрделі деректемесі толтырылса, онда оның құрамында  "Шаруашылық жүргізуші субъектінің атауы" (csdo:BusinessEntityName) және (немесе) "Шаруашылық жүргізуші субъектінің қысқаша атауы" (csdo:BusinessEntityBriefName)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иесі) туралы мәліметтер" (hccdo:RegistrationCertificateHolderDetails) күрделі деректемесі толтырылса, онда оның құрамында  "Ұйымдық-құқықтық нысанның коды" (csdo:BusinessEntityTypeCode) немесе "Ұйымдық-құқықтық нысанның атауы" (csdo:BusinessEntityTypeName)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"Дистрибьютор (өнім беруші) туралы мәліметтер" (hccdo:‌Distributor‌Details) күрделі деректемесі толтырылса, онда оның құрамында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"Дистрибьютор (өнім беруші) туралы мәліметтер" (hccdo:DistributorDetails) күрделі деректемесі толтырылса, онда оның құрамында  "Шаруашылық жүргізуші субъектінің атауы" (csdo:BusinessEntityName) және (немесе) "Шаруашылық жүргізуші субъектінің қысқаша атауы" (csdo:BusinessEntityBriefName)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нысанның коды" (csdo:BusinessEntityTypeCode) деректемесі толтырылса, онда оның құрамындағы "анықтамалықты (сыныптауышты) сәйкестендіргіш" (атрибут codeListId) атрибутының мәні</w:t>
            </w:r>
          </w:p>
          <w:p>
            <w:pPr>
              <w:spacing w:after="20"/>
              <w:ind w:left="20"/>
              <w:jc w:val="both"/>
            </w:pPr>
            <w:r>
              <w:rPr>
                <w:rFonts w:ascii="Times New Roman"/>
                <w:b w:val="false"/>
                <w:i w:val="false"/>
                <w:color w:val="000000"/>
                <w:sz w:val="20"/>
              </w:rPr>
              <w:t>Ақпараттық өзара іс-қимыл қағидаларының  VII бөлімінде көрсетілген ұйымдық-құқықтық нысандар сыныптауышының кодпен белгіленуін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саны" (csdo:UnifiedCommodityMeasure) деректемесі толтырылса, онда оның құрамындағы "сыныптауышты сәйкестендіргіш" (атрибут measurementUnitCodeListId) атрибутының мәні Ақпараттық өзара іс-қимыл қағидаларының VII бөлімінде көрсетілген өлшем бірліктерінің сыныптауышының кодпен белгіленуін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белсенді фармацевтикалық субстанция туралы мәліметтер" (hccdo:‌Active‌Substance‌Details) деректемесі толтырылса, онда оның құрамында  "Белсенді фармацевтикалық субстанцияның коды" (hcsdo:‌Active‌Substance‌Code) немесе "Белсенді фармацевтикалық субстанцияның атауы" (hcsdo:‌Active‌Substance‌Name)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қосымша зат туралы мәліметтер" (hccdo:‌Auxiliary‌Substance‌Details) деректемесі толтырылса, онда оның құрамында  "Дәрілік препарат құрамына кіретін қосымша заттың коды"</w:t>
            </w:r>
          </w:p>
          <w:p>
            <w:pPr>
              <w:spacing w:after="20"/>
              <w:ind w:left="20"/>
              <w:jc w:val="both"/>
            </w:pPr>
            <w:r>
              <w:rPr>
                <w:rFonts w:ascii="Times New Roman"/>
                <w:b w:val="false"/>
                <w:i w:val="false"/>
                <w:color w:val="000000"/>
                <w:sz w:val="20"/>
              </w:rPr>
              <w:t>(hcsdo:‌Auxiliary‌Substance‌Code) немесе "Дәрілік препарат құрамына кіретін қосымша заттың атауы" (hcsdo:‌Auxiliary‌Substance‌Name)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қосымша зат туралы мәліметтер" (hccdo:‌Auxiliary‌Substance‌Details) деректемесі толтырылса, онда оның құрамында  "Қосымша заттың функционалдық мәнінің коды" (hcsdo:‌Functional‌Purpose‌Code) немесе "Қосымша заттың функционалдық мәнінің атауы" (hcsdo:‌Auxiliary‌Substance‌Name)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"әсер етуші зат" мәніне сәйкес келсе, онда "Дәрілік препарат құрамына кіретін ингредиент туралы мәліметтер" (hccdo:‌Substance‌Details) күрделі деректемесінің құрамында "Дәрілік препарат құрамындағы белсенді фармацевтикалық субстанция туралы мәліметтер" (hccdo:‌Active‌Substance‌Details)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"әсер етуші зат"мәніне сәйкес келсе, онда "Дәрілік препарат құрамына кіретін ингредиент туралы мәліметтер" (hccdo:‌Substance‌Details) күрделі деректеме құрамындағы "Дәрілік препарат құрамындағы қосымша зат туралы мәліметтер" (hccdo:‌Auxiliary‌Substance‌Details) және "Дәрілік препарат құрамына кіретін реагенттің атауы" (hcsdo:‌Reagent‌Name)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"қосымша зат" мәніне сәйкес келсе, онда "Дәрілік препарат құрамына кіретін ингредиент туралы мәліметтер" (hccdo:‌Substance‌Details) күрделі деректемесінің құрамында "Дәрілік препарат құрамындағы қосымша зат туралы мәліметтер" (hccdo:‌Auxiliary‌Substance‌Details)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"қосымша зат" мәніне сәйкес келсе, онда "Дәрілік препарат құрамына кіретін ингредиент туралы мәліметтер" (hccdo:‌Substance‌Details) күрделі деректемесінің құрамында "Дәрілік препарат құрамындағы белсенді фармацевтикалық субстанция туралы мәліметтер" (hccdo:‌Active‌Substance‌Details) және "Дәрілік препарат құрамына кіретін реагенттің атауы" (hcsdo:‌Reagent‌Name)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"реагент"мәніне сәйкес келсе, онда "Дәрілік препарат құрамына кіретін ингредиент туралы мәліметтер" (hccdo:‌Substance‌Details) деректемесінің құрамындағы "Дәрілік препарат құрамына кіретін реагенттің атауы" (hcsdo:‌Reagent‌Name)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"реагент" мәніне сәйкес келсе, онда "Дәрілік препарат құрамына кіретін ингредиент туралы мәліметтер" (hccdo:‌Substance‌Details) күрделі деректемесінің құрамындағы "Дәрілік препарат құрамындағы белсенді фармацевтикалық субстанция туралы мәліметтер" (hccdo:‌Active‌Substance‌Details) және "Дәрілік препарат құрамындағы қосымша зат туралы мәліметтер" (hccdo:‌Auxiliary‌Substance‌Details)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"доза (концентрация) шамасы түрінің коды" (атрибут Substance‌Measure‌Type‌Code) деректемесі толтырылса, онда оның мәні мына мәндердің біріне сәйкес келуге тиіс: </w:t>
            </w:r>
          </w:p>
          <w:p>
            <w:pPr>
              <w:spacing w:after="20"/>
              <w:ind w:left="20"/>
              <w:jc w:val="both"/>
            </w:pPr>
            <w:r>
              <w:rPr>
                <w:rFonts w:ascii="Times New Roman"/>
                <w:b w:val="false"/>
                <w:i w:val="false"/>
                <w:color w:val="000000"/>
                <w:sz w:val="20"/>
              </w:rPr>
              <w:t>01 – дозаның дәл шамасы көрсетілген;</w:t>
            </w:r>
          </w:p>
          <w:p>
            <w:pPr>
              <w:spacing w:after="20"/>
              <w:ind w:left="20"/>
              <w:jc w:val="both"/>
            </w:pPr>
            <w:r>
              <w:rPr>
                <w:rFonts w:ascii="Times New Roman"/>
                <w:b w:val="false"/>
                <w:i w:val="false"/>
                <w:color w:val="000000"/>
                <w:sz w:val="20"/>
              </w:rPr>
              <w:t>02 – дозаның шамасы көрсетілген шамадан кем не оған тең;</w:t>
            </w:r>
          </w:p>
          <w:p>
            <w:pPr>
              <w:spacing w:after="20"/>
              <w:ind w:left="20"/>
              <w:jc w:val="both"/>
            </w:pPr>
            <w:r>
              <w:rPr>
                <w:rFonts w:ascii="Times New Roman"/>
                <w:b w:val="false"/>
                <w:i w:val="false"/>
                <w:color w:val="000000"/>
                <w:sz w:val="20"/>
              </w:rPr>
              <w:t>03 – дозаның шамасы көрсетілген шамадан артық не оған тең;</w:t>
            </w:r>
          </w:p>
          <w:p>
            <w:pPr>
              <w:spacing w:after="20"/>
              <w:ind w:left="20"/>
              <w:jc w:val="both"/>
            </w:pPr>
            <w:r>
              <w:rPr>
                <w:rFonts w:ascii="Times New Roman"/>
                <w:b w:val="false"/>
                <w:i w:val="false"/>
                <w:color w:val="000000"/>
                <w:sz w:val="20"/>
              </w:rPr>
              <w:t>04 – дозаның шамасы көрсетілген шамадан кем;</w:t>
            </w:r>
          </w:p>
          <w:p>
            <w:pPr>
              <w:spacing w:after="20"/>
              <w:ind w:left="20"/>
              <w:jc w:val="both"/>
            </w:pPr>
            <w:r>
              <w:rPr>
                <w:rFonts w:ascii="Times New Roman"/>
                <w:b w:val="false"/>
                <w:i w:val="false"/>
                <w:color w:val="000000"/>
                <w:sz w:val="20"/>
              </w:rPr>
              <w:t>05 – дозаның шамасы көрсетілген шамадан артық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 көрсету бірлігі туралы мәліметтер" (hccdo:‌Dosage‌Unit‌Details) деректемесі толтырылса, онда оның құрамында  "Дәрілік препарат құрамын көрсету бірлігі түрінің коды" (hcsdo:‌Dosage‌Unit‌Kind‌Code) деректемесі немесе "Дәрілік препарат құрамын көрсету бірлігі түрінің атауы" (hcsdo:‌Dosage‌Unit‌Kind‌Name)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 құрамын көрсету бірлігі түрінің коды" (hcsdo:‌Dosage‌Unit‌Kind‌Code) деректемесі толтырылса, онда оның мәні мына мәндердің біріне сәйкес келуге тиіс: </w:t>
            </w:r>
          </w:p>
          <w:p>
            <w:pPr>
              <w:spacing w:after="20"/>
              <w:ind w:left="20"/>
              <w:jc w:val="both"/>
            </w:pPr>
            <w:r>
              <w:rPr>
                <w:rFonts w:ascii="Times New Roman"/>
                <w:b w:val="false"/>
                <w:i w:val="false"/>
                <w:color w:val="000000"/>
                <w:sz w:val="20"/>
              </w:rPr>
              <w:t>01 – доза дәрілік препарат бірлігі үшін көрсетілген ;</w:t>
            </w:r>
          </w:p>
          <w:p>
            <w:pPr>
              <w:spacing w:after="20"/>
              <w:ind w:left="20"/>
              <w:jc w:val="both"/>
            </w:pPr>
            <w:r>
              <w:rPr>
                <w:rFonts w:ascii="Times New Roman"/>
                <w:b w:val="false"/>
                <w:i w:val="false"/>
                <w:color w:val="000000"/>
                <w:sz w:val="20"/>
              </w:rPr>
              <w:t>02 – доза дозалау бірлігі үшін көрсетілген ;</w:t>
            </w:r>
          </w:p>
          <w:p>
            <w:pPr>
              <w:spacing w:after="20"/>
              <w:ind w:left="20"/>
              <w:jc w:val="both"/>
            </w:pPr>
            <w:r>
              <w:rPr>
                <w:rFonts w:ascii="Times New Roman"/>
                <w:b w:val="false"/>
                <w:i w:val="false"/>
                <w:color w:val="000000"/>
                <w:sz w:val="20"/>
              </w:rPr>
              <w:t>03 – доза салмақ бірлігі үшін көрсетілген ;</w:t>
            </w:r>
          </w:p>
          <w:p>
            <w:pPr>
              <w:spacing w:after="20"/>
              <w:ind w:left="20"/>
              <w:jc w:val="both"/>
            </w:pPr>
            <w:r>
              <w:rPr>
                <w:rFonts w:ascii="Times New Roman"/>
                <w:b w:val="false"/>
                <w:i w:val="false"/>
                <w:color w:val="000000"/>
                <w:sz w:val="20"/>
              </w:rPr>
              <w:t>04 – доза көлем бірлігі үшін көрсетілген ;</w:t>
            </w:r>
          </w:p>
          <w:p>
            <w:pPr>
              <w:spacing w:after="20"/>
              <w:ind w:left="20"/>
              <w:jc w:val="both"/>
            </w:pPr>
            <w:r>
              <w:rPr>
                <w:rFonts w:ascii="Times New Roman"/>
                <w:b w:val="false"/>
                <w:i w:val="false"/>
                <w:color w:val="000000"/>
                <w:sz w:val="20"/>
              </w:rPr>
              <w:t>05 – доза бастапқы қаптамадағы дәрілік заттың жалпы саны үшін көрсетілген ;</w:t>
            </w:r>
          </w:p>
          <w:p>
            <w:pPr>
              <w:spacing w:after="20"/>
              <w:ind w:left="20"/>
              <w:jc w:val="both"/>
            </w:pPr>
            <w:r>
              <w:rPr>
                <w:rFonts w:ascii="Times New Roman"/>
                <w:b w:val="false"/>
                <w:i w:val="false"/>
                <w:color w:val="000000"/>
                <w:sz w:val="20"/>
              </w:rPr>
              <w:t>06 – доза ерітілгеннен кейін көлем бірлігі үшін көрсетілген ;</w:t>
            </w:r>
          </w:p>
          <w:p>
            <w:pPr>
              <w:spacing w:after="20"/>
              <w:ind w:left="20"/>
              <w:jc w:val="both"/>
            </w:pPr>
            <w:r>
              <w:rPr>
                <w:rFonts w:ascii="Times New Roman"/>
                <w:b w:val="false"/>
                <w:i w:val="false"/>
                <w:color w:val="000000"/>
                <w:sz w:val="20"/>
              </w:rPr>
              <w:t>07 – доза араластыру алдында көлем бірлігі үшін көрсетілген ;</w:t>
            </w:r>
          </w:p>
          <w:p>
            <w:pPr>
              <w:spacing w:after="20"/>
              <w:ind w:left="20"/>
              <w:jc w:val="both"/>
            </w:pPr>
            <w:r>
              <w:rPr>
                <w:rFonts w:ascii="Times New Roman"/>
                <w:b w:val="false"/>
                <w:i w:val="false"/>
                <w:color w:val="000000"/>
                <w:sz w:val="20"/>
              </w:rPr>
              <w:t>08 – доза уақыт бірлігі үшін көрсетілген ;</w:t>
            </w:r>
          </w:p>
          <w:p>
            <w:pPr>
              <w:spacing w:after="20"/>
              <w:ind w:left="20"/>
              <w:jc w:val="both"/>
            </w:pPr>
            <w:r>
              <w:rPr>
                <w:rFonts w:ascii="Times New Roman"/>
                <w:b w:val="false"/>
                <w:i w:val="false"/>
                <w:color w:val="000000"/>
                <w:sz w:val="20"/>
              </w:rPr>
              <w:t>09 – доза дозалау бірлігіне сай келетін дәрілік препарат бірлігі үшін көрсетілген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"Мекенжай" (ccdo:SubjectAddressDetails) деректемесі толтырылса, онда оның құрамында "Мекенжай түрінің коды" (csdo:AddressKindCode)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түрінің коды" (csdo:AddressKindCode)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1 – "тіркелген мекенжайы";</w:t>
            </w:r>
          </w:p>
          <w:p>
            <w:pPr>
              <w:spacing w:after="20"/>
              <w:ind w:left="20"/>
              <w:jc w:val="both"/>
            </w:pPr>
            <w:r>
              <w:rPr>
                <w:rFonts w:ascii="Times New Roman"/>
                <w:b w:val="false"/>
                <w:i w:val="false"/>
                <w:color w:val="000000"/>
                <w:sz w:val="20"/>
              </w:rPr>
              <w:t>2 – "нақты мекенжайы";</w:t>
            </w:r>
          </w:p>
          <w:p>
            <w:pPr>
              <w:spacing w:after="20"/>
              <w:ind w:left="20"/>
              <w:jc w:val="both"/>
            </w:pPr>
            <w:r>
              <w:rPr>
                <w:rFonts w:ascii="Times New Roman"/>
                <w:b w:val="false"/>
                <w:i w:val="false"/>
                <w:color w:val="000000"/>
                <w:sz w:val="20"/>
              </w:rPr>
              <w:t>3 – "пошталық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қапталған бірлігі туралы мәліметтер" (hccdo:PackageDetails) күрделі деректемесінің құрамында "Дәрілік заттың бастапқы қаптамасы түрінің коды" (hcsdo:DrugPackageKindCode) немесе "Дәрілік заттың бастапқы қаптамасы түрінің атауы" (hcsdo:DrugPackageKindName)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қапталған бірлігі туралы мәліметтер" (hccdo:PackageDetails) күрделі деректемесінің құрамында "Дәрілік заттың бастапқы (тұтынушылық) қаптамасы түрінің коды" (hcsdo:DrugSecondaryPackageKindCode) деректемесі немесе "Дәрілік заттың бастапқы (тұтынушылық) қаптамасы түрінің атауы" (hcsdo:DrugSecondaryPackageKindName)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толтырылса, онда оның құрамында  "Байланыс түрінің коды" (csdo:CommunicationChannelCode) немесе "Байланыс түрінің атауы" (csdo:CommunicationChannelName)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(csdo:CommunicationChannelCode)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AO – "интернет желісіндегі сайт мекенжайы";</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почта";</w:t>
            </w:r>
          </w:p>
          <w:p>
            <w:pPr>
              <w:spacing w:after="20"/>
              <w:ind w:left="20"/>
              <w:jc w:val="both"/>
            </w:pPr>
            <w:r>
              <w:rPr>
                <w:rFonts w:ascii="Times New Roman"/>
                <w:b w:val="false"/>
                <w:i w:val="false"/>
                <w:color w:val="000000"/>
                <w:sz w:val="20"/>
              </w:rPr>
              <w:t>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зат қаптамасындағы жиынтықтаушы құрылғы туралы мәліметтер" (hccdo:ComponentDetails) деректемесі толтырылса, онда оның құрамында  "Жиынтықтауыштың коды" (hcsdo:ComponentCode) немесе "Жиынтықтауыштың атауы" (hcsdo:ComponentName)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"Қаптамадағы саны" (hcsdo:PackageMeasure) деректемесі толтырылса, онда оның құрамындағы "сыныптауышты сәйкестендіргіш" (атрибут measurementUnitCodeListId) деректемесінің мәні Ақпараттық өзара іс-қимыл қағидаларының VII бөлімінде көрсетілген өлшем бірліктері сыныптауышының кодпен белгіленуін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"Қаптамадағы саны" (hcsdo:PackageMeasure) деректемесі толтырылса, онда оның құрамындағы "өлшем бірлігі" (атрибут measurementUnitCode) деректемесінің мәні өлшем бірліктерінің сыныптауышындағы  өлшем бірлігінің кодына сәйкес келуге тиіс </w:t>
            </w:r>
          </w:p>
        </w:tc>
      </w:tr>
    </w:tbl>
    <w:bookmarkStart w:name="z277" w:id="254"/>
    <w:p>
      <w:pPr>
        <w:spacing w:after="0"/>
        <w:ind w:left="0"/>
        <w:jc w:val="both"/>
      </w:pPr>
      <w:r>
        <w:rPr>
          <w:rFonts w:ascii="Times New Roman"/>
          <w:b w:val="false"/>
          <w:i w:val="false"/>
          <w:color w:val="000000"/>
          <w:sz w:val="28"/>
        </w:rPr>
        <w:t>
      24. "Бірыңғай дерекқорда өзгерту үшін тыйым салынған дәрілік препарат туралы мәліметтер" (P.MM.05.MSG.002) хабарламасында берілетін "Дәрілік заттардың қауіпсіздігі мен сапасын бақылауды мониторингтеу нәтижелері туралы мәліметтер" (R.HC.MM.05.001) электрондық құжаттарының (мәліметтердің) деректемелерін толтыруға қойылатын талаптар 13-кестеде берілген.</w:t>
      </w:r>
    </w:p>
    <w:bookmarkEnd w:id="2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13-кесте</w:t>
      </w:r>
    </w:p>
    <w:bookmarkStart w:name="z279" w:id="255"/>
    <w:p>
      <w:pPr>
        <w:spacing w:after="0"/>
        <w:ind w:left="0"/>
        <w:jc w:val="left"/>
      </w:pPr>
      <w:r>
        <w:rPr>
          <w:rFonts w:ascii="Times New Roman"/>
          <w:b/>
          <w:i w:val="false"/>
          <w:color w:val="000000"/>
        </w:rPr>
        <w:t xml:space="preserve"> "Бірыңғай дерекқорда өзгерту үшін тыйым салынған дәрілік препарат туралы мәліметтер" (P.MM.05.MSG.002) хабарламасында берілетін "Дәрілік заттардың қауіпсіздігі мен сапасын бақылауды мониторингтеу нәтижелері туралы мәліметтер" (R.HC.MM.05.001) электрондық құжаттарының (мәліметтердің) деректемелерін толтыруға қойылатын талаптар</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"Реттеу шарасы туралы мәліметтер" (hccdo:RegulatoryMeasuresDetails) 1 деректемесі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(csdo:StartDateTime) "Бастапқы күні мен уақыты"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  (csdo:EndDateTime)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осындай деректемелер мәндері бар мәліметтер қамтылуға тиіс:</w:t>
            </w:r>
          </w:p>
          <w:p>
            <w:pPr>
              <w:spacing w:after="20"/>
              <w:ind w:left="20"/>
              <w:jc w:val="both"/>
            </w:pPr>
            <w:r>
              <w:rPr>
                <w:rFonts w:ascii="Times New Roman"/>
                <w:b w:val="false"/>
                <w:i w:val="false"/>
                <w:color w:val="000000"/>
                <w:sz w:val="20"/>
              </w:rPr>
              <w:t>"Ден қою шарасы туралы мәліметтер" күрделі деректеме құрамындағы (hccdo:RegulatoryMeasuresDetails) "Елдің коды" (csdo:UnifiedCountryCode); "Тіркеу куәлігінің нөмірі"(hcsdo:RegistrationCertificateId) және "Құжаттың күні"(hccdo:BannedDetails) деректемесінің құрамындағы (csdo:DocCreationDate) "Өзіне қатысты ден қою шарасы қабылданған дәрілік зат туралы мәліметтер";</w:t>
            </w:r>
          </w:p>
          <w:p>
            <w:pPr>
              <w:spacing w:after="20"/>
              <w:ind w:left="20"/>
              <w:jc w:val="both"/>
            </w:pPr>
            <w:r>
              <w:rPr>
                <w:rFonts w:ascii="Times New Roman"/>
                <w:b w:val="false"/>
                <w:i w:val="false"/>
                <w:color w:val="000000"/>
                <w:sz w:val="20"/>
              </w:rPr>
              <w:t xml:space="preserve"> "Тауарлар тобы туралы мәліметтер" (hccdo:ConsignmentDetails) күрделі деректеме құрамындағы "Дәрілік препарат партиясының нөмірі"(hcsdo:ConsignmentNumberId);</w:t>
            </w:r>
          </w:p>
          <w:p>
            <w:pPr>
              <w:spacing w:after="20"/>
              <w:ind w:left="20"/>
              <w:jc w:val="both"/>
            </w:pPr>
            <w:r>
              <w:rPr>
                <w:rFonts w:ascii="Times New Roman"/>
                <w:b w:val="false"/>
                <w:i w:val="false"/>
                <w:color w:val="000000"/>
                <w:sz w:val="20"/>
              </w:rPr>
              <w:t>"Дәрілік препарат сериясының нөмірі"(hccdo:BatchDetails) күрделі деректеме құрамындағы (hcsdo:BatchNumberId) "Дәрілік препарат сериясы туралы мәліметтер" "Ресми құжат" (hccdo:OfficialDocDetails) күрделі деректемесінің құрамындағы "Құжаттың нөмірі" (csdo:DocId) және "Құжаттың күні" (csdo:DocCreationDate), оларда "Соңғы күні мен уақыты" деректемесі  (csdo:EndDateTime) толтырылмаған, сондай-ақ "Бастапқы күні мен уақыты" (csdo:StartDateTime) деректемесінің мәні 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құрамындағы "анықтамалықты (сыныптауышты) сәйкестендіргіш" (атрибут codeListId) атрибутының мәні Ақпараттық өзара іс-қимыл қағидаларының  VII бөлімінде көрсетілген әлем елдері сыныптауышының кодпен белгіленуін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стандартына сәйкес әлем елдерінің кодтары мен атауларының тізбесін қамтитын  әлем елдері сыныптауышындағы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айналысын шектеу туралы мәліметтер" (hccdo:MonitoringRestrictionDetails) күрделі деректемесінің құрамында "Дәрілік препараттың айналысын шектеу ауқымы түрінің коды" (hcsdo:ScaleRestrictionCode) немесе "Дәрілік препараттың айналысын шектеу ауқымы түрінің атауы" (hcsdo:ScaleRestrictionName)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"Ресми құжат" (hccdo:‌Official‌Doc‌Details) күрделі деректемесінің құрамындағы "Құжаттың күні" деректемесі (csdo:‌Doc‌Creation‌Date)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"Өзіне қатысты ден қою шарасы қабылданған дәрілік зат туралы мәліметтер" (hccdo:BannedDetails) күрделі деректеме құрамындағы "Дәрілік препарат құрамына кіретін ингредиент туралы мәліметтер" (hccdo:SubstanceDetails) деректемесі  толтырылса, онда оның құрамындағы "Дәрілік препарат құрамындағы субстанция (зат, материал) функциясының коды" (hcsdo:DrugSubstanceRoleCode) деректемесінің мәні "әсер етуші зат"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айналысын шектеу ауқымы түрінің коды" (hcsdo:ScaleRestrictionCode) деректемесінің немесе "Дәрілік препараттың айналысын шектеу ауқымы түрінің атауы" (hcsdo:ScaleRestrictionName) деректемесінің мәні "серия" мәніне сәйкес келсе, "Дәрілік препарат сериясы туралы мәліметтер" (hccdo:‌Batch‌Details) деректемесінің құрамындағы "Дәрілік препарат сериясының нөмірі" (hcsdo:‌Batch‌Number‌Id)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айналысын шектеу ауқымы түрінің коды" (hcsdo:ScaleRestrictionCode) деректемесінің немесе "Дәрілік препараттың айналысын шектеу ауқымы түрінің атауы" (hcsdo:ScaleRestrictionName) деректемесінің мәні "партия" мәніне сәйкес келсе, "Тауарлар тобы туралы мәліметтер" (hccdo:‌Consignment‌Details) деректемесінің құрамындағы "дәрілік препарат партиясының нөмірі" (hcsdo:‌Consignment‌Number‌Id)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туралы мәліметтер" (hccdo:ManufacturingAuthorizationHolderDetailsV2) күрделі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"Өндіруші туралы мәліметтер" (hccdo:ManufacturingAuthorizationHolderDetailsV2) күрделі деректемесінің құрамында "Шаруашылық жүргізуші субъектінің атауы" (csdo:BusinessEntityName) және (немесе) "Шаруашылық жүргізуші субъектінің қысқаша атауы" (csdo:BusinessEntityBriefName)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иесі) туралы мәліметтер" (hccdo:RegistrationCertificateHolderDetails) күрделі деректемесі толтырылса, оның құрамында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иесі) туралы мәліметтер" (hccdo:RegistrationCertificateHolderDetails) күрделі деректемесі толтырылса, онда оның құрамында  "Шаруашылық жүргізуші субъектінің атауы" (csdo:BusinessEntityName) және (немесе) "Шаруашылық жүргізуші субъектінің қысқаша атауы" (csdo:BusinessEntityBriefName)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иесі) туралы мәліметтер" (hccdo:RegistrationCertificateHolderDetails) күрделі деректемесі толтырылса, онда оның құрамында  "Ұйымдық-құқықтық нысанның коды" (csdo:BusinessEntityTypeCode) немесе "Ұйымдық-құқықтық нысанның атауы" (csdo:BusinessEntityTypeName)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"Дистрибьютор (өнім беруші) туралы мәліметтер" (hccdo:‌Distributor‌Details) күрделі деректемесі толтырылса, онда оның құрамында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"Дистрибьютор (өнім беруші) туралы мәліметтер" (hccdo:DistributorDetails) күрделі деректемесі толтырылса, онда оның құрамында  "Шаруашылық жүргізуші субъектінің атауы" (csdo:BusinessEntityName) және (немесе) "Шаруашылық жүргізуші субъектінің қысқаша атауы" (csdo:BusinessEntityBriefName)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нысанның коды" (csdo:BusinessEntityTypeCode) деректемесі толтырылса, онда оның құрамындағы "анықтамалықты (сыныптауышты) сәйкестендіргіш" (атрибут codeListId) атрибутының мәні</w:t>
            </w:r>
          </w:p>
          <w:p>
            <w:pPr>
              <w:spacing w:after="20"/>
              <w:ind w:left="20"/>
              <w:jc w:val="both"/>
            </w:pPr>
            <w:r>
              <w:rPr>
                <w:rFonts w:ascii="Times New Roman"/>
                <w:b w:val="false"/>
                <w:i w:val="false"/>
                <w:color w:val="000000"/>
                <w:sz w:val="20"/>
              </w:rPr>
              <w:t>Ақпараттық өзара іс-қимыл қағидаларының  VII бөлімінде көрсетілген ұйымдық-құқықтық нысандар сыныптауышының кодпен белгіленуін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саны" (csdo:UnifiedCommodityMeasure) деректемесі толтырылса, онда оның құрамындағы "сыныптауышты сәйкестендіргіш" (атрибут measurementUnitCodeListId) атрибутының мәні Ақпараттық өзара іс-қимыл қағидаларының VII бөлімінде көрсетілген өлшем бірліктерінің сыныптауышының кодпен белгіленуін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белсенді фармацевтикалық субстанция туралы мәліметтер" (hccdo:‌Active‌Substance‌Details) деректемесі толтырылса, онда оның құрамында  "Белсенді фармацевтикалық субстанцияның коды" (hcsdo:‌Active‌Substance‌Code) немесе "Белсенді фармацевтикалық субстанцияның атауы" (hcsdo:‌Active‌Substance‌Name)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қосымша зат туралы мәліметтер" (hccdo:‌Auxiliary‌Substance‌Details) деректемесі толтырылса, онда оның құрамында  "Дәрілік препарат құрамына кіретін қосымша заттың коды"</w:t>
            </w:r>
          </w:p>
          <w:p>
            <w:pPr>
              <w:spacing w:after="20"/>
              <w:ind w:left="20"/>
              <w:jc w:val="both"/>
            </w:pPr>
            <w:r>
              <w:rPr>
                <w:rFonts w:ascii="Times New Roman"/>
                <w:b w:val="false"/>
                <w:i w:val="false"/>
                <w:color w:val="000000"/>
                <w:sz w:val="20"/>
              </w:rPr>
              <w:t>(hcsdo:‌Auxiliary‌Substance‌Code) немесе "Дәрілік препарат құрамына кіретін қосымша заттың атауы" (hcsdo:‌Auxiliary‌Substance‌Name)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қосымша зат туралы мәліметтер" (hccdo:‌Auxiliary‌Substance‌Details) деректемесі толтырылса, онда оның құрамында  "Қосымша заттың функционалдық мәнінің коды" (hcsdo:‌Functional‌Purpose‌Code) или "Қосымша заттың функционалдық мәнінің атауы" (hcsdo:‌Auxiliary‌Substance‌Name)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"әсер етуші зат" мәніне сәйкес келсе, онда "Дәрілік препарат құрамына кіретін ингредиент туралы мәліметтер" (hccdo:‌Substance‌Details) күрделі деректемесінің құрамында "Дәрілік препарат құрамындағы белсенді фармацевтикалық субстанция туралы мәліметтер" (hccdo:‌Active‌Substance‌Details)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"әсер етуші зат"мәніне сәйкес келсе, онда "Дәрілік препарат құрамына кіретін ингредиент туралы мәліметтер" (hccdo:‌Substance‌Details) күрделі деректеме құрамындағы "Дәрілік препарат құрамындағы қосымша зат туралы мәліметтер" (hccdo:‌Auxiliary‌Substance‌Details) және "Дәрілік препарат құрамына кіретін реагенттің атауы" (hcsdo:‌Reagent‌Name)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"қосымша зат" мәніне сәйкес келсе, онда "Дәрілік препарат құрамына кіретін ингредиент туралы мәліметтер" (hccdo:‌Substance‌Details) күрделі деректемесінің құрамында "Дәрілік препарат құрамындағы қосымша зат туралы мәліметтер" (hccdo:‌Auxiliary‌Substance‌Details)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"қосымша зат" мәніне сәйкес келсе, онда "Дәрілік препарат құрамына кіретін ингредиент туралы мәліметтер" (hccdo:‌Substance‌Details) күрделі деректемесінің құрамында "Дәрілік препарат құрамындағы белсенді фармацевтикалық субстанция туралы мәліметтер" (hccdo:‌Active‌Substance‌Details) және "Дәрілік препарат құрамына кіретін реагенттің атауы" (hcsdo:‌Reagent‌Name)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"реагент"мәніне сәйкес келсе, онда "Дәрілік препарат құрамына кіретін ингредиент туралы мәліметтер" (hccdo:‌Substance‌Details) деректемесінің құрамындағы "Дәрілік препарат құрамына кіретін реагенттің атауы" (hcsdo:‌Reagent‌Name)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"реагент" мәніне сәйкес келсе, онда "Дәрілік препарат құрамына кіретін ингредиент туралы мәліметтер" (hccdo:‌Substance‌Details) күрделі деректемесінің құрамындағы "Дәрілік препарат құрамындағы белсенді фармацевтикалық субстанция туралы мәліметтер" (hccdo:‌Active‌Substance‌Details) және "Дәрілік препарат құрамындағы қосымша зат туралы мәліметтер" (hccdo:‌Auxiliary‌Substance‌Details)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"доза (концентрация) шамасы түрінің коды" (атрибут Substance‌Measure‌Type‌Code) деректемесі толтырылса, онда оның мәні мына мәндердің біріне сәйкес келуге тиіс: </w:t>
            </w:r>
          </w:p>
          <w:p>
            <w:pPr>
              <w:spacing w:after="20"/>
              <w:ind w:left="20"/>
              <w:jc w:val="both"/>
            </w:pPr>
            <w:r>
              <w:rPr>
                <w:rFonts w:ascii="Times New Roman"/>
                <w:b w:val="false"/>
                <w:i w:val="false"/>
                <w:color w:val="000000"/>
                <w:sz w:val="20"/>
              </w:rPr>
              <w:t>01 – дозаның дәл шамасы көрсетілген;</w:t>
            </w:r>
          </w:p>
          <w:p>
            <w:pPr>
              <w:spacing w:after="20"/>
              <w:ind w:left="20"/>
              <w:jc w:val="both"/>
            </w:pPr>
            <w:r>
              <w:rPr>
                <w:rFonts w:ascii="Times New Roman"/>
                <w:b w:val="false"/>
                <w:i w:val="false"/>
                <w:color w:val="000000"/>
                <w:sz w:val="20"/>
              </w:rPr>
              <w:t>02 – дозаның шамасы көрсетілген шамадан кем не оған тең;</w:t>
            </w:r>
          </w:p>
          <w:p>
            <w:pPr>
              <w:spacing w:after="20"/>
              <w:ind w:left="20"/>
              <w:jc w:val="both"/>
            </w:pPr>
            <w:r>
              <w:rPr>
                <w:rFonts w:ascii="Times New Roman"/>
                <w:b w:val="false"/>
                <w:i w:val="false"/>
                <w:color w:val="000000"/>
                <w:sz w:val="20"/>
              </w:rPr>
              <w:t>03 – дозаның шамасы көрсетілген шамадан артық не оған тең;</w:t>
            </w:r>
          </w:p>
          <w:p>
            <w:pPr>
              <w:spacing w:after="20"/>
              <w:ind w:left="20"/>
              <w:jc w:val="both"/>
            </w:pPr>
            <w:r>
              <w:rPr>
                <w:rFonts w:ascii="Times New Roman"/>
                <w:b w:val="false"/>
                <w:i w:val="false"/>
                <w:color w:val="000000"/>
                <w:sz w:val="20"/>
              </w:rPr>
              <w:t>04 – дозаның шамасы көрсетілген шамадан кем;</w:t>
            </w:r>
          </w:p>
          <w:p>
            <w:pPr>
              <w:spacing w:after="20"/>
              <w:ind w:left="20"/>
              <w:jc w:val="both"/>
            </w:pPr>
            <w:r>
              <w:rPr>
                <w:rFonts w:ascii="Times New Roman"/>
                <w:b w:val="false"/>
                <w:i w:val="false"/>
                <w:color w:val="000000"/>
                <w:sz w:val="20"/>
              </w:rPr>
              <w:t>05 – дозаның шамасы көрсетілген шамадан артық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 беру бірлігі туралы мәліметтер" (hccdo:‌Dosage‌Unit‌Details) деректемесі толтырылса, онда оның құрамында  "Дәрілік препарат құрамын беру бірлігі түрінің коды" (hcsdo:‌Dosage‌Unit‌Kind‌Code) деректемесі немесе "Дәрілік препарат құрамын беру бірлігі түрінің атауы" (hcsdo:‌Dosage‌Unit‌Kind‌Name)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 құрамын беру бірлігі түрінің коды" (hcsdo:‌Dosage‌Unit‌Kind‌Code) деректемесі толтырылса, онда оның мәні мына мәндердің біріне сәйкес келуге тиіс: </w:t>
            </w:r>
          </w:p>
          <w:p>
            <w:pPr>
              <w:spacing w:after="20"/>
              <w:ind w:left="20"/>
              <w:jc w:val="both"/>
            </w:pPr>
            <w:r>
              <w:rPr>
                <w:rFonts w:ascii="Times New Roman"/>
                <w:b w:val="false"/>
                <w:i w:val="false"/>
                <w:color w:val="000000"/>
                <w:sz w:val="20"/>
              </w:rPr>
              <w:t>01 – доза дәрілік препарат бірлігі үшін көрсетілген ;</w:t>
            </w:r>
          </w:p>
          <w:p>
            <w:pPr>
              <w:spacing w:after="20"/>
              <w:ind w:left="20"/>
              <w:jc w:val="both"/>
            </w:pPr>
            <w:r>
              <w:rPr>
                <w:rFonts w:ascii="Times New Roman"/>
                <w:b w:val="false"/>
                <w:i w:val="false"/>
                <w:color w:val="000000"/>
                <w:sz w:val="20"/>
              </w:rPr>
              <w:t>02 – доза дозалау бірлігі үшін көрсетілген ;</w:t>
            </w:r>
          </w:p>
          <w:p>
            <w:pPr>
              <w:spacing w:after="20"/>
              <w:ind w:left="20"/>
              <w:jc w:val="both"/>
            </w:pPr>
            <w:r>
              <w:rPr>
                <w:rFonts w:ascii="Times New Roman"/>
                <w:b w:val="false"/>
                <w:i w:val="false"/>
                <w:color w:val="000000"/>
                <w:sz w:val="20"/>
              </w:rPr>
              <w:t>03 – доза салмақ бірлігі үшін көрсетілген ;</w:t>
            </w:r>
          </w:p>
          <w:p>
            <w:pPr>
              <w:spacing w:after="20"/>
              <w:ind w:left="20"/>
              <w:jc w:val="both"/>
            </w:pPr>
            <w:r>
              <w:rPr>
                <w:rFonts w:ascii="Times New Roman"/>
                <w:b w:val="false"/>
                <w:i w:val="false"/>
                <w:color w:val="000000"/>
                <w:sz w:val="20"/>
              </w:rPr>
              <w:t>04 – доза көлем бірлігі үшін көрсетілген ;</w:t>
            </w:r>
          </w:p>
          <w:p>
            <w:pPr>
              <w:spacing w:after="20"/>
              <w:ind w:left="20"/>
              <w:jc w:val="both"/>
            </w:pPr>
            <w:r>
              <w:rPr>
                <w:rFonts w:ascii="Times New Roman"/>
                <w:b w:val="false"/>
                <w:i w:val="false"/>
                <w:color w:val="000000"/>
                <w:sz w:val="20"/>
              </w:rPr>
              <w:t>05 – доза бастапқы қаптамадағы дәрілік заттың жалпы саны үшін көрсетілген ;</w:t>
            </w:r>
          </w:p>
          <w:p>
            <w:pPr>
              <w:spacing w:after="20"/>
              <w:ind w:left="20"/>
              <w:jc w:val="both"/>
            </w:pPr>
            <w:r>
              <w:rPr>
                <w:rFonts w:ascii="Times New Roman"/>
                <w:b w:val="false"/>
                <w:i w:val="false"/>
                <w:color w:val="000000"/>
                <w:sz w:val="20"/>
              </w:rPr>
              <w:t>06 – доза ерітілгеннен кейін көлем бірлігі үшін көрсетілген ;</w:t>
            </w:r>
          </w:p>
          <w:p>
            <w:pPr>
              <w:spacing w:after="20"/>
              <w:ind w:left="20"/>
              <w:jc w:val="both"/>
            </w:pPr>
            <w:r>
              <w:rPr>
                <w:rFonts w:ascii="Times New Roman"/>
                <w:b w:val="false"/>
                <w:i w:val="false"/>
                <w:color w:val="000000"/>
                <w:sz w:val="20"/>
              </w:rPr>
              <w:t>07 – доза араластыру алдында көлем бірлігі үшін көрсетілген ;</w:t>
            </w:r>
          </w:p>
          <w:p>
            <w:pPr>
              <w:spacing w:after="20"/>
              <w:ind w:left="20"/>
              <w:jc w:val="both"/>
            </w:pPr>
            <w:r>
              <w:rPr>
                <w:rFonts w:ascii="Times New Roman"/>
                <w:b w:val="false"/>
                <w:i w:val="false"/>
                <w:color w:val="000000"/>
                <w:sz w:val="20"/>
              </w:rPr>
              <w:t>08 – доза уақыт бірлігі үшін көрсетілген ;</w:t>
            </w:r>
          </w:p>
          <w:p>
            <w:pPr>
              <w:spacing w:after="20"/>
              <w:ind w:left="20"/>
              <w:jc w:val="both"/>
            </w:pPr>
            <w:r>
              <w:rPr>
                <w:rFonts w:ascii="Times New Roman"/>
                <w:b w:val="false"/>
                <w:i w:val="false"/>
                <w:color w:val="000000"/>
                <w:sz w:val="20"/>
              </w:rPr>
              <w:t>09 – доза дозалау бірлігіне сай келетін дәрілік препарат бірлігі үшін көрсетілген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"Мекенжай" (ccdo:SubjectAddressDetails) деректемесі толтырылса, онда оның құрамында "Мекенжай түрінің коды" (csdo:AddressKindCode)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түрінің коды" (csdo:AddressKindCode)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1 – "тіркелген мекенжайы";</w:t>
            </w:r>
          </w:p>
          <w:p>
            <w:pPr>
              <w:spacing w:after="20"/>
              <w:ind w:left="20"/>
              <w:jc w:val="both"/>
            </w:pPr>
            <w:r>
              <w:rPr>
                <w:rFonts w:ascii="Times New Roman"/>
                <w:b w:val="false"/>
                <w:i w:val="false"/>
                <w:color w:val="000000"/>
                <w:sz w:val="20"/>
              </w:rPr>
              <w:t>2 – "нақты мекенжайы";</w:t>
            </w:r>
          </w:p>
          <w:p>
            <w:pPr>
              <w:spacing w:after="20"/>
              <w:ind w:left="20"/>
              <w:jc w:val="both"/>
            </w:pPr>
            <w:r>
              <w:rPr>
                <w:rFonts w:ascii="Times New Roman"/>
                <w:b w:val="false"/>
                <w:i w:val="false"/>
                <w:color w:val="000000"/>
                <w:sz w:val="20"/>
              </w:rPr>
              <w:t>3 – "пошталық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қапталған бірлігі туралы мәліметтер" (hccdo:PackageDetails) күрделі деректемесінің құрамында "Дәрілік заттың бастапқы қаптамасы түрінің коды" (hcsdo:DrugPackageKindCode) немесе "Дәрілік заттың бастапқы қаптамасы түрінің атауы" (hcsdo:DrugPackageKindName)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қапталған бірлігі туралы мәліметтер" (hccdo:PackageDetails) күрделі деректемесінің құрамында "Дәрілік заттың бастапқы (тұтынушылық) қаптамасы түрінің коды" (hcsdo:DrugSecondaryPackageKindCode) деректемесі немесе "Дәрілік заттың бастапқы (тұтынушылық) қаптамасы түрінің атауы" (hcsdo:DrugSecondaryPackageKindName)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толтырылса, онда оның құрамында  "Байланыс түрінің коды" (csdo:CommunicationChannelCode) немесе "Байланыс түрінің атауы" (csdo:CommunicationChannelName)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(csdo:CommunicationChannelCode)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AO – "интернет желісіндегі сайт мекенжайы";</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почта";</w:t>
            </w:r>
          </w:p>
          <w:p>
            <w:pPr>
              <w:spacing w:after="20"/>
              <w:ind w:left="20"/>
              <w:jc w:val="both"/>
            </w:pPr>
            <w:r>
              <w:rPr>
                <w:rFonts w:ascii="Times New Roman"/>
                <w:b w:val="false"/>
                <w:i w:val="false"/>
                <w:color w:val="000000"/>
                <w:sz w:val="20"/>
              </w:rPr>
              <w:t>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зат қаптамасындағы жиынтықтаушы құрылғы туралы мәліметтер" (hccdo:ComponentDetails) деректемесі толтырылса, онда оның құрамында  "Жиынтықтауыштың коды" (hcsdo:ComponentCode) немесе "Жиынтықтауыштың атауы" (hcsdo:ComponentName)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"Қаптамадағы саны" (hcsdo:PackageMeasure) деректемесі толтырылса, онда оның құрамындағы "сыныптауышты сәйкестендіргіш" (атрибут measurementUnitCodeListId) деректемесінің мәні Ақпараттық өзара іс-қимыл қағидаларының VII бөлімінде көрсетілген өлшем бірліктері сыныптауышының кодпен белгіленуін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"Қаптамадағы саны" (hcsdo:PackageMeasure) деректемесі толтырылса, онда оның құрамындағы "өлшем бірлігі" (атрибут measurementUnitCode) деректемесінің мәні өлшем бірліктерінің сыныптауышындағы  өлшем бірлігінің кодына сәйкес келуге тиіс </w:t>
            </w:r>
          </w:p>
        </w:tc>
      </w:tr>
    </w:tbl>
    <w:bookmarkStart w:name="z280" w:id="256"/>
    <w:p>
      <w:pPr>
        <w:spacing w:after="0"/>
        <w:ind w:left="0"/>
        <w:jc w:val="both"/>
      </w:pPr>
      <w:r>
        <w:rPr>
          <w:rFonts w:ascii="Times New Roman"/>
          <w:b w:val="false"/>
          <w:i w:val="false"/>
          <w:color w:val="000000"/>
          <w:sz w:val="28"/>
        </w:rPr>
        <w:t>
      25. "Бірыңғай дерекқордан алып тастау үшін тыйым салынған дәрілік препарат туралы мәліметтер" (P.MM.05.MSG.003) хабарламасында берілетін "Дәрілік заттардың қауіпсіздігі мен сапасын бақылауды мониторингтеу нәтижелері туралы мәліметтер" (R.HC.MM.05.001) электрондық құжаттардың (мәліметтердің) деректемелерін толтыруға қойылатын талаптар 14-кестеде берілген.</w:t>
      </w:r>
    </w:p>
    <w:bookmarkEnd w:id="256"/>
    <w:bookmarkStart w:name="z281" w:id="257"/>
    <w:p>
      <w:pPr>
        <w:spacing w:after="0"/>
        <w:ind w:left="0"/>
        <w:jc w:val="both"/>
      </w:pPr>
      <w:r>
        <w:rPr>
          <w:rFonts w:ascii="Times New Roman"/>
          <w:b w:val="false"/>
          <w:i w:val="false"/>
          <w:color w:val="000000"/>
          <w:sz w:val="28"/>
        </w:rPr>
        <w:t>
      14-кесте</w:t>
      </w:r>
    </w:p>
    <w:bookmarkEnd w:id="257"/>
    <w:bookmarkStart w:name="z282" w:id="258"/>
    <w:p>
      <w:pPr>
        <w:spacing w:after="0"/>
        <w:ind w:left="0"/>
        <w:jc w:val="left"/>
      </w:pPr>
      <w:r>
        <w:rPr>
          <w:rFonts w:ascii="Times New Roman"/>
          <w:b/>
          <w:i w:val="false"/>
          <w:color w:val="000000"/>
        </w:rPr>
        <w:t xml:space="preserve"> "Бірыңғай дерекқордан алып тастау үшін тыйым салынған дәрілік препарат туралы мәліметтер" (P.MM.05.MSG.003) хабарламасында берілетін "Дәрілік заттардың қауіпсіздігі мен сапасын бақылауды мониторингтеу нәтижелері туралы мәліметтер" (R.HC.MM.05.001) электрондық құжаттардың (мәліметтердің) деректемелерін толтыруға қойылатын талаптар</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"Реттеу шарасы туралы мәліметтер" (hccdo:RegulatoryMeasuresDetails) 1 деректемесі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 "Ден қою шарасы туралы мәліметтер" (hccdo:RegulatoryMeasuresDetails) күрделі деректемесінің құрамындағы "Мәліметтер берген елдің кодпен белгіленуі " (csdo:UnifiedCountryCode) деректемелердің берілген мәндері бар мәліметтер қамтылуға тиіс,  "Өзіне қатысты ден қою шарасы қабылданған дәрілік зат туралы мәліметтер" (hccdo:‌Banned‌Details) күрделі деректемесінің құрамында "Тіркеу куәлігінің нөмірі" (hcsdo:‌Registration‌Certificate‌Id), "Құжаттың күні" (csdo:‌Doc‌Creation‌Date), "Дәрілік препарат партиясының нөмірі" (hcsdo:‌Consignment‌Number‌Id), "Дәрілік препарат сериясының нөмірі" (hcsdo:‌Batch‌Number‌Id), сондай-ақ "Ресми құжат" (hccdo:OfficialDocDetails) деректемесінің құрамындағы “Құжаттың нөмірі" (csdo:DocId), "Құжаттың күні" (csdo:DocCreationDate), оларда "Соңғы күні мен уақыты" деректемесі  (csdo:EndDateTime) толтырылмайды, сондай-ақ "Бастапқы күні мен уақыты" (csdo:StartDateTime) деректемесінің мәні аз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"Ресми құжат" (hccdo:‌Official‌Doc‌Details) күрделі деректемесінің құрамындағы "Құжаттың күні" деректемесі (csdo:‌Doc‌Creation‌Date) толтырылуға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2016 жылғы 25 қазандағы </w:t>
            </w:r>
            <w:r>
              <w:br/>
            </w:r>
            <w:r>
              <w:rPr>
                <w:rFonts w:ascii="Times New Roman"/>
                <w:b w:val="false"/>
                <w:i w:val="false"/>
                <w:color w:val="000000"/>
                <w:sz w:val="20"/>
              </w:rPr>
              <w:t>№ 126 шешімімен</w:t>
            </w:r>
            <w:r>
              <w:br/>
            </w:r>
            <w:r>
              <w:rPr>
                <w:rFonts w:ascii="Times New Roman"/>
                <w:b w:val="false"/>
                <w:i w:val="false"/>
                <w:color w:val="000000"/>
                <w:sz w:val="20"/>
              </w:rPr>
              <w:t>БЕКІТІЛГЕН</w:t>
            </w:r>
          </w:p>
        </w:tc>
      </w:tr>
    </w:tbl>
    <w:bookmarkStart w:name="z284" w:id="259"/>
    <w:p>
      <w:pPr>
        <w:spacing w:after="0"/>
        <w:ind w:left="0"/>
        <w:jc w:val="left"/>
      </w:pPr>
      <w:r>
        <w:rPr>
          <w:rFonts w:ascii="Times New Roman"/>
          <w:b/>
          <w:i w:val="false"/>
          <w:color w:val="000000"/>
        </w:rPr>
        <w:t xml:space="preserve">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арасындағы ақпараттық өзара іс-қимыл регламенті</w:t>
      </w:r>
    </w:p>
    <w:bookmarkEnd w:id="259"/>
    <w:p>
      <w:pPr>
        <w:spacing w:after="0"/>
        <w:ind w:left="0"/>
        <w:jc w:val="left"/>
      </w:pPr>
    </w:p>
    <w:p>
      <w:pPr>
        <w:spacing w:after="0"/>
        <w:ind w:left="0"/>
        <w:jc w:val="left"/>
      </w:pPr>
      <w:r>
        <w:rPr>
          <w:rFonts w:ascii="Times New Roman"/>
          <w:b/>
          <w:i w:val="false"/>
          <w:color w:val="000000"/>
        </w:rPr>
        <w:t xml:space="preserve"> I. Жалпы ережелер </w:t>
      </w:r>
    </w:p>
    <w:bookmarkStart w:name="z286" w:id="260"/>
    <w:p>
      <w:pPr>
        <w:spacing w:after="0"/>
        <w:ind w:left="0"/>
        <w:jc w:val="both"/>
      </w:pPr>
      <w:r>
        <w:rPr>
          <w:rFonts w:ascii="Times New Roman"/>
          <w:b w:val="false"/>
          <w:i w:val="false"/>
          <w:color w:val="000000"/>
          <w:sz w:val="28"/>
        </w:rPr>
        <w:t>
      1. Осы Регламент Еуразиялық экономикалық одақ (бұдан әрі – Одақ) құқығына кіретін мынадай актілерге сәйкес әзірленді:</w:t>
      </w:r>
    </w:p>
    <w:bookmarkEnd w:id="260"/>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 дәрілік заттар айналысының бірыңғай қағидаттары мен қағидалары туралы келісім; </w:t>
      </w:r>
    </w:p>
    <w:p>
      <w:pPr>
        <w:spacing w:after="0"/>
        <w:ind w:left="0"/>
        <w:jc w:val="both"/>
      </w:pPr>
      <w:r>
        <w:rPr>
          <w:rFonts w:ascii="Times New Roman"/>
          <w:b w:val="false"/>
          <w:i w:val="false"/>
          <w:color w:val="000000"/>
          <w:sz w:val="28"/>
        </w:rPr>
        <w:t xml:space="preserve">
      Жоғары Еуразиялық экономикалық кеңестің "Еуразиялық экономикалық одақ шеңберінде дәрілік заттар айналысының бірыңғай қағидаттары мен қағидалары туралы келісімді іске асыру туралы" 2014 жылғы 23 желтоқсандағы № 108 шешімі; </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Евразиялық экономикалық комиссиямен трансшекаралық өзара іс-қимылы кезінде электрондық құжаттар алмасуы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"Дәрілік нысандардың номенклатурасы" деген 2015 жылғы 22 желтоқсандағы № 172 </w:t>
      </w:r>
      <w:r>
        <w:rPr>
          <w:rFonts w:ascii="Times New Roman"/>
          <w:b w:val="false"/>
          <w:i w:val="false"/>
          <w:color w:val="000000"/>
          <w:sz w:val="28"/>
        </w:rPr>
        <w:t>шешімі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II. Қолданылу саласы</w:t>
      </w:r>
    </w:p>
    <w:bookmarkStart w:name="z288" w:id="261"/>
    <w:p>
      <w:pPr>
        <w:spacing w:after="0"/>
        <w:ind w:left="0"/>
        <w:jc w:val="both"/>
      </w:pPr>
      <w:r>
        <w:rPr>
          <w:rFonts w:ascii="Times New Roman"/>
          <w:b w:val="false"/>
          <w:i w:val="false"/>
          <w:color w:val="000000"/>
          <w:sz w:val="28"/>
        </w:rPr>
        <w:t>
      2. Осы Регламент жалпы процеске қатысушылардың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процесінің (бұдан әрі – жалпы процесс) транзакцияларын орындау тәртібі мен шарттарын біркелкі қолдануды қамтамасыз ету мақсатында әзірленді.</w:t>
      </w:r>
    </w:p>
    <w:bookmarkEnd w:id="261"/>
    <w:bookmarkStart w:name="z289" w:id="262"/>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262"/>
    <w:bookmarkStart w:name="z290" w:id="263"/>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 орындау тәртібін бақылау кезінде, сондай-ақ осы жалпы процестің іске асырылуын қамтамасыз ететін ақпараттық жүйелер компоненттерін жобалау, әзірлеу және пысықтау кезінде қолданады.</w:t>
      </w:r>
    </w:p>
    <w:bookmarkEnd w:id="263"/>
    <w:bookmarkStart w:name="z291" w:id="264"/>
    <w:p>
      <w:pPr>
        <w:spacing w:after="0"/>
        <w:ind w:left="0"/>
        <w:jc w:val="left"/>
      </w:pPr>
      <w:r>
        <w:rPr>
          <w:rFonts w:ascii="Times New Roman"/>
          <w:b/>
          <w:i w:val="false"/>
          <w:color w:val="000000"/>
        </w:rPr>
        <w:t xml:space="preserve"> III. Негізгі ұғымдар</w:t>
      </w:r>
    </w:p>
    <w:bookmarkEnd w:id="264"/>
    <w:bookmarkStart w:name="z292" w:id="265"/>
    <w:p>
      <w:pPr>
        <w:spacing w:after="0"/>
        <w:ind w:left="0"/>
        <w:jc w:val="both"/>
      </w:pPr>
      <w:r>
        <w:rPr>
          <w:rFonts w:ascii="Times New Roman"/>
          <w:b w:val="false"/>
          <w:i w:val="false"/>
          <w:color w:val="000000"/>
          <w:sz w:val="28"/>
        </w:rPr>
        <w:t>
      5. Осы Регламенттің мақсаттары үшін ұғымдар пайдаланылады, олар мыналарды білдіреді:</w:t>
      </w:r>
    </w:p>
    <w:bookmarkEnd w:id="265"/>
    <w:p>
      <w:pPr>
        <w:spacing w:after="0"/>
        <w:ind w:left="0"/>
        <w:jc w:val="both"/>
      </w:pPr>
      <w:r>
        <w:rPr>
          <w:rFonts w:ascii="Times New Roman"/>
          <w:b w:val="false"/>
          <w:i w:val="false"/>
          <w:color w:val="000000"/>
          <w:sz w:val="28"/>
        </w:rPr>
        <w:t>
      "авторластыру" – жалпы процеске белгілі бір қатысушыға белгілі бір әрекеттерді орындауға құқықтар беру;</w:t>
      </w:r>
    </w:p>
    <w:p>
      <w:pPr>
        <w:spacing w:after="0"/>
        <w:ind w:left="0"/>
        <w:jc w:val="both"/>
      </w:pPr>
      <w:r>
        <w:rPr>
          <w:rFonts w:ascii="Times New Roman"/>
          <w:b w:val="false"/>
          <w:i w:val="false"/>
          <w:color w:val="000000"/>
          <w:sz w:val="28"/>
        </w:rPr>
        <w:t>
      "электрондық құжаттың (мәліметтердің) деректемесі" – электрондық құжаттың (мәліметтердің) белгілі бір контексте ажырамайтын болып саналатын деректер бірлігі.</w:t>
      </w:r>
    </w:p>
    <w:p>
      <w:pPr>
        <w:spacing w:after="0"/>
        <w:ind w:left="0"/>
        <w:jc w:val="both"/>
      </w:pPr>
      <w:r>
        <w:rPr>
          <w:rFonts w:ascii="Times New Roman"/>
          <w:b w:val="false"/>
          <w:i w:val="false"/>
          <w:color w:val="000000"/>
          <w:sz w:val="28"/>
        </w:rPr>
        <w:t xml:space="preserve">
      "Бастамашы", "бастамашылық операциясы", "қабылдау операциясы", "респондент", "жалпы процесс хабары" және "жалпы процесс транзакциясы" ұғымдары осы Регламентте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мағыналарда  пайдаланылады;.Осы Регламентте пайдаланылатын өзге ұғымдар Еуразиялық экономикалық комиссия Алқасының 2016 жылғы 25 қазандағы № 126 Шешімімен бекітілген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мағыналарда қолданылады.</w:t>
      </w:r>
    </w:p>
    <w:bookmarkStart w:name="z293" w:id="266"/>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266"/>
    <w:p>
      <w:pPr>
        <w:spacing w:after="0"/>
        <w:ind w:left="0"/>
        <w:jc w:val="left"/>
      </w:pPr>
    </w:p>
    <w:p>
      <w:pPr>
        <w:spacing w:after="0"/>
        <w:ind w:left="0"/>
        <w:jc w:val="left"/>
      </w:pPr>
      <w:r>
        <w:rPr>
          <w:rFonts w:ascii="Times New Roman"/>
          <w:b/>
          <w:i w:val="false"/>
          <w:color w:val="000000"/>
        </w:rPr>
        <w:t xml:space="preserve"> 1. Ақпараттық өзара іс-қимылға қатысушылар</w:t>
      </w:r>
    </w:p>
    <w:bookmarkStart w:name="z295" w:id="267"/>
    <w:p>
      <w:pPr>
        <w:spacing w:after="0"/>
        <w:ind w:left="0"/>
        <w:jc w:val="both"/>
      </w:pPr>
      <w:r>
        <w:rPr>
          <w:rFonts w:ascii="Times New Roman"/>
          <w:b w:val="false"/>
          <w:i w:val="false"/>
          <w:color w:val="000000"/>
          <w:sz w:val="28"/>
        </w:rPr>
        <w:t>
      6. Жалпы процесс шеңберінде ақпараттық өзара іс-қимылға қатысушылардың рөлдер тізбесі 1-кестеде берілген.</w:t>
      </w:r>
    </w:p>
    <w:bookmarkEnd w:id="2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1-кесте</w:t>
      </w:r>
    </w:p>
    <w:bookmarkStart w:name="z297" w:id="268"/>
    <w:p>
      <w:pPr>
        <w:spacing w:after="0"/>
        <w:ind w:left="0"/>
        <w:jc w:val="left"/>
      </w:pPr>
      <w:r>
        <w:rPr>
          <w:rFonts w:ascii="Times New Roman"/>
          <w:b/>
          <w:i w:val="false"/>
          <w:color w:val="000000"/>
        </w:rPr>
        <w:t xml:space="preserve"> Ақпараттық өзара іс-қимылға қатысушылардың рөлдер тізбесі</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Рөлдің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басқа уәкілетті  органдарын бірыңғай дерекқорға мәліметтерді енгізу туралы хабардар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хабардар етуші уәкілетті органы (P.MM.05.ACT.002)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тұтынушы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бірыңғай дерекқорға енгізілгені туралы хабарлама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хабардар етуші уәкілетті органы (P.MM.05.ACT.003)</w:t>
            </w:r>
          </w:p>
        </w:tc>
      </w:tr>
    </w:tbl>
    <w:p>
      <w:pPr>
        <w:spacing w:after="0"/>
        <w:ind w:left="0"/>
        <w:jc w:val="left"/>
      </w:pPr>
    </w:p>
    <w:p>
      <w:pPr>
        <w:spacing w:after="0"/>
        <w:ind w:left="0"/>
        <w:jc w:val="left"/>
      </w:pPr>
      <w:r>
        <w:rPr>
          <w:rFonts w:ascii="Times New Roman"/>
          <w:b/>
          <w:i w:val="false"/>
          <w:color w:val="000000"/>
        </w:rPr>
        <w:t xml:space="preserve"> 2. Ақпараттық өзара іс-қимыл құрылымы</w:t>
      </w:r>
    </w:p>
    <w:bookmarkStart w:name="z299" w:id="269"/>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уәкілетті органдары (бұдан әрі – мүше мемлекеттің уәкілетті органы) арасында жалпы процесс рәсімдеріне сәйкес жүзеге асырылады:</w:t>
      </w:r>
    </w:p>
    <w:bookmarkEnd w:id="269"/>
    <w:p>
      <w:pPr>
        <w:spacing w:after="0"/>
        <w:ind w:left="0"/>
        <w:jc w:val="both"/>
      </w:pPr>
      <w:r>
        <w:rPr>
          <w:rFonts w:ascii="Times New Roman"/>
          <w:b w:val="false"/>
          <w:i w:val="false"/>
          <w:color w:val="000000"/>
          <w:sz w:val="28"/>
        </w:rPr>
        <w:t>
      мәліметтерді бірыңғай дерекқорға енгізу туралы хабарлау кезіндегі ақпараттық өзара іс-қимыл.</w:t>
      </w:r>
    </w:p>
    <w:p>
      <w:pPr>
        <w:spacing w:after="0"/>
        <w:ind w:left="0"/>
        <w:jc w:val="both"/>
      </w:pPr>
      <w:r>
        <w:rPr>
          <w:rFonts w:ascii="Times New Roman"/>
          <w:b w:val="false"/>
          <w:i w:val="false"/>
          <w:color w:val="000000"/>
          <w:sz w:val="28"/>
        </w:rPr>
        <w:t>
      Мүше мемлекеттердің уәкілетті органдары арасындағы ақпараттық өзара іс-қимыл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660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70"/>
    <w:p>
      <w:pPr>
        <w:spacing w:after="0"/>
        <w:ind w:left="0"/>
        <w:jc w:val="both"/>
      </w:pPr>
      <w:r>
        <w:rPr>
          <w:rFonts w:ascii="Times New Roman"/>
          <w:b w:val="false"/>
          <w:i w:val="false"/>
          <w:color w:val="000000"/>
          <w:sz w:val="28"/>
        </w:rPr>
        <w:t>
      1-сурет. Мүше мемлекеттердің уәкілетті органдары арасындағы ақпараттық өзара іс-қимыл құрылымы</w:t>
      </w:r>
    </w:p>
    <w:bookmarkEnd w:id="270"/>
    <w:bookmarkStart w:name="z301" w:id="271"/>
    <w:p>
      <w:pPr>
        <w:spacing w:after="0"/>
        <w:ind w:left="0"/>
        <w:jc w:val="both"/>
      </w:pPr>
      <w:r>
        <w:rPr>
          <w:rFonts w:ascii="Times New Roman"/>
          <w:b w:val="false"/>
          <w:i w:val="false"/>
          <w:color w:val="000000"/>
          <w:sz w:val="28"/>
        </w:rPr>
        <w:t>
      8. Мүше мемлекеттердің уәкілетті органдары арасындағы ақпараттық өзара іс-қимыл жалпы процесс шеңберінде іске асырылады. Жалпы процесс құрылымы Ақпараттық өзара іс-қимыл қағидаларында айқындалған.</w:t>
      </w:r>
    </w:p>
    <w:bookmarkEnd w:id="271"/>
    <w:bookmarkStart w:name="z302" w:id="272"/>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үйлестіру мақсатында хабарлар алмасуды білдіреді. Әрбір ақпараттық өзара іс-қимыл үшін операциямлар мен осындай операцияларға сәйкес келетін жалпы процесс транзакциялары арасындағы өзара байланыс айқындалған.</w:t>
      </w:r>
    </w:p>
    <w:bookmarkEnd w:id="272"/>
    <w:bookmarkStart w:name="z303" w:id="273"/>
    <w:p>
      <w:pPr>
        <w:spacing w:after="0"/>
        <w:ind w:left="0"/>
        <w:jc w:val="both"/>
      </w:pPr>
      <w:r>
        <w:rPr>
          <w:rFonts w:ascii="Times New Roman"/>
          <w:b w:val="false"/>
          <w:i w:val="false"/>
          <w:color w:val="000000"/>
          <w:sz w:val="28"/>
        </w:rPr>
        <w:t>
      10. Жалпы процесс транзакциясын орындау кезінде бастамашы өзі жүзеге асыратын операция (бастамашылық операция) шеңберінде респондентке сұрау салу-хабарын жібереді, оған жауап ретінде респондент өзі жүзеге асыратын операция (қабылдау операциясы) шеңберінде жалпы процесс транзакциясының шаблонына қарай жауап-хабар жіберуі мүмкін немесе жібермеуі мүмкін. Хабардың құрамындағы деректер құрылымы Еуразиялық экономикалық комиссия Алқасының 2016 жылғы 25 қазандағы № 126 шешімімен бекітілген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w:t>
      </w:r>
    </w:p>
    <w:bookmarkEnd w:id="273"/>
    <w:bookmarkStart w:name="z304" w:id="274"/>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274"/>
    <w:bookmarkStart w:name="z305" w:id="275"/>
    <w:p>
      <w:pPr>
        <w:spacing w:after="0"/>
        <w:ind w:left="0"/>
        <w:jc w:val="left"/>
      </w:pPr>
      <w:r>
        <w:rPr>
          <w:rFonts w:ascii="Times New Roman"/>
          <w:b/>
          <w:i w:val="false"/>
          <w:color w:val="000000"/>
        </w:rPr>
        <w:t xml:space="preserve"> V. Рәсімдер топтары шеңберіндегі ақпараттық өзара іс-қимыл </w:t>
      </w:r>
    </w:p>
    <w:bookmarkEnd w:id="275"/>
    <w:bookmarkStart w:name="z306" w:id="276"/>
    <w:p>
      <w:pPr>
        <w:spacing w:after="0"/>
        <w:ind w:left="0"/>
        <w:jc w:val="left"/>
      </w:pPr>
      <w:r>
        <w:rPr>
          <w:rFonts w:ascii="Times New Roman"/>
          <w:b/>
          <w:i w:val="false"/>
          <w:color w:val="000000"/>
        </w:rPr>
        <w:t xml:space="preserve"> 1. Мәліметтерді бірыңғай дерекқорға енгізу кезіндегі ақпараттық өзара іс-қимыл </w:t>
      </w:r>
    </w:p>
    <w:bookmarkEnd w:id="276"/>
    <w:bookmarkStart w:name="z307" w:id="277"/>
    <w:p>
      <w:pPr>
        <w:spacing w:after="0"/>
        <w:ind w:left="0"/>
        <w:jc w:val="both"/>
      </w:pPr>
      <w:r>
        <w:rPr>
          <w:rFonts w:ascii="Times New Roman"/>
          <w:b w:val="false"/>
          <w:i w:val="false"/>
          <w:color w:val="000000"/>
          <w:sz w:val="28"/>
        </w:rPr>
        <w:t>
      12. Бірыңғай мәліметтерді бірыңғай дерекқорға ензігу кезінде жалпы процесс транзакцияларын орындау схемасы 2-суретте берілген. Әрбір жалпы процесс рәсімі үшін жалпы процестің операциялары, ақпараттық объектілерінің аралық және нәтижелік жай-күйлері мен жалпы процесс транзакциялары арасындағы байланыс 2-кестеде берілген.</w:t>
      </w:r>
    </w:p>
    <w:bookmarkEnd w:id="2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 w:id="278"/>
    <w:p>
      <w:pPr>
        <w:spacing w:after="0"/>
        <w:ind w:left="0"/>
        <w:jc w:val="both"/>
      </w:pPr>
      <w:r>
        <w:rPr>
          <w:rFonts w:ascii="Times New Roman"/>
          <w:b w:val="false"/>
          <w:i w:val="false"/>
          <w:color w:val="000000"/>
          <w:sz w:val="28"/>
        </w:rPr>
        <w:t xml:space="preserve">
      2-сурет. Мәліметтерді бірыңғай дерекқорға енгізу туралы хабарлау кезіндегі жалпы процесс транзакцияларын орындау схемасы </w:t>
      </w:r>
    </w:p>
    <w:bookmarkEnd w:id="278"/>
    <w:bookmarkStart w:name="z309" w:id="279"/>
    <w:p>
      <w:pPr>
        <w:spacing w:after="0"/>
        <w:ind w:left="0"/>
        <w:jc w:val="both"/>
      </w:pPr>
      <w:r>
        <w:rPr>
          <w:rFonts w:ascii="Times New Roman"/>
          <w:b w:val="false"/>
          <w:i w:val="false"/>
          <w:color w:val="000000"/>
          <w:sz w:val="28"/>
        </w:rPr>
        <w:t>
      2-кесте </w:t>
      </w:r>
    </w:p>
    <w:bookmarkEnd w:id="279"/>
    <w:bookmarkStart w:name="z310" w:id="280"/>
    <w:p>
      <w:pPr>
        <w:spacing w:after="0"/>
        <w:ind w:left="0"/>
        <w:jc w:val="left"/>
      </w:pPr>
      <w:r>
        <w:rPr>
          <w:rFonts w:ascii="Times New Roman"/>
          <w:b/>
          <w:i w:val="false"/>
          <w:color w:val="000000"/>
        </w:rPr>
        <w:t xml:space="preserve"> Мәліметтерді бірыңғай дерекқорға енгізу туралы хабарлау кезіндегі жалпы процесс транзакцияларының тізбесі </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 туралы хабарлама (P.MM.05.PRC.007)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 туралы хабарламаны жіберу (P.MM.05.OPR.022)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 туралы хабарламаны алу және өңдеу (P.MM.05.OPR.023)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 (P.MM.05.BEN.001): хабарлама 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 туралы хабарлама (P.MM.05.TRN.007)</w:t>
            </w:r>
          </w:p>
        </w:tc>
      </w:tr>
    </w:tbl>
    <w:bookmarkStart w:name="z311" w:id="281"/>
    <w:p>
      <w:pPr>
        <w:spacing w:after="0"/>
        <w:ind w:left="0"/>
        <w:jc w:val="left"/>
      </w:pPr>
      <w:r>
        <w:rPr>
          <w:rFonts w:ascii="Times New Roman"/>
          <w:b/>
          <w:i w:val="false"/>
          <w:color w:val="000000"/>
        </w:rPr>
        <w:t xml:space="preserve"> VI. Жалпы процесс хабарларының сипаттамасы</w:t>
      </w:r>
    </w:p>
    <w:bookmarkEnd w:id="281"/>
    <w:bookmarkStart w:name="z312" w:id="282"/>
    <w:p>
      <w:pPr>
        <w:spacing w:after="0"/>
        <w:ind w:left="0"/>
        <w:jc w:val="both"/>
      </w:pPr>
      <w:r>
        <w:rPr>
          <w:rFonts w:ascii="Times New Roman"/>
          <w:b w:val="false"/>
          <w:i w:val="false"/>
          <w:color w:val="000000"/>
          <w:sz w:val="28"/>
        </w:rPr>
        <w:t>
      14. Жалпы процесті іске асыру кезіндегі ақпараттық өзара іс-қимыл шеңберінде берілетін жалпы процесс хабарларының тізбесі 3-кестеде берілген. Хабардың құрамындағы деректер құрылымы Электрондық құжаттар мен мәліметтердің форматтары мен құрылымының сипаттамасына сәйкес келуге тиіс. Электрондық құжаттар мен мәліметтердің форматтары мен құрылымының сипаттамасындағы тиісті құрылымға сілтеме 3-кестенің 3-бағанының мәні бойынша белгіленеді.</w:t>
      </w:r>
    </w:p>
    <w:bookmarkEnd w:id="282"/>
    <w:bookmarkStart w:name="z313" w:id="283"/>
    <w:p>
      <w:pPr>
        <w:spacing w:after="0"/>
        <w:ind w:left="0"/>
        <w:jc w:val="both"/>
      </w:pPr>
      <w:r>
        <w:rPr>
          <w:rFonts w:ascii="Times New Roman"/>
          <w:b w:val="false"/>
          <w:i w:val="false"/>
          <w:color w:val="000000"/>
          <w:sz w:val="28"/>
        </w:rPr>
        <w:t>
      3-кесте </w:t>
      </w:r>
    </w:p>
    <w:bookmarkEnd w:id="283"/>
    <w:bookmarkStart w:name="z314" w:id="284"/>
    <w:p>
      <w:pPr>
        <w:spacing w:after="0"/>
        <w:ind w:left="0"/>
        <w:jc w:val="left"/>
      </w:pPr>
      <w:r>
        <w:rPr>
          <w:rFonts w:ascii="Times New Roman"/>
          <w:b/>
          <w:i w:val="false"/>
          <w:color w:val="000000"/>
        </w:rPr>
        <w:t xml:space="preserve"> Жалпы процесс хабарларының тізбесі</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w:t>
            </w:r>
            <w:r>
              <w:rPr>
                <w:rFonts w:ascii="Times New Roman"/>
                <w:b/>
                <w:i w:val="false"/>
                <w:color w:val="000000"/>
                <w:sz w:val="20"/>
              </w:rPr>
              <w:t>лектрондық құжаттың (мәліметтердің)</w:t>
            </w:r>
            <w:r>
              <w:rPr>
                <w:rFonts w:ascii="Times New Roman"/>
                <w:b w:val="false"/>
                <w:i w:val="false"/>
                <w:color w:val="000000"/>
                <w:sz w:val="20"/>
              </w:rPr>
              <w:t xml:space="preserve"> </w:t>
            </w:r>
            <w:r>
              <w:rPr>
                <w:rFonts w:ascii="Times New Roman"/>
                <w:b/>
                <w:i w:val="false"/>
                <w:color w:val="000000"/>
                <w:sz w:val="20"/>
              </w:rPr>
              <w:t>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қауіпсіздігі мен сапасын бақылауды мониторингтеу нәтижелері туралы мәліметтер (R.HC.MM.05.001)</w:t>
            </w:r>
          </w:p>
        </w:tc>
      </w:tr>
    </w:tbl>
    <w:bookmarkStart w:name="z315" w:id="285"/>
    <w:p>
      <w:pPr>
        <w:spacing w:after="0"/>
        <w:ind w:left="0"/>
        <w:jc w:val="left"/>
      </w:pPr>
      <w:r>
        <w:rPr>
          <w:rFonts w:ascii="Times New Roman"/>
          <w:b/>
          <w:i w:val="false"/>
          <w:color w:val="000000"/>
        </w:rPr>
        <w:t xml:space="preserve"> VII. Жалпы процесс транзакцияларының сипаттамасы</w:t>
      </w:r>
    </w:p>
    <w:bookmarkEnd w:id="285"/>
    <w:bookmarkStart w:name="z316" w:id="286"/>
    <w:p>
      <w:pPr>
        <w:spacing w:after="0"/>
        <w:ind w:left="0"/>
        <w:jc w:val="left"/>
      </w:pPr>
      <w:r>
        <w:rPr>
          <w:rFonts w:ascii="Times New Roman"/>
          <w:b/>
          <w:i w:val="false"/>
          <w:color w:val="000000"/>
        </w:rPr>
        <w:t xml:space="preserve"> 1. "Мәліметтерді бірыңғай дерекқорға енгізу туралы хабарлама"(P.MM.05.TRN.007) жалпы процесс транзакциясы</w:t>
      </w:r>
    </w:p>
    <w:bookmarkEnd w:id="286"/>
    <w:bookmarkStart w:name="z317" w:id="287"/>
    <w:p>
      <w:pPr>
        <w:spacing w:after="0"/>
        <w:ind w:left="0"/>
        <w:jc w:val="both"/>
      </w:pPr>
      <w:r>
        <w:rPr>
          <w:rFonts w:ascii="Times New Roman"/>
          <w:b w:val="false"/>
          <w:i w:val="false"/>
          <w:color w:val="000000"/>
          <w:sz w:val="28"/>
        </w:rPr>
        <w:t>
      15. "Мәліметтерді бірыңғай дерекқорға енгізу туралы хабарлама"(P.MM.05.TRN.007) бастамашы мәліметтерді бірыңғай дерекқорға енгізгені туралы хабарламаны респондентке жіберу үшін орындалады. Көрсетілген жалпы процесс транзакциясын орындау схемасы 3-суретте берілген. Жалпы процесс транзакциясының параметрлері 4-кестеде берілген. </w:t>
      </w:r>
    </w:p>
    <w:bookmarkEnd w:id="2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288"/>
    <w:p>
      <w:pPr>
        <w:spacing w:after="0"/>
        <w:ind w:left="0"/>
        <w:jc w:val="both"/>
      </w:pPr>
      <w:r>
        <w:rPr>
          <w:rFonts w:ascii="Times New Roman"/>
          <w:b w:val="false"/>
          <w:i w:val="false"/>
          <w:color w:val="000000"/>
          <w:sz w:val="28"/>
        </w:rPr>
        <w:t>
      3-сурет. "Бірыңғай дерекқорға мәліметтерді енгізу туралы хабарлама" (P.MM.05.TRN.007) жалпы процесс транзакциясын орындау схемасы</w:t>
      </w:r>
    </w:p>
    <w:bookmarkEnd w:id="288"/>
    <w:bookmarkStart w:name="z319" w:id="289"/>
    <w:p>
      <w:pPr>
        <w:spacing w:after="0"/>
        <w:ind w:left="0"/>
        <w:jc w:val="both"/>
      </w:pPr>
      <w:r>
        <w:rPr>
          <w:rFonts w:ascii="Times New Roman"/>
          <w:b w:val="false"/>
          <w:i w:val="false"/>
          <w:color w:val="000000"/>
          <w:sz w:val="28"/>
        </w:rPr>
        <w:t>
      4-кесте</w:t>
      </w:r>
    </w:p>
    <w:bookmarkEnd w:id="289"/>
    <w:bookmarkStart w:name="z320" w:id="290"/>
    <w:p>
      <w:pPr>
        <w:spacing w:after="0"/>
        <w:ind w:left="0"/>
        <w:jc w:val="left"/>
      </w:pPr>
      <w:r>
        <w:rPr>
          <w:rFonts w:ascii="Times New Roman"/>
          <w:b/>
          <w:i w:val="false"/>
          <w:color w:val="000000"/>
        </w:rPr>
        <w:t xml:space="preserve"> "Бірыңғай дерекқорға мәліметтерді енгізу туралы хабарлама" (P.MM.05.TRN.007) жалпы процесс транзакциясының сипаттамасы</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P.MM.05.TRN.007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дерекқорға мәліметтерді енгізу </w:t>
            </w:r>
          </w:p>
          <w:p>
            <w:pPr>
              <w:spacing w:after="20"/>
              <w:ind w:left="20"/>
              <w:jc w:val="both"/>
            </w:pPr>
            <w:r>
              <w:rPr>
                <w:rFonts w:ascii="Times New Roman"/>
                <w:b w:val="false"/>
                <w:i w:val="false"/>
                <w:color w:val="000000"/>
                <w:sz w:val="20"/>
              </w:rPr>
              <w:t>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дерекқорға мәліметтерді енгізу </w:t>
            </w:r>
          </w:p>
          <w:p>
            <w:pPr>
              <w:spacing w:after="20"/>
              <w:ind w:left="20"/>
              <w:jc w:val="both"/>
            </w:pPr>
            <w:r>
              <w:rPr>
                <w:rFonts w:ascii="Times New Roman"/>
                <w:b w:val="false"/>
                <w:i w:val="false"/>
                <w:color w:val="000000"/>
                <w:sz w:val="20"/>
              </w:rPr>
              <w:t>
туралы хабарламаны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дерекқорға мәліметтерді енгізу </w:t>
            </w:r>
          </w:p>
          <w:p>
            <w:pPr>
              <w:spacing w:after="20"/>
              <w:ind w:left="20"/>
              <w:jc w:val="both"/>
            </w:pPr>
            <w:r>
              <w:rPr>
                <w:rFonts w:ascii="Times New Roman"/>
                <w:b w:val="false"/>
                <w:i w:val="false"/>
                <w:color w:val="000000"/>
                <w:sz w:val="20"/>
              </w:rPr>
              <w:t>
туралы хабарламаны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(P.MM.05.BEN.001): хабарлама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авторластыру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 туралы хабарлама (P.MM.05.MSG.013)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емес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21" w:id="291"/>
    <w:p>
      <w:pPr>
        <w:spacing w:after="0"/>
        <w:ind w:left="0"/>
        <w:jc w:val="left"/>
      </w:pPr>
      <w:r>
        <w:rPr>
          <w:rFonts w:ascii="Times New Roman"/>
          <w:b/>
          <w:i w:val="false"/>
          <w:color w:val="000000"/>
        </w:rPr>
        <w:t xml:space="preserve"> VIII. Штаттан тыс жағдайларда әрекет ету тәртібі</w:t>
      </w:r>
    </w:p>
    <w:bookmarkEnd w:id="291"/>
    <w:bookmarkStart w:name="z322" w:id="292"/>
    <w:p>
      <w:pPr>
        <w:spacing w:after="0"/>
        <w:ind w:left="0"/>
        <w:jc w:val="both"/>
      </w:pPr>
      <w:r>
        <w:rPr>
          <w:rFonts w:ascii="Times New Roman"/>
          <w:b w:val="false"/>
          <w:i w:val="false"/>
          <w:color w:val="000000"/>
          <w:sz w:val="28"/>
        </w:rPr>
        <w:t>
      16. Жалпы процесс шеңберіндегі ақпараттық өзара іс-қимыл кезінде  штаттан тыс жағдайлардың орын алуы ықтимал, мұнда деректерді өңдеу әдеттегі режимде жүргізілмейді. Штаттан тыс жағдайлар техникалық іркіліс кезінде, күту уақыты өткен кезде және өзге де жағдайларда туындайды. Жалпы процеске қатысушының штаттан тыс жағдайлардың туындау себептері туралы түсіндірмелер және оны шешу жөнінде ұсынымдар алуы үшін сыртқы және өзара сауданың интеграцияланған ақпараттық жүйесінің қолдау қызметіне тиісті сұрату жіберу мүмкіндігі көзделген. Штаттан тыс жағдайларды шешу жөніндегі жалпы ұсынымдар 5-кестеде берілген.</w:t>
      </w:r>
    </w:p>
    <w:bookmarkEnd w:id="292"/>
    <w:bookmarkStart w:name="z323" w:id="293"/>
    <w:p>
      <w:pPr>
        <w:spacing w:after="0"/>
        <w:ind w:left="0"/>
        <w:jc w:val="both"/>
      </w:pPr>
      <w:r>
        <w:rPr>
          <w:rFonts w:ascii="Times New Roman"/>
          <w:b w:val="false"/>
          <w:i w:val="false"/>
          <w:color w:val="000000"/>
          <w:sz w:val="28"/>
        </w:rPr>
        <w:t>
      17. Мүше мемлекеттің уәкілетті органы қателік туралы хабар алынған хабарламаны Электрондық құжаттардың және мәліметтердің форматтары мен құрылымдарының сипаттамасына және осы Регламенттің ІХ бөлімінде көрсетілген талаптарға сәйкестігі тұрғысынан тексеру жүргізеді. Көрсетілген талаптарға сәйкессіздік анықталса, мүше мемлекеттің уәкілетті органы анықталған қателерді жою үшін барлық қажетті шараларды қабылдайды. Егер сәйкессіздік анықталмаса, мүше мемлекеттің уәкілетті органы осы штаттан тыс жағдай сипатталған хабарламаны сыртқы және өзара сауданың  интеграцияланған ақпараттық жүйесін қолдау қызметіне жібереді.</w:t>
      </w:r>
    </w:p>
    <w:bookmarkEnd w:id="2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5-кесте</w:t>
      </w:r>
    </w:p>
    <w:bookmarkStart w:name="z325" w:id="294"/>
    <w:p>
      <w:pPr>
        <w:spacing w:after="0"/>
        <w:ind w:left="0"/>
        <w:jc w:val="left"/>
      </w:pPr>
      <w:r>
        <w:rPr>
          <w:rFonts w:ascii="Times New Roman"/>
          <w:b/>
          <w:i w:val="false"/>
          <w:color w:val="000000"/>
        </w:rPr>
        <w:t xml:space="preserve"> Штаттан тыс жағдайлардағы әрекеттер</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Штаттан тыс жағдай туындаған кездегі әрекеттердің сипаттамасы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бастамашысының  пайдаланылатын анықтамалықтар мен сыныптауыштарды үйлестіруі немесе электрондық құжаттардың  (мәліметтердің)  XML-схемасын  жаңартуы қажет. Егер анықтамалықтар мен сыныптауыштар  үйлестірілсе, электрондық құжаттардың (мәліметтердің)  XML-схемалары  жаңартылса,  қабылдайтын қатысушының  қолдау қызметіне сұрау салуды жіберу қажет.</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w:t>
            </w:r>
            <w:r>
              <w:br/>
            </w:r>
            <w:r>
              <w:rPr>
                <w:rFonts w:ascii="Times New Roman"/>
                <w:b w:val="false"/>
                <w:i w:val="false"/>
                <w:color w:val="000000"/>
                <w:sz w:val="20"/>
              </w:rPr>
              <w:t xml:space="preserve">2016 жылғы 25 қазандағы </w:t>
            </w:r>
            <w:r>
              <w:br/>
            </w:r>
            <w:r>
              <w:rPr>
                <w:rFonts w:ascii="Times New Roman"/>
                <w:b w:val="false"/>
                <w:i w:val="false"/>
                <w:color w:val="000000"/>
                <w:sz w:val="20"/>
              </w:rPr>
              <w:t>№ 126 шешімімен</w:t>
            </w:r>
            <w:r>
              <w:br/>
            </w:r>
            <w:r>
              <w:rPr>
                <w:rFonts w:ascii="Times New Roman"/>
                <w:b w:val="false"/>
                <w:i w:val="false"/>
                <w:color w:val="000000"/>
                <w:sz w:val="20"/>
              </w:rPr>
              <w:t>БЕКІТІЛГЕН</w:t>
            </w:r>
          </w:p>
        </w:tc>
      </w:tr>
    </w:tbl>
    <w:bookmarkStart w:name="z327" w:id="295"/>
    <w:p>
      <w:pPr>
        <w:spacing w:after="0"/>
        <w:ind w:left="0"/>
        <w:jc w:val="left"/>
      </w:pPr>
      <w:r>
        <w:rPr>
          <w:rFonts w:ascii="Times New Roman"/>
          <w:b/>
          <w:i w:val="false"/>
          <w:color w:val="000000"/>
        </w:rPr>
        <w:t xml:space="preserve">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пайдаланылатын электрондық құжаттар мен мәліметтердің форматтары мен құрылымдарының СИПАТТАМАСЫ</w:t>
      </w:r>
    </w:p>
    <w:bookmarkEnd w:id="295"/>
    <w:bookmarkStart w:name="z328" w:id="296"/>
    <w:p>
      <w:pPr>
        <w:spacing w:after="0"/>
        <w:ind w:left="0"/>
        <w:jc w:val="left"/>
      </w:pPr>
      <w:r>
        <w:rPr>
          <w:rFonts w:ascii="Times New Roman"/>
          <w:b/>
          <w:i w:val="false"/>
          <w:color w:val="000000"/>
        </w:rPr>
        <w:t xml:space="preserve"> I. Жалпы ережелер</w:t>
      </w:r>
    </w:p>
    <w:bookmarkEnd w:id="296"/>
    <w:bookmarkStart w:name="z329" w:id="297"/>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құқығына кіретін мына актілерге сәйкес әзірленді:</w:t>
      </w:r>
    </w:p>
    <w:bookmarkEnd w:id="297"/>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 дәрілік заттар айналысының бірыңғай қағидаттары мен қағидалары туралы келісім; </w:t>
      </w:r>
    </w:p>
    <w:p>
      <w:pPr>
        <w:spacing w:after="0"/>
        <w:ind w:left="0"/>
        <w:jc w:val="both"/>
      </w:pPr>
      <w:r>
        <w:rPr>
          <w:rFonts w:ascii="Times New Roman"/>
          <w:b w:val="false"/>
          <w:i w:val="false"/>
          <w:color w:val="000000"/>
          <w:sz w:val="28"/>
        </w:rPr>
        <w:t xml:space="preserve">
      Жоғары Еуразиялық экономикалық кеңестің "Еуразиялық экономикалық одақ шеңберінде дәрілік заттар айналысының бірыңғай қағидаттары мен қағидалары туралы келісімді іске асыру туралы" 2014 жылғы 23 желтоқсандағы № 108 шешімі; </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Евразиялық экономикалық комиссиямен трансшекаралық өзара іс-қимылы кезінде электрондық құжаттар алмасуы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bookmarkStart w:name="z330" w:id="298"/>
    <w:p>
      <w:pPr>
        <w:spacing w:after="0"/>
        <w:ind w:left="0"/>
        <w:jc w:val="left"/>
      </w:pPr>
      <w:r>
        <w:rPr>
          <w:rFonts w:ascii="Times New Roman"/>
          <w:b/>
          <w:i w:val="false"/>
          <w:color w:val="000000"/>
        </w:rPr>
        <w:t xml:space="preserve"> II. Қолданылу саласы</w:t>
      </w:r>
    </w:p>
    <w:bookmarkEnd w:id="298"/>
    <w:bookmarkStart w:name="z331" w:id="299"/>
    <w:p>
      <w:pPr>
        <w:spacing w:after="0"/>
        <w:ind w:left="0"/>
        <w:jc w:val="both"/>
      </w:pPr>
      <w:r>
        <w:rPr>
          <w:rFonts w:ascii="Times New Roman"/>
          <w:b w:val="false"/>
          <w:i w:val="false"/>
          <w:color w:val="000000"/>
          <w:sz w:val="28"/>
        </w:rPr>
        <w:t xml:space="preserve">
      2. Осы Сипаттама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пайдаланылатын  электрондық құжаттар мен мәліметтердің форматтары мен құрылымдарына қойылатын талаптарды айқындайды. </w:t>
      </w:r>
    </w:p>
    <w:bookmarkEnd w:id="299"/>
    <w:bookmarkStart w:name="z332" w:id="300"/>
    <w:p>
      <w:pPr>
        <w:spacing w:after="0"/>
        <w:ind w:left="0"/>
        <w:jc w:val="both"/>
      </w:pPr>
      <w:r>
        <w:rPr>
          <w:rFonts w:ascii="Times New Roman"/>
          <w:b w:val="false"/>
          <w:i w:val="false"/>
          <w:color w:val="000000"/>
          <w:sz w:val="28"/>
        </w:rPr>
        <w:t>
      3. Осы Сипаттама жалпы процесс рәсімдерін сыртқы және өзара сауданың интеграцияланған ақпараттық жүйесі (бұдан әрі – интеграцияланған жүйе) құралдарымен іске асырған кезде ақпараттық жүйелердің компоненттерін жобалау, әзірлеу және пысықтау кезінде қолданылады.</w:t>
      </w:r>
    </w:p>
    <w:bookmarkEnd w:id="300"/>
    <w:bookmarkStart w:name="z333" w:id="301"/>
    <w:p>
      <w:pPr>
        <w:spacing w:after="0"/>
        <w:ind w:left="0"/>
        <w:jc w:val="both"/>
      </w:pPr>
      <w:r>
        <w:rPr>
          <w:rFonts w:ascii="Times New Roman"/>
          <w:b w:val="false"/>
          <w:i w:val="false"/>
          <w:color w:val="000000"/>
          <w:sz w:val="28"/>
        </w:rPr>
        <w:t>
      4. Электрондық құжаттардың және  мәліметтердің форматтары мен құрылымдарының сипаттамасы қарапайым (атомарлық) деректемелерге дейін иерархия деңгейлерін ескере отырып, толық деректемелік құрам көрсетіле отырып кесте нысанында беріледі.</w:t>
      </w:r>
    </w:p>
    <w:bookmarkEnd w:id="301"/>
    <w:bookmarkStart w:name="z334" w:id="302"/>
    <w:p>
      <w:pPr>
        <w:spacing w:after="0"/>
        <w:ind w:left="0"/>
        <w:jc w:val="both"/>
      </w:pPr>
      <w:r>
        <w:rPr>
          <w:rFonts w:ascii="Times New Roman"/>
          <w:b w:val="false"/>
          <w:i w:val="false"/>
          <w:color w:val="000000"/>
          <w:sz w:val="28"/>
        </w:rPr>
        <w:t>
      5. Кестеде электрондық құжаттар (мәліметтер) деректемелері (бұдан әрі – деректемелер) мен деректер моделі элементтерінің сөзсіз сәйкес келуі сипатталады.</w:t>
      </w:r>
    </w:p>
    <w:bookmarkEnd w:id="302"/>
    <w:bookmarkStart w:name="z335" w:id="303"/>
    <w:p>
      <w:pPr>
        <w:spacing w:after="0"/>
        <w:ind w:left="0"/>
        <w:jc w:val="both"/>
      </w:pPr>
      <w:r>
        <w:rPr>
          <w:rFonts w:ascii="Times New Roman"/>
          <w:b w:val="false"/>
          <w:i w:val="false"/>
          <w:color w:val="000000"/>
          <w:sz w:val="28"/>
        </w:rPr>
        <w:t>
      6. Кестеде мынадай жолдар (бағандар) жасалады:</w:t>
      </w:r>
    </w:p>
    <w:bookmarkEnd w:id="303"/>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қалыптасқан немесе ресми сөздік белгісі;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деректер моделіндегі деректемеге сәйкес келетін деректер элементінің сәйкестендіргіші;</w:t>
      </w:r>
    </w:p>
    <w:p>
      <w:pPr>
        <w:spacing w:after="0"/>
        <w:ind w:left="0"/>
        <w:jc w:val="both"/>
      </w:pPr>
      <w:r>
        <w:rPr>
          <w:rFonts w:ascii="Times New Roman"/>
          <w:b w:val="false"/>
          <w:i w:val="false"/>
          <w:color w:val="000000"/>
          <w:sz w:val="28"/>
        </w:rPr>
        <w:t>
      "мәндер саласы" – деректеменің ықтимал мағынасының сөздік сипаттамасы;</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(опциондығы) мен саны.</w:t>
      </w:r>
    </w:p>
    <w:bookmarkStart w:name="z336" w:id="304"/>
    <w:p>
      <w:pPr>
        <w:spacing w:after="0"/>
        <w:ind w:left="0"/>
        <w:jc w:val="both"/>
      </w:pPr>
      <w:r>
        <w:rPr>
          <w:rFonts w:ascii="Times New Roman"/>
          <w:b w:val="false"/>
          <w:i w:val="false"/>
          <w:color w:val="000000"/>
          <w:sz w:val="28"/>
        </w:rPr>
        <w:t>
      7. Деректемелердің көптігін көрсету үшін мынадай белгілер пайдаланылады:</w:t>
      </w:r>
    </w:p>
    <w:bookmarkEnd w:id="304"/>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кемінде n рет қайталануға тиіс (n &gt; 1);</w:t>
      </w:r>
    </w:p>
    <w:p>
      <w:pPr>
        <w:spacing w:after="0"/>
        <w:ind w:left="0"/>
        <w:jc w:val="both"/>
      </w:pPr>
      <w:r>
        <w:rPr>
          <w:rFonts w:ascii="Times New Roman"/>
          <w:b w:val="false"/>
          <w:i w:val="false"/>
          <w:color w:val="000000"/>
          <w:sz w:val="28"/>
        </w:rPr>
        <w:t>
      1..* – деректеме міндетті, шектеусіз қайталануы мүмкін;</w:t>
      </w:r>
    </w:p>
    <w:p>
      <w:pPr>
        <w:spacing w:after="0"/>
        <w:ind w:left="0"/>
        <w:jc w:val="both"/>
      </w:pPr>
      <w:r>
        <w:rPr>
          <w:rFonts w:ascii="Times New Roman"/>
          <w:b w:val="false"/>
          <w:i w:val="false"/>
          <w:color w:val="000000"/>
          <w:sz w:val="28"/>
        </w:rPr>
        <w:t>
      n..* – деректеме міндетті, кемінде n рет қайталануға тиіс (n &gt; 1);</w:t>
      </w:r>
    </w:p>
    <w:p>
      <w:pPr>
        <w:spacing w:after="0"/>
        <w:ind w:left="0"/>
        <w:jc w:val="both"/>
      </w:pPr>
      <w:r>
        <w:rPr>
          <w:rFonts w:ascii="Times New Roman"/>
          <w:b w:val="false"/>
          <w:i w:val="false"/>
          <w:color w:val="000000"/>
          <w:sz w:val="28"/>
        </w:rPr>
        <w:t>
      n..m – деректеме міндетті, кемінде n рет және m реттен асырмай қайталануға тиіс (n &gt; 1, m &gt; n);</w:t>
      </w:r>
    </w:p>
    <w:p>
      <w:pPr>
        <w:spacing w:after="0"/>
        <w:ind w:left="0"/>
        <w:jc w:val="both"/>
      </w:pPr>
      <w:r>
        <w:rPr>
          <w:rFonts w:ascii="Times New Roman"/>
          <w:b w:val="false"/>
          <w:i w:val="false"/>
          <w:color w:val="000000"/>
          <w:sz w:val="28"/>
        </w:rPr>
        <w:t>
      0..1 – деректеме опционды, қайталауға жол берілмейді;</w:t>
      </w:r>
    </w:p>
    <w:p>
      <w:pPr>
        <w:spacing w:after="0"/>
        <w:ind w:left="0"/>
        <w:jc w:val="both"/>
      </w:pPr>
      <w:r>
        <w:rPr>
          <w:rFonts w:ascii="Times New Roman"/>
          <w:b w:val="false"/>
          <w:i w:val="false"/>
          <w:color w:val="000000"/>
          <w:sz w:val="28"/>
        </w:rPr>
        <w:t>
      0..* – деректеме опционды, шектеусіз қайталануы мүмкін;</w:t>
      </w:r>
    </w:p>
    <w:p>
      <w:pPr>
        <w:spacing w:after="0"/>
        <w:ind w:left="0"/>
        <w:jc w:val="both"/>
      </w:pPr>
      <w:r>
        <w:rPr>
          <w:rFonts w:ascii="Times New Roman"/>
          <w:b w:val="false"/>
          <w:i w:val="false"/>
          <w:color w:val="000000"/>
          <w:sz w:val="28"/>
        </w:rPr>
        <w:t>
      0..m – деректеме опционды, m реттен артық қайталанбауға тиіс (m &gt; 1).</w:t>
      </w:r>
    </w:p>
    <w:bookmarkStart w:name="z337" w:id="305"/>
    <w:p>
      <w:pPr>
        <w:spacing w:after="0"/>
        <w:ind w:left="0"/>
        <w:jc w:val="left"/>
      </w:pPr>
      <w:r>
        <w:rPr>
          <w:rFonts w:ascii="Times New Roman"/>
          <w:b/>
          <w:i w:val="false"/>
          <w:color w:val="000000"/>
        </w:rPr>
        <w:t xml:space="preserve"> III. Негізгі ұғымдар</w:t>
      </w:r>
    </w:p>
    <w:bookmarkEnd w:id="305"/>
    <w:bookmarkStart w:name="z338" w:id="306"/>
    <w:p>
      <w:pPr>
        <w:spacing w:after="0"/>
        <w:ind w:left="0"/>
        <w:jc w:val="both"/>
      </w:pPr>
      <w:r>
        <w:rPr>
          <w:rFonts w:ascii="Times New Roman"/>
          <w:b w:val="false"/>
          <w:i w:val="false"/>
          <w:color w:val="000000"/>
          <w:sz w:val="28"/>
        </w:rPr>
        <w:t>
      8. Осы Сипаттаманың мақсаттары үшін мынадай мағынасы бар ұғымдар пайдаланылады:</w:t>
      </w:r>
    </w:p>
    <w:bookmarkEnd w:id="306"/>
    <w:p>
      <w:pPr>
        <w:spacing w:after="0"/>
        <w:ind w:left="0"/>
        <w:jc w:val="both"/>
      </w:pPr>
      <w:r>
        <w:rPr>
          <w:rFonts w:ascii="Times New Roman"/>
          <w:b w:val="false"/>
          <w:i w:val="false"/>
          <w:color w:val="000000"/>
          <w:sz w:val="28"/>
        </w:rPr>
        <w:t>
      "мүше-мемлекет" – Одаққа мүше болып табылатын мемлекет;</w:t>
      </w:r>
    </w:p>
    <w:p>
      <w:pPr>
        <w:spacing w:after="0"/>
        <w:ind w:left="0"/>
        <w:jc w:val="both"/>
      </w:pPr>
      <w:r>
        <w:rPr>
          <w:rFonts w:ascii="Times New Roman"/>
          <w:b w:val="false"/>
          <w:i w:val="false"/>
          <w:color w:val="000000"/>
          <w:sz w:val="28"/>
        </w:rPr>
        <w:t>
      "деректеме" – белгілі бір контексте ажырамас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xml:space="preserve">
      Осы Сипаттамада пайдаланылатын "деректердің базистік моделі", "деректер моделі", "нысаналық сала деректерінің моделі", "нысаналық сала" және "электрондық құжаттар мен мәліметтер құрылымдарының тізілімі"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мағыналарында қолданылады. </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2016 жылғы 25 қазандағы № 126 шешімімен бекітілген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4-тармағында айқындалған мағыналарында қолданылады.</w:t>
      </w:r>
    </w:p>
    <w:p>
      <w:pPr>
        <w:spacing w:after="0"/>
        <w:ind w:left="0"/>
        <w:jc w:val="both"/>
      </w:pPr>
      <w:r>
        <w:rPr>
          <w:rFonts w:ascii="Times New Roman"/>
          <w:b w:val="false"/>
          <w:i w:val="false"/>
          <w:color w:val="000000"/>
          <w:sz w:val="28"/>
        </w:rPr>
        <w:t>
      Осы Сипаттаманың 4, 7 және-кестелерінде Ақпараттық өзара іс-қимыл регламенті деп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және Еуразиялық экономикалық комиссия Алқасының 2016 жылғы 25 қазандағы № 126 шешімімен бекітілген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w:t>
      </w:r>
    </w:p>
    <w:bookmarkStart w:name="z339" w:id="307"/>
    <w:p>
      <w:pPr>
        <w:spacing w:after="0"/>
        <w:ind w:left="0"/>
        <w:jc w:val="left"/>
      </w:pPr>
      <w:r>
        <w:rPr>
          <w:rFonts w:ascii="Times New Roman"/>
          <w:b/>
          <w:i w:val="false"/>
          <w:color w:val="000000"/>
        </w:rPr>
        <w:t xml:space="preserve"> IV. Электрондық құжаттар мен мәліметтердің құрылымдары</w:t>
      </w:r>
    </w:p>
    <w:bookmarkEnd w:id="307"/>
    <w:bookmarkStart w:name="z340" w:id="308"/>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берілген.</w:t>
      </w:r>
    </w:p>
    <w:bookmarkEnd w:id="308"/>
    <w:bookmarkStart w:name="z341" w:id="309"/>
    <w:p>
      <w:pPr>
        <w:spacing w:after="0"/>
        <w:ind w:left="0"/>
        <w:jc w:val="both"/>
      </w:pPr>
      <w:r>
        <w:rPr>
          <w:rFonts w:ascii="Times New Roman"/>
          <w:b w:val="false"/>
          <w:i w:val="false"/>
          <w:color w:val="000000"/>
          <w:sz w:val="28"/>
        </w:rPr>
        <w:t>
      1-кесте</w:t>
      </w:r>
    </w:p>
    <w:bookmarkEnd w:id="309"/>
    <w:bookmarkStart w:name="z342" w:id="310"/>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ет</w:t>
            </w:r>
            <w:r>
              <w:rPr>
                <w:rFonts w:ascii="Times New Roman"/>
                <w:b w:val="false"/>
                <w:i w:val="false"/>
                <w:color w:val="000000"/>
                <w:sz w:val="20"/>
              </w:rPr>
              <w:t xml:space="preserve"> </w:t>
            </w:r>
            <w:r>
              <w:rPr>
                <w:rFonts w:ascii="Times New Roman"/>
                <w:b/>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құжаттар мен мәліметтердің базистік модельдегі құрылымдары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жаңартып отырудың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"Денсаулық сақтау" пәндік саласындағы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қауіпсіздігі мен сапасын бақылауды мониторингтеу нәтижелері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urn:EEC:R:HC:MM:05:MedicineRegulatoryMeasuresDetails:v1.0.0</w:t>
            </w:r>
          </w:p>
        </w:tc>
      </w:tr>
    </w:tbl>
    <w:p>
      <w:pPr>
        <w:spacing w:after="0"/>
        <w:ind w:left="0"/>
        <w:jc w:val="both"/>
      </w:pPr>
      <w:r>
        <w:rPr>
          <w:rFonts w:ascii="Times New Roman"/>
          <w:b w:val="false"/>
          <w:i w:val="false"/>
          <w:color w:val="000000"/>
          <w:sz w:val="28"/>
        </w:rPr>
        <w:t>
      Электрондық құжат (мәліметтер) құрылымының аттар кеңістігіндегі "Y.Y.Y" символдары Еуразиялық экономикалық комиссия Алқасының 2016 жылғы 25 қазандағы № 126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w:t>
      </w:r>
    </w:p>
    <w:bookmarkStart w:name="z343" w:id="311"/>
    <w:p>
      <w:pPr>
        <w:spacing w:after="0"/>
        <w:ind w:left="0"/>
        <w:jc w:val="left"/>
      </w:pPr>
      <w:r>
        <w:rPr>
          <w:rFonts w:ascii="Times New Roman"/>
          <w:b/>
          <w:i w:val="false"/>
          <w:color w:val="000000"/>
        </w:rPr>
        <w:t xml:space="preserve"> 1. Электрондық құжаттар мен мәліметтердің базистік модельдегі құрылымдары</w:t>
      </w:r>
    </w:p>
    <w:bookmarkEnd w:id="311"/>
    <w:bookmarkStart w:name="z344" w:id="312"/>
    <w:p>
      <w:pPr>
        <w:spacing w:after="0"/>
        <w:ind w:left="0"/>
        <w:jc w:val="both"/>
      </w:pPr>
      <w:r>
        <w:rPr>
          <w:rFonts w:ascii="Times New Roman"/>
          <w:b w:val="false"/>
          <w:i w:val="false"/>
          <w:color w:val="000000"/>
          <w:sz w:val="28"/>
        </w:rPr>
        <w:t>
      10. "Өңдеу нәтижесі туралы хабарлама" (R.006) электрондық құжат (мәліметтер) құрылымының сипаттамасы 2-кестеде берілген.</w:t>
      </w:r>
    </w:p>
    <w:bookmarkEnd w:id="312"/>
    <w:bookmarkStart w:name="z345" w:id="313"/>
    <w:p>
      <w:pPr>
        <w:spacing w:after="0"/>
        <w:ind w:left="0"/>
        <w:jc w:val="both"/>
      </w:pPr>
      <w:r>
        <w:rPr>
          <w:rFonts w:ascii="Times New Roman"/>
          <w:b w:val="false"/>
          <w:i w:val="false"/>
          <w:color w:val="000000"/>
          <w:sz w:val="28"/>
        </w:rPr>
        <w:t>
      2-кесте</w:t>
      </w:r>
    </w:p>
    <w:bookmarkEnd w:id="313"/>
    <w:bookmarkStart w:name="z346" w:id="314"/>
    <w:p>
      <w:pPr>
        <w:spacing w:after="0"/>
        <w:ind w:left="0"/>
        <w:jc w:val="left"/>
      </w:pPr>
      <w:r>
        <w:rPr>
          <w:rFonts w:ascii="Times New Roman"/>
          <w:b/>
          <w:i w:val="false"/>
          <w:color w:val="000000"/>
        </w:rPr>
        <w:t xml:space="preserve"> "Өңдеу нәтижесі туралы хабарлама" электрондық құжат (мәліметтер) құрылымының сипаттамасы (R.006)</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респонденттің сұрау салуды өңдеу нәтижесі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both"/>
      </w:pPr>
      <w:r>
        <w:rPr>
          <w:rFonts w:ascii="Times New Roman"/>
          <w:b w:val="false"/>
          <w:i w:val="false"/>
          <w:color w:val="000000"/>
          <w:sz w:val="28"/>
        </w:rPr>
        <w:t>
      Электрондық құжат (мәліметтер) құрылымының аттар кеңістігіндегі "Y.Y.Y" символдары Еуразиялық экономикалық комиссия Алқасының 2016 жылғы 25 қазандағы № 126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w:t>
      </w:r>
    </w:p>
    <w:bookmarkStart w:name="z347" w:id="315"/>
    <w:p>
      <w:pPr>
        <w:spacing w:after="0"/>
        <w:ind w:left="0"/>
        <w:jc w:val="both"/>
      </w:pPr>
      <w:r>
        <w:rPr>
          <w:rFonts w:ascii="Times New Roman"/>
          <w:b w:val="false"/>
          <w:i w:val="false"/>
          <w:color w:val="000000"/>
          <w:sz w:val="28"/>
        </w:rPr>
        <w:t>
      11. Аттардың импортталатын кеңістіктері 3-кестеде берілген.</w:t>
      </w:r>
    </w:p>
    <w:bookmarkEnd w:id="315"/>
    <w:bookmarkStart w:name="z348" w:id="316"/>
    <w:p>
      <w:pPr>
        <w:spacing w:after="0"/>
        <w:ind w:left="0"/>
        <w:jc w:val="both"/>
      </w:pPr>
      <w:r>
        <w:rPr>
          <w:rFonts w:ascii="Times New Roman"/>
          <w:b w:val="false"/>
          <w:i w:val="false"/>
          <w:color w:val="000000"/>
          <w:sz w:val="28"/>
        </w:rPr>
        <w:t>
      3-кесте</w:t>
      </w:r>
    </w:p>
    <w:bookmarkEnd w:id="316"/>
    <w:bookmarkStart w:name="z349" w:id="317"/>
    <w:p>
      <w:pPr>
        <w:spacing w:after="0"/>
        <w:ind w:left="0"/>
        <w:jc w:val="left"/>
      </w:pPr>
      <w:r>
        <w:rPr>
          <w:rFonts w:ascii="Times New Roman"/>
          <w:b/>
          <w:i w:val="false"/>
          <w:color w:val="000000"/>
        </w:rPr>
        <w:t xml:space="preserve"> Аттардың импортталатын кеңістіктері</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25 қазандағы № 126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Start w:name="z350" w:id="318"/>
    <w:p>
      <w:pPr>
        <w:spacing w:after="0"/>
        <w:ind w:left="0"/>
        <w:jc w:val="both"/>
      </w:pPr>
      <w:r>
        <w:rPr>
          <w:rFonts w:ascii="Times New Roman"/>
          <w:b w:val="false"/>
          <w:i w:val="false"/>
          <w:color w:val="000000"/>
          <w:sz w:val="28"/>
        </w:rPr>
        <w:t>
      12. "Өңдеу нәтижесі туралы хабарлама" (R.006) электрондық құжат (мәліметтер) құрылымының деректемелік құрамы 4-кестеде берілген.</w:t>
      </w:r>
    </w:p>
    <w:bookmarkEnd w:id="318"/>
    <w:bookmarkStart w:name="z351" w:id="319"/>
    <w:p>
      <w:pPr>
        <w:spacing w:after="0"/>
        <w:ind w:left="0"/>
        <w:jc w:val="both"/>
      </w:pPr>
      <w:r>
        <w:rPr>
          <w:rFonts w:ascii="Times New Roman"/>
          <w:b w:val="false"/>
          <w:i w:val="false"/>
          <w:color w:val="000000"/>
          <w:sz w:val="28"/>
        </w:rPr>
        <w:t>
      4-кесте</w:t>
      </w:r>
    </w:p>
    <w:bookmarkEnd w:id="319"/>
    <w:bookmarkStart w:name="z352" w:id="320"/>
    <w:p>
      <w:pPr>
        <w:spacing w:after="0"/>
        <w:ind w:left="0"/>
        <w:jc w:val="left"/>
      </w:pPr>
      <w:r>
        <w:rPr>
          <w:rFonts w:ascii="Times New Roman"/>
          <w:b/>
          <w:i w:val="false"/>
          <w:color w:val="000000"/>
        </w:rPr>
        <w:t xml:space="preserve"> "Өңдеу нәтижесі туралы хабарлама" электрондық құжат (мәліметтер) құрылымының деректемелік құрамы (R.006)</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 сәйкестендіргіші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 (мәліметтерді)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Электрондық құжаттың (мәліметтердің) күні мен уақыты (csdo:EDocDateTime)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уақытының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Күні мен уақыты (csdo:EventDateTime)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өңдеуді аяқтау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уақытының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қатысушының ақпараттық жүйесі алған электрондық құжатты (мәліметтерді) өңдеу нәтижесінің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xml:space="preserve">
Электрондық құжаттар мен мәліметтерді өңдеу нәтижелері сыныптауышына сәйкес кодтың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 нәтижесінің еркін нысандағы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53" w:id="321"/>
    <w:p>
      <w:pPr>
        <w:spacing w:after="0"/>
        <w:ind w:left="0"/>
        <w:jc w:val="both"/>
      </w:pPr>
      <w:r>
        <w:rPr>
          <w:rFonts w:ascii="Times New Roman"/>
          <w:b w:val="false"/>
          <w:i w:val="false"/>
          <w:color w:val="000000"/>
          <w:sz w:val="28"/>
        </w:rPr>
        <w:t>
      13. "Жалпы ресурсты жаңартып отырудың жай-күйі" (R.007) электрондық құжат (мәліметтер) құрылымының сипаттамасы 5-кестеде берілген.</w:t>
      </w:r>
    </w:p>
    <w:bookmarkEnd w:id="321"/>
    <w:bookmarkStart w:name="z354" w:id="322"/>
    <w:p>
      <w:pPr>
        <w:spacing w:after="0"/>
        <w:ind w:left="0"/>
        <w:jc w:val="both"/>
      </w:pPr>
      <w:r>
        <w:rPr>
          <w:rFonts w:ascii="Times New Roman"/>
          <w:b w:val="false"/>
          <w:i w:val="false"/>
          <w:color w:val="000000"/>
          <w:sz w:val="28"/>
        </w:rPr>
        <w:t>
      5-кесте</w:t>
      </w:r>
    </w:p>
    <w:bookmarkEnd w:id="322"/>
    <w:bookmarkStart w:name="z355" w:id="323"/>
    <w:p>
      <w:pPr>
        <w:spacing w:after="0"/>
        <w:ind w:left="0"/>
        <w:jc w:val="left"/>
      </w:pPr>
      <w:r>
        <w:rPr>
          <w:rFonts w:ascii="Times New Roman"/>
          <w:b/>
          <w:i w:val="false"/>
          <w:color w:val="000000"/>
        </w:rPr>
        <w:t xml:space="preserve"> "Жалпы ресурсты жаңартып отырудың жай-күйі" электрондық құжат (мәліметтер) құрылымының сипаттамасы (R.007)</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жаңартып отырудың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өзекті етуге арналған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ресурстың жаңарту күні мен уақытына сұрау салу және осы сұрау салуға жауап беру үшін, сондай-ақ ортақ ресурстан өзекті немесе толық (өзгертілген, жаңартылған) мәліметтерге сұрау салу үшін пайдаланылады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both"/>
      </w:pPr>
      <w:r>
        <w:rPr>
          <w:rFonts w:ascii="Times New Roman"/>
          <w:b w:val="false"/>
          <w:i w:val="false"/>
          <w:color w:val="000000"/>
          <w:sz w:val="28"/>
        </w:rPr>
        <w:t>
      Электрондық құжат (мәліметтер) құрылымының аттар кеңістігіндегі "Y.Y.Y" символдар Еуразиялық экономикалық комиссия Алқасының 2016 жылғы 25 қазандағы № 126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w:t>
      </w:r>
    </w:p>
    <w:bookmarkStart w:name="z356" w:id="324"/>
    <w:p>
      <w:pPr>
        <w:spacing w:after="0"/>
        <w:ind w:left="0"/>
        <w:jc w:val="both"/>
      </w:pPr>
      <w:r>
        <w:rPr>
          <w:rFonts w:ascii="Times New Roman"/>
          <w:b w:val="false"/>
          <w:i w:val="false"/>
          <w:color w:val="000000"/>
          <w:sz w:val="28"/>
        </w:rPr>
        <w:t>
      14. Аттардың импортталатын кеңістіктері 6-кестеде берілген.</w:t>
      </w:r>
    </w:p>
    <w:bookmarkEnd w:id="324"/>
    <w:bookmarkStart w:name="z357" w:id="325"/>
    <w:p>
      <w:pPr>
        <w:spacing w:after="0"/>
        <w:ind w:left="0"/>
        <w:jc w:val="both"/>
      </w:pPr>
      <w:r>
        <w:rPr>
          <w:rFonts w:ascii="Times New Roman"/>
          <w:b w:val="false"/>
          <w:i w:val="false"/>
          <w:color w:val="000000"/>
          <w:sz w:val="28"/>
        </w:rPr>
        <w:t>
      6-кесте</w:t>
      </w:r>
    </w:p>
    <w:bookmarkEnd w:id="325"/>
    <w:bookmarkStart w:name="z358" w:id="326"/>
    <w:p>
      <w:pPr>
        <w:spacing w:after="0"/>
        <w:ind w:left="0"/>
        <w:jc w:val="left"/>
      </w:pPr>
      <w:r>
        <w:rPr>
          <w:rFonts w:ascii="Times New Roman"/>
          <w:b/>
          <w:i w:val="false"/>
          <w:color w:val="000000"/>
        </w:rPr>
        <w:t xml:space="preserve"> Аттардың импортталатын кеңістіктері</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символдары Еуразиялық экономикалық комиссия Алқасының 2016 жылғы 25 қазандағы № 126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Start w:name="z359" w:id="327"/>
    <w:p>
      <w:pPr>
        <w:spacing w:after="0"/>
        <w:ind w:left="0"/>
        <w:jc w:val="both"/>
      </w:pPr>
      <w:r>
        <w:rPr>
          <w:rFonts w:ascii="Times New Roman"/>
          <w:b w:val="false"/>
          <w:i w:val="false"/>
          <w:color w:val="000000"/>
          <w:sz w:val="28"/>
        </w:rPr>
        <w:t>
      15. "Жалпы ресурсты жаңартып отырудың жай-күйі" электрондық құжат (мәліметтер) құрылымының сипаттамасы (R.007) 7-кестеде берілген.</w:t>
      </w:r>
    </w:p>
    <w:bookmarkEnd w:id="327"/>
    <w:bookmarkStart w:name="z360" w:id="328"/>
    <w:p>
      <w:pPr>
        <w:spacing w:after="0"/>
        <w:ind w:left="0"/>
        <w:jc w:val="both"/>
      </w:pPr>
      <w:r>
        <w:rPr>
          <w:rFonts w:ascii="Times New Roman"/>
          <w:b w:val="false"/>
          <w:i w:val="false"/>
          <w:color w:val="000000"/>
          <w:sz w:val="28"/>
        </w:rPr>
        <w:t>
      7-кесте</w:t>
      </w:r>
    </w:p>
    <w:bookmarkEnd w:id="328"/>
    <w:bookmarkStart w:name="z361" w:id="329"/>
    <w:p>
      <w:pPr>
        <w:spacing w:after="0"/>
        <w:ind w:left="0"/>
        <w:jc w:val="left"/>
      </w:pPr>
      <w:r>
        <w:rPr>
          <w:rFonts w:ascii="Times New Roman"/>
          <w:b/>
          <w:i w:val="false"/>
          <w:color w:val="000000"/>
        </w:rPr>
        <w:t xml:space="preserve"> "Жалпы ресурсты жаңартып отырудың жай-күйі" электрондық құжат (мәліметтер) құрылымының деректемелік құрамы (R.007)</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 .</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 (мәліметтер)  сәйкестендіргіш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 сәйкестендіргіші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ИСО 8601–2001 сәйкес күні мен уақытының белгісі bdt:DateTimeType (M.BDT.00006)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Жаңарту күні мен уақыты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(тізілімді, тізбені, деректер базасын) жаңарту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ИСО 8601–2001сәйкес күні мен уақытының белгісі bdt:DateTimeType (M.BDT.00006)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 (csdo: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ресурсқа (тізілімге, тізбеге, дерекқорға) мәліметтер ұсынған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анықтамалықтың(сыныптауыштың) сәйкестендіргіші (атрибут codeListId)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белгіленуі,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62" w:id="330"/>
    <w:p>
      <w:pPr>
        <w:spacing w:after="0"/>
        <w:ind w:left="0"/>
        <w:jc w:val="left"/>
      </w:pPr>
      <w:r>
        <w:rPr>
          <w:rFonts w:ascii="Times New Roman"/>
          <w:b/>
          <w:i w:val="false"/>
          <w:color w:val="000000"/>
        </w:rPr>
        <w:t xml:space="preserve"> 2. "Денсаулық сақтау" нысаналық саласындағы электрондық құжаттар мен мәліметтердің құрылымдары</w:t>
      </w:r>
    </w:p>
    <w:bookmarkEnd w:id="330"/>
    <w:bookmarkStart w:name="z363" w:id="331"/>
    <w:p>
      <w:pPr>
        <w:spacing w:after="0"/>
        <w:ind w:left="0"/>
        <w:jc w:val="both"/>
      </w:pPr>
      <w:r>
        <w:rPr>
          <w:rFonts w:ascii="Times New Roman"/>
          <w:b w:val="false"/>
          <w:i w:val="false"/>
          <w:color w:val="000000"/>
          <w:sz w:val="28"/>
        </w:rPr>
        <w:t>
      16. "Дәрілік заттардың қауіпсіздігі мен сапасын бақылауды мониторингтеу нәтижелері туралы мәліметтер" электрондық құжат (мәліметтер) құрылымының сипаттамасы (R.HC.MM.05.001) 8-кестеде берілген.</w:t>
      </w:r>
    </w:p>
    <w:bookmarkEnd w:id="331"/>
    <w:bookmarkStart w:name="z364" w:id="332"/>
    <w:p>
      <w:pPr>
        <w:spacing w:after="0"/>
        <w:ind w:left="0"/>
        <w:jc w:val="both"/>
      </w:pPr>
      <w:r>
        <w:rPr>
          <w:rFonts w:ascii="Times New Roman"/>
          <w:b w:val="false"/>
          <w:i w:val="false"/>
          <w:color w:val="000000"/>
          <w:sz w:val="28"/>
        </w:rPr>
        <w:t>
      8-кесте</w:t>
      </w:r>
    </w:p>
    <w:bookmarkEnd w:id="332"/>
    <w:bookmarkStart w:name="z365" w:id="333"/>
    <w:p>
      <w:pPr>
        <w:spacing w:after="0"/>
        <w:ind w:left="0"/>
        <w:jc w:val="left"/>
      </w:pPr>
      <w:r>
        <w:rPr>
          <w:rFonts w:ascii="Times New Roman"/>
          <w:b/>
          <w:i w:val="false"/>
          <w:color w:val="000000"/>
        </w:rPr>
        <w:t xml:space="preserve"> "Дәрілік заттардың қауіпсіздігі мен сапасын бақылауды мониторингтеу нәтижелері туралы мәліметтер" электрондық құжат (мәліметтер) құрылымының сипаттамасы (R.HC.MM.05.001)</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Рет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қауіпсіздігі мен сапасын бақылауды мониторингтеу нәтижелері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затқа қатысты қабылданған реттеу шаралары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EEC_R_HC_MM_06_MedicalProductRegistrationDetails_v1.0.0. xsd</w:t>
            </w:r>
          </w:p>
        </w:tc>
      </w:tr>
    </w:tbl>
    <w:bookmarkStart w:name="z366" w:id="334"/>
    <w:p>
      <w:pPr>
        <w:spacing w:after="0"/>
        <w:ind w:left="0"/>
        <w:jc w:val="both"/>
      </w:pPr>
      <w:r>
        <w:rPr>
          <w:rFonts w:ascii="Times New Roman"/>
          <w:b w:val="false"/>
          <w:i w:val="false"/>
          <w:color w:val="000000"/>
          <w:sz w:val="28"/>
        </w:rPr>
        <w:t>
      17. Аттардың импортталатын кеңістіктері 9-кестеде берілген.</w:t>
      </w:r>
    </w:p>
    <w:bookmarkEnd w:id="334"/>
    <w:bookmarkStart w:name="z367" w:id="335"/>
    <w:p>
      <w:pPr>
        <w:spacing w:after="0"/>
        <w:ind w:left="0"/>
        <w:jc w:val="both"/>
      </w:pPr>
      <w:r>
        <w:rPr>
          <w:rFonts w:ascii="Times New Roman"/>
          <w:b w:val="false"/>
          <w:i w:val="false"/>
          <w:color w:val="000000"/>
          <w:sz w:val="28"/>
        </w:rPr>
        <w:t>
      9-кесте</w:t>
      </w:r>
    </w:p>
    <w:bookmarkEnd w:id="335"/>
    <w:bookmarkStart w:name="z368" w:id="336"/>
    <w:p>
      <w:pPr>
        <w:spacing w:after="0"/>
        <w:ind w:left="0"/>
        <w:jc w:val="left"/>
      </w:pPr>
      <w:r>
        <w:rPr>
          <w:rFonts w:ascii="Times New Roman"/>
          <w:b/>
          <w:i w:val="false"/>
          <w:color w:val="000000"/>
        </w:rPr>
        <w:t xml:space="preserve"> Аттардың импортталатын кеңістіктері</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символдары Еуразиялық экономикалық комиссия Алқасының 2016 жылғы 25 қазандағы № 126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және нысаналық сала деректерінің нөміріне сәйкес келеді.</w:t>
      </w:r>
    </w:p>
    <w:bookmarkStart w:name="z369" w:id="337"/>
    <w:p>
      <w:pPr>
        <w:spacing w:after="0"/>
        <w:ind w:left="0"/>
        <w:jc w:val="both"/>
      </w:pPr>
      <w:r>
        <w:rPr>
          <w:rFonts w:ascii="Times New Roman"/>
          <w:b w:val="false"/>
          <w:i w:val="false"/>
          <w:color w:val="000000"/>
          <w:sz w:val="28"/>
        </w:rPr>
        <w:t>
      18. "Дәрілік заттардың қауіпсіздігі мен сапасын бақылауды мониторингтеу нәтижелері туралы мәліметтер" электрондық құжат (мәліметтер) құрылымының сипаттамасы (R.HC.MM.05.001) 10-кестеде берілген.</w:t>
      </w:r>
    </w:p>
    <w:bookmarkEnd w:id="337"/>
    <w:bookmarkStart w:name="z370" w:id="338"/>
    <w:p>
      <w:pPr>
        <w:spacing w:after="0"/>
        <w:ind w:left="0"/>
        <w:jc w:val="both"/>
      </w:pPr>
      <w:r>
        <w:rPr>
          <w:rFonts w:ascii="Times New Roman"/>
          <w:b w:val="false"/>
          <w:i w:val="false"/>
          <w:color w:val="000000"/>
          <w:sz w:val="28"/>
        </w:rPr>
        <w:t>
      10-кесте</w:t>
      </w:r>
    </w:p>
    <w:bookmarkEnd w:id="338"/>
    <w:bookmarkStart w:name="z371" w:id="339"/>
    <w:p>
      <w:pPr>
        <w:spacing w:after="0"/>
        <w:ind w:left="0"/>
        <w:jc w:val="left"/>
      </w:pPr>
      <w:r>
        <w:rPr>
          <w:rFonts w:ascii="Times New Roman"/>
          <w:b/>
          <w:i w:val="false"/>
          <w:color w:val="000000"/>
        </w:rPr>
        <w:t xml:space="preserve"> "Дәрілік заттардың қауіпсіздігі мен сапасын бақылауды мониторингтеу нәтижелері туралы мәліметтер" электрондық құжат (мәліметтер) құрылымының деректемелік құрамы (R.HC.MM.05.001)</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 (мәліметтер) тақырыбы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 (мәліметтер) коды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құрылымының тізілімдемесіне сәйкес электрондық құжаттың (мәліметтердің)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тізілімдемесіне сәйкес кодтың мәні .</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  сәйкестендіргіші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Бастапқы электрондық құжаттың (мәліметтерді) сәйкестендіргіші (csdo:EDocRefId)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электрондық құжат (мәліметтер) жауап ретінде жасалған электрондық құжаттың (мәліметтерді) сәйкестендіргіші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Электрондық құжаттың (мәліметтердің) күні мен уақыты (csdo:EDocDateTime)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және уақыты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уақытының белгісі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Реттеу шарасы туралы мәліметтер (hccdo:MedicalProductDetails)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қатысты реттеу қабылданған реттеу шарасы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hccdo:‌Regulatory‌Measures‌Details‌Type (M.HC.CDT.00068)</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2.1. Елдің коды</w:t>
            </w:r>
          </w:p>
          <w:p>
            <w:pPr>
              <w:spacing w:after="20"/>
              <w:ind w:left="20"/>
              <w:jc w:val="both"/>
            </w:pPr>
            <w:r>
              <w:rPr>
                <w:rFonts w:ascii="Times New Roman"/>
                <w:b w:val="false"/>
                <w:i w:val="false"/>
                <w:color w:val="000000"/>
                <w:sz w:val="20"/>
              </w:rPr>
              <w:t>(csdo:‌Unified‌Country‌Code)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берген елдің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w:t>
            </w:r>
          </w:p>
          <w:p>
            <w:pPr>
              <w:spacing w:after="20"/>
              <w:ind w:left="20"/>
              <w:jc w:val="both"/>
            </w:pPr>
            <w:r>
              <w:rPr>
                <w:rFonts w:ascii="Times New Roman"/>
                <w:b w:val="false"/>
                <w:i w:val="false"/>
                <w:color w:val="000000"/>
                <w:sz w:val="20"/>
              </w:rPr>
              <w:t>(атрибут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Мониторинг пен сапасын бақылау нәтижелері бойынша шешім түрінің коды (hcsdo:‌Drug‌Monitoring‌Decision‌Code)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мониторингі мен сапасын бақылау нәтижелері бойынша шешім түрінің коды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M.HC.SDE.00189</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hcsdo:‌Drug‌Monitoring‌Decision‌Code‌Type (M.HC.SDT.00039)</w:t>
            </w:r>
          </w:p>
          <w:p>
            <w:pPr>
              <w:spacing w:after="20"/>
              <w:ind w:left="20"/>
              <w:jc w:val="both"/>
            </w:pPr>
            <w:r>
              <w:rPr>
                <w:rFonts w:ascii="Times New Roman"/>
                <w:b w:val="false"/>
                <w:i w:val="false"/>
                <w:color w:val="000000"/>
                <w:sz w:val="20"/>
              </w:rPr>
              <w:t>"Медициналық өнімнің қауіпсіздігі мен сапасын бақылауды  мониторингтеу нәтижелері бойынша шешім түрлерін  сыныптауыш " сыныптауышындағы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2.3. Мониторинг пен сапасын бақылау нәтижелері бойынша шешім түрінің атауы</w:t>
            </w:r>
          </w:p>
          <w:p>
            <w:pPr>
              <w:spacing w:after="20"/>
              <w:ind w:left="20"/>
              <w:jc w:val="both"/>
            </w:pPr>
            <w:r>
              <w:rPr>
                <w:rFonts w:ascii="Times New Roman"/>
                <w:b w:val="false"/>
                <w:i w:val="false"/>
                <w:color w:val="000000"/>
                <w:sz w:val="20"/>
              </w:rPr>
              <w:t>(hcsdo:‌Drug‌Monitoring‌Decision‌Name)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 мониторингі мен сапасын бақылау нәтижелері бойынша шешім түрінің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2.4. Шешім туралы мәліметтер (hccdo:‌Monitoring‌Decision‌Details)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куәліктерінің қолданысын тоқтата тұру, мүше мемлекеттердің аумақтарында дәрілік препараттарды нарықтан кері қайтарып алу немесе медициналық қолдануға тыйым салу туралы шешім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hccdo:‌Monitoring‌Decision‌Details‌Type (M.HC.CDT.00458)</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2.4.1. Ресми құжат</w:t>
            </w:r>
          </w:p>
          <w:p>
            <w:pPr>
              <w:spacing w:after="20"/>
              <w:ind w:left="20"/>
              <w:jc w:val="both"/>
            </w:pPr>
            <w:r>
              <w:rPr>
                <w:rFonts w:ascii="Times New Roman"/>
                <w:b w:val="false"/>
                <w:i w:val="false"/>
                <w:color w:val="000000"/>
                <w:sz w:val="20"/>
              </w:rPr>
              <w:t>(hccdo:‌Official‌Doc‌Details)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куәліктерінің қолданысын тоқтата тұру, мүше мемлекеттердің аумақтарында дәрілік препараттарды нарықтан кері қайтарып алу немесе медициналық қолдануға тыйым салу туралы шешім құжаты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hccdo:‌Official‌Doc‌Details‌Type (M.HC.CDT.00006)</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*.1. Құжаттың нөмірі</w:t>
            </w:r>
          </w:p>
          <w:p>
            <w:pPr>
              <w:spacing w:after="20"/>
              <w:ind w:left="20"/>
              <w:jc w:val="both"/>
            </w:pPr>
            <w:r>
              <w:rPr>
                <w:rFonts w:ascii="Times New Roman"/>
                <w:b w:val="false"/>
                <w:i w:val="false"/>
                <w:color w:val="000000"/>
                <w:sz w:val="20"/>
              </w:rPr>
              <w:t>(csdo:‌Doc‌Id)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берілетін цифрлық немесе әріптік-цифрлық белгілеу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(csdo:‌Doc‌Name)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күні</w:t>
            </w:r>
          </w:p>
          <w:p>
            <w:pPr>
              <w:spacing w:after="20"/>
              <w:ind w:left="20"/>
              <w:jc w:val="both"/>
            </w:pPr>
            <w:r>
              <w:rPr>
                <w:rFonts w:ascii="Times New Roman"/>
                <w:b w:val="false"/>
                <w:i w:val="false"/>
                <w:color w:val="000000"/>
                <w:sz w:val="20"/>
              </w:rPr>
              <w:t>(csdo:‌Doc‌Creation‌Date)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оған қол қойылған, бекітілген немесе тіркелген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МЕМСТ ИСО 8601–2001 сәйкес күнді белгілеу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 күшінде болатын мерзімнің аяқталу күні (csdo:‌Doc‌Validity‌Date)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күшінде болатын мерзімнің аяқталу күні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МЕМСТ ИСО 8601–2001 сәйкес күнді белгілеу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*.5. Мүше мемлекеттің уәкілетті органының сәйкестендіргіші</w:t>
            </w:r>
          </w:p>
          <w:p>
            <w:pPr>
              <w:spacing w:after="20"/>
              <w:ind w:left="20"/>
              <w:jc w:val="both"/>
            </w:pPr>
            <w:r>
              <w:rPr>
                <w:rFonts w:ascii="Times New Roman"/>
                <w:b w:val="false"/>
                <w:i w:val="false"/>
                <w:color w:val="000000"/>
                <w:sz w:val="20"/>
              </w:rPr>
              <w:t>(csdo:‌Authority‌Id)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уәкілетті органды сәйкестендіргіш</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Мүше мемлекеттің уәкілетті органының атауы </w:t>
            </w:r>
          </w:p>
          <w:p>
            <w:pPr>
              <w:spacing w:after="20"/>
              <w:ind w:left="20"/>
              <w:jc w:val="both"/>
            </w:pPr>
            <w:r>
              <w:rPr>
                <w:rFonts w:ascii="Times New Roman"/>
                <w:b w:val="false"/>
                <w:i w:val="false"/>
                <w:color w:val="000000"/>
                <w:sz w:val="20"/>
              </w:rPr>
              <w:t>(csdo:‌Authority‌Name)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берген уәкілетті органның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*.7. Бинарлық форматтағы құжат</w:t>
            </w:r>
          </w:p>
          <w:p>
            <w:pPr>
              <w:spacing w:after="20"/>
              <w:ind w:left="20"/>
              <w:jc w:val="both"/>
            </w:pPr>
            <w:r>
              <w:rPr>
                <w:rFonts w:ascii="Times New Roman"/>
                <w:b w:val="false"/>
                <w:i w:val="false"/>
                <w:color w:val="000000"/>
                <w:sz w:val="20"/>
              </w:rPr>
              <w:t>(csdo:‌Doc‌Binary‌Text)</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нысанындағы құжат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bdt:‌Binary‌Text‌Type (M.BDT.00001)</w:t>
            </w:r>
          </w:p>
          <w:p>
            <w:pPr>
              <w:spacing w:after="20"/>
              <w:ind w:left="20"/>
              <w:jc w:val="both"/>
            </w:pPr>
            <w:r>
              <w:rPr>
                <w:rFonts w:ascii="Times New Roman"/>
                <w:b w:val="false"/>
                <w:i w:val="false"/>
                <w:color w:val="000000"/>
                <w:sz w:val="20"/>
              </w:rPr>
              <w:t>Қосарлы октеттердің (байттардың) түпкі дәйектілігі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2.4.2. Сипаттамасы</w:t>
            </w:r>
          </w:p>
          <w:p>
            <w:pPr>
              <w:spacing w:after="20"/>
              <w:ind w:left="20"/>
              <w:jc w:val="both"/>
            </w:pPr>
            <w:r>
              <w:rPr>
                <w:rFonts w:ascii="Times New Roman"/>
                <w:b w:val="false"/>
                <w:i w:val="false"/>
                <w:color w:val="000000"/>
                <w:sz w:val="20"/>
              </w:rPr>
              <w:t>(csdo:‌Description‌Text)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куәлігініңқолданысын тоқтата тұру, қайтарып алу немесе медициналық қолдануға тыйым салу себептерінің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2.5. Өзіне қатысты ден қою шарасы қабылданған дәрілік зат туралы мәліметтер</w:t>
            </w:r>
          </w:p>
          <w:p>
            <w:pPr>
              <w:spacing w:after="20"/>
              <w:ind w:left="20"/>
              <w:jc w:val="both"/>
            </w:pPr>
            <w:r>
              <w:rPr>
                <w:rFonts w:ascii="Times New Roman"/>
                <w:b w:val="false"/>
                <w:i w:val="false"/>
                <w:color w:val="000000"/>
                <w:sz w:val="20"/>
              </w:rPr>
              <w:t>(hccdo:‌Banned‌Details)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қатысты ден қою шарасы қабылданған дәрілік зат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hccdo:‌Banned‌Details‌Type (M.HC.CDT.00035)</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2.5.1. Дәрілік препараттың саудадағы атауы</w:t>
            </w:r>
          </w:p>
          <w:p>
            <w:pPr>
              <w:spacing w:after="20"/>
              <w:ind w:left="20"/>
              <w:jc w:val="both"/>
            </w:pPr>
            <w:r>
              <w:rPr>
                <w:rFonts w:ascii="Times New Roman"/>
                <w:b w:val="false"/>
                <w:i w:val="false"/>
                <w:color w:val="000000"/>
                <w:sz w:val="20"/>
              </w:rPr>
              <w:t>(hcsdo:‌Drug‌Trade‌Name)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мемлекеттердің аумақтарында тіркеу куәліктерінің қолданысы тоқтатыла тұрған, нарықтан кері қайтарып алынған немесе медициналық қолдануға тыйым салынған дәрілік препараттың саудадағы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2.5.2. Тіркеу куәлігінің нөмірі</w:t>
            </w:r>
          </w:p>
          <w:p>
            <w:pPr>
              <w:spacing w:after="20"/>
              <w:ind w:left="20"/>
              <w:jc w:val="both"/>
            </w:pPr>
            <w:r>
              <w:rPr>
                <w:rFonts w:ascii="Times New Roman"/>
                <w:b w:val="false"/>
                <w:i w:val="false"/>
                <w:color w:val="000000"/>
                <w:sz w:val="20"/>
              </w:rPr>
              <w:t>(hcsdo:‌Registration‌Certificate‌Id)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 шеңберінде тіркелген дәрілік препараттың тіркеу куәлігінің нөмірі немесе Дәрілік заттар айналысының бірыңғай қағидаттары мен қағидалары туралы келісім күшіне енгенге дейін тіркелген дәрілік препараттің тіркеу куәлігінің нөмірі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hcsdo:‌Registration‌Certificate‌Id‌Type (M.HC.SDT.00040)</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2.5.3. Құжаттың күні</w:t>
            </w:r>
          </w:p>
          <w:p>
            <w:pPr>
              <w:spacing w:after="20"/>
              <w:ind w:left="20"/>
              <w:jc w:val="both"/>
            </w:pPr>
            <w:r>
              <w:rPr>
                <w:rFonts w:ascii="Times New Roman"/>
                <w:b w:val="false"/>
                <w:i w:val="false"/>
                <w:color w:val="000000"/>
                <w:sz w:val="20"/>
              </w:rPr>
              <w:t>(csdo:‌Doc‌Creation‌Date)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мемлекеттердің аумақтарында тіркеу куәліктері тоқтатыла тұрған, нарықтан кері қайтарылған немесе медициналық қолдануға тыйым салынған медициналық препараттың тіркелген күні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МЕМСТ ИСО 8601–2001 сәйкес күнді белгілеу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2.5.4. Дәрілік нысан туралы мәліметтер </w:t>
            </w:r>
          </w:p>
          <w:p>
            <w:pPr>
              <w:spacing w:after="20"/>
              <w:ind w:left="20"/>
              <w:jc w:val="both"/>
            </w:pPr>
            <w:r>
              <w:rPr>
                <w:rFonts w:ascii="Times New Roman"/>
                <w:b w:val="false"/>
                <w:i w:val="false"/>
                <w:color w:val="000000"/>
                <w:sz w:val="20"/>
              </w:rPr>
              <w:t>(hccdo:‌Dosage‌Form‌Details)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hccdo:‌Dosage‌Form‌Details‌Type (M.HC.CDT.00598)</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нысан коды (hcsdo:‌Dosage‌Form‌Code)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дәрлік нысанның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hcsdo:‌Dosage‌Form‌Code‌Type (M.HC.SDT.00051)</w:t>
            </w:r>
          </w:p>
          <w:p>
            <w:pPr>
              <w:spacing w:after="20"/>
              <w:ind w:left="20"/>
              <w:jc w:val="both"/>
            </w:pPr>
            <w:r>
              <w:rPr>
                <w:rFonts w:ascii="Times New Roman"/>
                <w:b w:val="false"/>
                <w:i w:val="false"/>
                <w:color w:val="000000"/>
                <w:sz w:val="20"/>
              </w:rPr>
              <w:t>"Дәрілік нысандар номенклатурасы" сыныптауышындағы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нысанның атауы (hcsdo:‌Dosage‌Form‌Name)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нысанның атауы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Дәрілік нысанның шығарылу нысаны туралы мәліметтер</w:t>
            </w:r>
          </w:p>
          <w:p>
            <w:pPr>
              <w:spacing w:after="20"/>
              <w:ind w:left="20"/>
              <w:jc w:val="both"/>
            </w:pPr>
            <w:r>
              <w:rPr>
                <w:rFonts w:ascii="Times New Roman"/>
                <w:b w:val="false"/>
                <w:i w:val="false"/>
                <w:color w:val="000000"/>
                <w:sz w:val="20"/>
              </w:rPr>
              <w:t>(hccdo:‌Package‌Form‌Details)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мемлекеттердің аумақтарында тіркеу куәліктері тоқтатылған, нарықтан кері қайтарылған немесе медициналық қолдануға тыйым салынған дәрілік нысанның шығарылу нысаны туралы мәліметтер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hccdo:‌Package‌Form‌Details‌Type (M.HC.CDT.00359)</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заттың қапталған бірлігі туралы мәліметтер</w:t>
            </w:r>
          </w:p>
          <w:p>
            <w:pPr>
              <w:spacing w:after="20"/>
              <w:ind w:left="20"/>
              <w:jc w:val="both"/>
            </w:pPr>
            <w:r>
              <w:rPr>
                <w:rFonts w:ascii="Times New Roman"/>
                <w:b w:val="false"/>
                <w:i w:val="false"/>
                <w:color w:val="000000"/>
                <w:sz w:val="20"/>
              </w:rPr>
              <w:t>(hccdo:‌Package‌Details)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қапталған бірлігі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hccdo:‌Package‌Details‌Type (M.HC.CDT.00224)</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Дәрілік нысанның (hcsdo:‌Dosage‌Form‌Code)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нысанның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hcsdo:‌Dosage‌Form‌Code‌Type (M.HC.SDT.00051)</w:t>
            </w:r>
          </w:p>
          <w:p>
            <w:pPr>
              <w:spacing w:after="20"/>
              <w:ind w:left="20"/>
              <w:jc w:val="both"/>
            </w:pPr>
            <w:r>
              <w:rPr>
                <w:rFonts w:ascii="Times New Roman"/>
                <w:b w:val="false"/>
                <w:i w:val="false"/>
                <w:color w:val="000000"/>
                <w:sz w:val="20"/>
              </w:rPr>
              <w:t>"Дәрілік нысандар номенклатурасы" сыныптауышындағы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Дәрілік нысанның атауы </w:t>
            </w:r>
          </w:p>
          <w:p>
            <w:pPr>
              <w:spacing w:after="20"/>
              <w:ind w:left="20"/>
              <w:jc w:val="both"/>
            </w:pPr>
            <w:r>
              <w:rPr>
                <w:rFonts w:ascii="Times New Roman"/>
                <w:b w:val="false"/>
                <w:i w:val="false"/>
                <w:color w:val="000000"/>
                <w:sz w:val="20"/>
              </w:rPr>
              <w:t>(hcsdo:‌Dosage‌Form‌Name)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нысанның атауы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Дәрілік нысанның қосымша белгілері (hccdo:‌Dosage‌Form‌Additional‌Features‌Details)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нысанның қосымша белгілері туралы мәліметтер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M.HC.CDE.00325</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hccdo:‌Dosage‌Form‌Additional‌Features‌Details‌Type (M.HC.CDT.00587)</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*.1.3.1. Дозалану белгісі </w:t>
            </w:r>
          </w:p>
          <w:p>
            <w:pPr>
              <w:spacing w:after="20"/>
              <w:ind w:left="20"/>
              <w:jc w:val="both"/>
            </w:pPr>
            <w:r>
              <w:rPr>
                <w:rFonts w:ascii="Times New Roman"/>
                <w:b w:val="false"/>
                <w:i w:val="false"/>
                <w:color w:val="000000"/>
                <w:sz w:val="20"/>
              </w:rPr>
              <w:t>(hcsdo:‌Dosed‌Indicator)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дозалануын айқындайтын белгі:</w:t>
            </w:r>
          </w:p>
          <w:p>
            <w:pPr>
              <w:spacing w:after="20"/>
              <w:ind w:left="20"/>
              <w:jc w:val="both"/>
            </w:pPr>
            <w:r>
              <w:rPr>
                <w:rFonts w:ascii="Times New Roman"/>
                <w:b w:val="false"/>
                <w:i w:val="false"/>
                <w:color w:val="000000"/>
                <w:sz w:val="20"/>
              </w:rPr>
              <w:t>1 – дәрілік нысан дозаланған;</w:t>
            </w:r>
          </w:p>
          <w:p>
            <w:pPr>
              <w:spacing w:after="20"/>
              <w:ind w:left="20"/>
              <w:jc w:val="both"/>
            </w:pPr>
            <w:r>
              <w:rPr>
                <w:rFonts w:ascii="Times New Roman"/>
                <w:b w:val="false"/>
                <w:i w:val="false"/>
                <w:color w:val="000000"/>
                <w:sz w:val="20"/>
              </w:rPr>
              <w:t>0 – дәрілік нысан дозаланбаған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Екі мәннің бірі: "true" (шындық) немесе "false" (өтірік)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*.1.3.2. Балаларға қолданылу белгісі (hcsdo:‌Child‌Indicator)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балаларға қолданылуын айқындайтын белгі:</w:t>
            </w:r>
          </w:p>
          <w:p>
            <w:pPr>
              <w:spacing w:after="20"/>
              <w:ind w:left="20"/>
              <w:jc w:val="both"/>
            </w:pPr>
            <w:r>
              <w:rPr>
                <w:rFonts w:ascii="Times New Roman"/>
                <w:b w:val="false"/>
                <w:i w:val="false"/>
                <w:color w:val="000000"/>
                <w:sz w:val="20"/>
              </w:rPr>
              <w:t>1 – балаларға қолданылады;</w:t>
            </w:r>
          </w:p>
          <w:p>
            <w:pPr>
              <w:spacing w:after="20"/>
              <w:ind w:left="20"/>
              <w:jc w:val="both"/>
            </w:pPr>
            <w:r>
              <w:rPr>
                <w:rFonts w:ascii="Times New Roman"/>
                <w:b w:val="false"/>
                <w:i w:val="false"/>
                <w:color w:val="000000"/>
                <w:sz w:val="20"/>
              </w:rPr>
              <w:t>0 – балаларға қолданылмайды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Екі мәннің бірі: "true" (шындық) немесе "false" (өтірік)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Дәрілік препаратта қанттың болу белгісі (hcsdo:‌Sugar‌Indicator)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 қанттың бар екендігін айқындайтын белгі:</w:t>
            </w:r>
          </w:p>
          <w:p>
            <w:pPr>
              <w:spacing w:after="20"/>
              <w:ind w:left="20"/>
              <w:jc w:val="both"/>
            </w:pPr>
            <w:r>
              <w:rPr>
                <w:rFonts w:ascii="Times New Roman"/>
                <w:b w:val="false"/>
                <w:i w:val="false"/>
                <w:color w:val="000000"/>
                <w:sz w:val="20"/>
              </w:rPr>
              <w:t>1 – қант бар;</w:t>
            </w:r>
          </w:p>
          <w:p>
            <w:pPr>
              <w:spacing w:after="20"/>
              <w:ind w:left="20"/>
              <w:jc w:val="both"/>
            </w:pPr>
            <w:r>
              <w:rPr>
                <w:rFonts w:ascii="Times New Roman"/>
                <w:b w:val="false"/>
                <w:i w:val="false"/>
                <w:color w:val="000000"/>
                <w:sz w:val="20"/>
              </w:rPr>
              <w:t>0 – қант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Екі мәннің бірі: "true" (шындық) немесе "false" (өтірік)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*.1.3.4. Дәмдеуіш-хош иістендіргіш қоспаның сипаттамасы </w:t>
            </w:r>
          </w:p>
          <w:p>
            <w:pPr>
              <w:spacing w:after="20"/>
              <w:ind w:left="20"/>
              <w:jc w:val="both"/>
            </w:pPr>
            <w:r>
              <w:rPr>
                <w:rFonts w:ascii="Times New Roman"/>
                <w:b w:val="false"/>
                <w:i w:val="false"/>
                <w:color w:val="000000"/>
                <w:sz w:val="20"/>
              </w:rPr>
              <w:t>(hcsdo:‌Taste‌Aroma‌Additive‌Text)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Дәмдеуіш-хош иістендіргіш қоспаның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Дәрілік препараттың еру табиғаты</w:t>
            </w:r>
          </w:p>
          <w:p>
            <w:pPr>
              <w:spacing w:after="20"/>
              <w:ind w:left="20"/>
              <w:jc w:val="both"/>
            </w:pPr>
            <w:r>
              <w:rPr>
                <w:rFonts w:ascii="Times New Roman"/>
                <w:b w:val="false"/>
                <w:i w:val="false"/>
                <w:color w:val="000000"/>
                <w:sz w:val="20"/>
              </w:rPr>
              <w:t>(hcsdo:‌Solvent‌Text)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еру табиғатының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csdo:‌Text100‌Type (M.SDT.00070)</w:t>
            </w:r>
          </w:p>
          <w:p>
            <w:pPr>
              <w:spacing w:after="20"/>
              <w:ind w:left="20"/>
              <w:jc w:val="both"/>
            </w:pP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*.1.3.6. Өсімдікті ингредиенттің шикізаттық бөлігі</w:t>
            </w:r>
          </w:p>
          <w:p>
            <w:pPr>
              <w:spacing w:after="20"/>
              <w:ind w:left="20"/>
              <w:jc w:val="both"/>
            </w:pPr>
            <w:r>
              <w:rPr>
                <w:rFonts w:ascii="Times New Roman"/>
                <w:b w:val="false"/>
                <w:i w:val="false"/>
                <w:color w:val="000000"/>
                <w:sz w:val="20"/>
              </w:rPr>
              <w:t>(hcsdo:‌Raw‌Part‌Material‌Text)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өсімдікті ингредиенттің шикізаттық бөлігі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*.1.3.7.  Өсімдікті ингредиенттің шикізаттық бөлігінің ұсақталу дәрежесі </w:t>
            </w:r>
          </w:p>
          <w:p>
            <w:pPr>
              <w:spacing w:after="20"/>
              <w:ind w:left="20"/>
              <w:jc w:val="both"/>
            </w:pPr>
            <w:r>
              <w:rPr>
                <w:rFonts w:ascii="Times New Roman"/>
                <w:b w:val="false"/>
                <w:i w:val="false"/>
                <w:color w:val="000000"/>
                <w:sz w:val="20"/>
              </w:rPr>
              <w:t xml:space="preserve"> (hcsdo:‌Degree‌Refinement‌Raw‌Material‌Code)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өсімдікті ингредиенттің шикізаттық бөлігінің ұсақталу дәрежесінің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hcsdo:‌Degree‌Refinement‌Raw‌Material‌Code‌Type (M.HC.SDT.00226)</w:t>
            </w:r>
          </w:p>
          <w:p>
            <w:pPr>
              <w:spacing w:after="20"/>
              <w:ind w:left="20"/>
              <w:jc w:val="both"/>
            </w:pPr>
            <w:r>
              <w:rPr>
                <w:rFonts w:ascii="Times New Roman"/>
                <w:b w:val="false"/>
                <w:i w:val="false"/>
                <w:color w:val="000000"/>
                <w:sz w:val="20"/>
              </w:rPr>
              <w:t>Ықтимал мәндер:</w:t>
            </w:r>
          </w:p>
          <w:p>
            <w:pPr>
              <w:spacing w:after="20"/>
              <w:ind w:left="20"/>
              <w:jc w:val="both"/>
            </w:pPr>
            <w:r>
              <w:rPr>
                <w:rFonts w:ascii="Times New Roman"/>
                <w:b w:val="false"/>
                <w:i w:val="false"/>
                <w:color w:val="000000"/>
                <w:sz w:val="20"/>
              </w:rPr>
              <w:t>01 – тұтас;</w:t>
            </w:r>
          </w:p>
          <w:p>
            <w:pPr>
              <w:spacing w:after="20"/>
              <w:ind w:left="20"/>
              <w:jc w:val="both"/>
            </w:pPr>
            <w:r>
              <w:rPr>
                <w:rFonts w:ascii="Times New Roman"/>
                <w:b w:val="false"/>
                <w:i w:val="false"/>
                <w:color w:val="000000"/>
                <w:sz w:val="20"/>
              </w:rPr>
              <w:t>02 – ұсақталған;</w:t>
            </w:r>
          </w:p>
          <w:p>
            <w:pPr>
              <w:spacing w:after="20"/>
              <w:ind w:left="20"/>
              <w:jc w:val="both"/>
            </w:pPr>
            <w:r>
              <w:rPr>
                <w:rFonts w:ascii="Times New Roman"/>
                <w:b w:val="false"/>
                <w:i w:val="false"/>
                <w:color w:val="000000"/>
                <w:sz w:val="20"/>
              </w:rPr>
              <w:t>03 – ұнтақ;</w:t>
            </w:r>
          </w:p>
          <w:p>
            <w:pPr>
              <w:spacing w:after="20"/>
              <w:ind w:left="20"/>
              <w:jc w:val="both"/>
            </w:pPr>
            <w:r>
              <w:rPr>
                <w:rFonts w:ascii="Times New Roman"/>
                <w:b w:val="false"/>
                <w:i w:val="false"/>
                <w:color w:val="000000"/>
                <w:sz w:val="20"/>
              </w:rPr>
              <w:t>99 – басқа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Өсімдікті ингредиенттің шикізаттық бөлігінің ұсақталу дәрежесінің атауы (hcsdo:‌Degree‌Refinement‌Raw‌Material‌Name)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өсімдікті ингредиенттің шикізаттық бөлігінің ұсақталу дәрежесінің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Дәрілік препараттың дозасы туралы мәліметтер (hccdo:‌Drug‌Dosage‌Details)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дозасы туралы мәліметтер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hccdo:‌Drug‌Dosage‌Details‌Type (M.HC.CDT.00720)</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*.1.4.1. Дәрілік препарат құрамын көрсету бірлігі туралы мәліметтер</w:t>
            </w:r>
          </w:p>
          <w:p>
            <w:pPr>
              <w:spacing w:after="20"/>
              <w:ind w:left="20"/>
              <w:jc w:val="both"/>
            </w:pPr>
            <w:r>
              <w:rPr>
                <w:rFonts w:ascii="Times New Roman"/>
                <w:b w:val="false"/>
                <w:i w:val="false"/>
                <w:color w:val="000000"/>
                <w:sz w:val="20"/>
              </w:rPr>
              <w:t>(hccdo:‌Dosage‌Unit‌Details)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 көрсету бірлігі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hccdo:‌Dosage‌Unit‌Details‌Type (M.HC.CDT.00719)</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*.1.4.1.1. Дәрілік препарат құрамын беру бірлігі түрінің коды</w:t>
            </w:r>
          </w:p>
          <w:p>
            <w:pPr>
              <w:spacing w:after="20"/>
              <w:ind w:left="20"/>
              <w:jc w:val="both"/>
            </w:pPr>
            <w:r>
              <w:rPr>
                <w:rFonts w:ascii="Times New Roman"/>
                <w:b w:val="false"/>
                <w:i w:val="false"/>
                <w:color w:val="000000"/>
                <w:sz w:val="20"/>
              </w:rPr>
              <w:t>(hcsdo:‌Dosage‌Unit‌Kind‌Code)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 құрамын беру бірлігі түрінің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M.HC.SDE.00616</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hcsdo:‌Code2‌Type (M.HC.SDT.00488)</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*.1.4.1.2. Дәрілік препарат құрамын көрсету бірлігі түрінің атауы</w:t>
            </w:r>
          </w:p>
          <w:p>
            <w:pPr>
              <w:spacing w:after="20"/>
              <w:ind w:left="20"/>
              <w:jc w:val="both"/>
            </w:pPr>
            <w:r>
              <w:rPr>
                <w:rFonts w:ascii="Times New Roman"/>
                <w:b w:val="false"/>
                <w:i w:val="false"/>
                <w:color w:val="000000"/>
                <w:sz w:val="20"/>
              </w:rPr>
              <w:t>(hcsdo:‌Dosage‌Unit‌Kind‌Name)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 беру бірлігі түрінің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*.1.4.1.3.  Доза (концентрация) бірлігінің шамасы (hcsdo:‌Dosage‌Unit‌Measure)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(концентрация) бірлігінің шамасы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hcsdo:‌Dosage‌Unit‌Measure‌Type (M.HC.SDT.00719)</w:t>
            </w:r>
          </w:p>
          <w:p>
            <w:pPr>
              <w:spacing w:after="20"/>
              <w:ind w:left="20"/>
              <w:jc w:val="both"/>
            </w:pPr>
            <w:r>
              <w:rPr>
                <w:rFonts w:ascii="Times New Roman"/>
                <w:b w:val="false"/>
                <w:i w:val="false"/>
                <w:color w:val="000000"/>
                <w:sz w:val="20"/>
              </w:rPr>
              <w:t>Есептеудің ондық жүйесіндегі 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а) Доза мен концентрацияны өлшеу бірлігінің коды</w:t>
            </w:r>
          </w:p>
          <w:p>
            <w:pPr>
              <w:spacing w:after="20"/>
              <w:ind w:left="20"/>
              <w:jc w:val="both"/>
            </w:pPr>
            <w:r>
              <w:rPr>
                <w:rFonts w:ascii="Times New Roman"/>
                <w:b w:val="false"/>
                <w:i w:val="false"/>
                <w:color w:val="000000"/>
                <w:sz w:val="20"/>
              </w:rPr>
              <w:t>(атрибут Substance‌Measure‌Code)</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мен концентрацияны өлшеу бірлігінің кодпен белгіленуі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hcsdo:‌Substance‌Measure‌Code‌Type (M.HC.SDT.00217)</w:t>
            </w:r>
          </w:p>
          <w:p>
            <w:pPr>
              <w:spacing w:after="20"/>
              <w:ind w:left="20"/>
              <w:jc w:val="both"/>
            </w:pPr>
            <w:r>
              <w:rPr>
                <w:rFonts w:ascii="Times New Roman"/>
                <w:b w:val="false"/>
                <w:i w:val="false"/>
                <w:color w:val="000000"/>
                <w:sz w:val="20"/>
              </w:rPr>
              <w:t>"Дәрілік препараттардың құрамындағы белсенді заттардың дозасы мен концентрациясының өлшем бірлігінің  сыныптауышы" сыныптауышындағы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Доза мен концентрацияны өлшеу бірлігінің атауы (атрибут Substance‌Measure‌Name)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мен концентрацияны өлшеу бірлігінің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в) масштаб</w:t>
            </w:r>
          </w:p>
          <w:p>
            <w:pPr>
              <w:spacing w:after="20"/>
              <w:ind w:left="20"/>
              <w:jc w:val="both"/>
            </w:pPr>
            <w:r>
              <w:rPr>
                <w:rFonts w:ascii="Times New Roman"/>
                <w:b w:val="false"/>
                <w:i w:val="false"/>
                <w:color w:val="000000"/>
                <w:sz w:val="20"/>
              </w:rPr>
              <w:t>(атрибут Scale‌Number)</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 дәрежесінің көрсеткіші түрінде берілген шама масштабы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Есептеудің ондық жүйесіндегі сан.</w:t>
            </w:r>
          </w:p>
          <w:p>
            <w:pPr>
              <w:spacing w:after="20"/>
              <w:ind w:left="20"/>
              <w:jc w:val="both"/>
            </w:pPr>
            <w:r>
              <w:rPr>
                <w:rFonts w:ascii="Times New Roman"/>
                <w:b w:val="false"/>
                <w:i w:val="false"/>
                <w:color w:val="000000"/>
                <w:sz w:val="20"/>
              </w:rPr>
              <w:t>Цифр-ң ең көп саны: 2.</w:t>
            </w:r>
          </w:p>
          <w:p>
            <w:pPr>
              <w:spacing w:after="20"/>
              <w:ind w:left="20"/>
              <w:jc w:val="both"/>
            </w:pPr>
            <w:r>
              <w:rPr>
                <w:rFonts w:ascii="Times New Roman"/>
                <w:b w:val="false"/>
                <w:i w:val="false"/>
                <w:color w:val="000000"/>
                <w:sz w:val="20"/>
              </w:rPr>
              <w:t>Бөлшек цифр-ң ең көп саны: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*.1.4.2. Дәрілік препарат құрамына кіретін ингредиент туралы мәліметтер</w:t>
            </w:r>
          </w:p>
          <w:p>
            <w:pPr>
              <w:spacing w:after="20"/>
              <w:ind w:left="20"/>
              <w:jc w:val="both"/>
            </w:pPr>
            <w:r>
              <w:rPr>
                <w:rFonts w:ascii="Times New Roman"/>
                <w:b w:val="false"/>
                <w:i w:val="false"/>
                <w:color w:val="000000"/>
                <w:sz w:val="20"/>
              </w:rPr>
              <w:t>(hccdo:‌Substance‌Details)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құрамына кіретін ингредиент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hccdo:‌Substance‌Details‌Type (M.HC.CDT.00243)</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*.1.4.2.1. Дәрілік препарат құрамындағы субстанция (зат, материал) функциясының коды</w:t>
            </w:r>
          </w:p>
          <w:p>
            <w:pPr>
              <w:spacing w:after="20"/>
              <w:ind w:left="20"/>
              <w:jc w:val="both"/>
            </w:pPr>
            <w:r>
              <w:rPr>
                <w:rFonts w:ascii="Times New Roman"/>
                <w:b w:val="false"/>
                <w:i w:val="false"/>
                <w:color w:val="000000"/>
                <w:sz w:val="20"/>
              </w:rPr>
              <w:t>(hcsdo:‌Drug‌Substance‌Role‌Code)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 құрамындағы субстанция (зат, материал) функциясының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M.HC.SDE.00437</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hcsdo:‌Drug‌Substance‌Role‌Code‌Type (M.HC.SDT.00182)</w:t>
            </w:r>
          </w:p>
          <w:p>
            <w:pPr>
              <w:spacing w:after="20"/>
              <w:ind w:left="20"/>
              <w:jc w:val="both"/>
            </w:pPr>
            <w:r>
              <w:rPr>
                <w:rFonts w:ascii="Times New Roman"/>
                <w:b w:val="false"/>
                <w:i w:val="false"/>
                <w:color w:val="000000"/>
                <w:sz w:val="20"/>
              </w:rPr>
              <w:t>Ықтимал мәндер:</w:t>
            </w:r>
          </w:p>
          <w:p>
            <w:pPr>
              <w:spacing w:after="20"/>
              <w:ind w:left="20"/>
              <w:jc w:val="both"/>
            </w:pPr>
            <w:r>
              <w:rPr>
                <w:rFonts w:ascii="Times New Roman"/>
                <w:b w:val="false"/>
                <w:i w:val="false"/>
                <w:color w:val="000000"/>
                <w:sz w:val="20"/>
              </w:rPr>
              <w:t>01 – әсер етуші зат;</w:t>
            </w:r>
          </w:p>
          <w:p>
            <w:pPr>
              <w:spacing w:after="20"/>
              <w:ind w:left="20"/>
              <w:jc w:val="both"/>
            </w:pPr>
            <w:r>
              <w:rPr>
                <w:rFonts w:ascii="Times New Roman"/>
                <w:b w:val="false"/>
                <w:i w:val="false"/>
                <w:color w:val="000000"/>
                <w:sz w:val="20"/>
              </w:rPr>
              <w:t>02 – қосымша зат;</w:t>
            </w:r>
          </w:p>
          <w:p>
            <w:pPr>
              <w:spacing w:after="20"/>
              <w:ind w:left="20"/>
              <w:jc w:val="both"/>
            </w:pPr>
            <w:r>
              <w:rPr>
                <w:rFonts w:ascii="Times New Roman"/>
                <w:b w:val="false"/>
                <w:i w:val="false"/>
                <w:color w:val="000000"/>
                <w:sz w:val="20"/>
              </w:rPr>
              <w:t>03 – реагент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*.1.4.2.2. Дәрілік препарат құрамындағы субстанция (зат, материал) функциясының атауы</w:t>
            </w:r>
          </w:p>
          <w:p>
            <w:pPr>
              <w:spacing w:after="20"/>
              <w:ind w:left="20"/>
              <w:jc w:val="both"/>
            </w:pPr>
            <w:r>
              <w:rPr>
                <w:rFonts w:ascii="Times New Roman"/>
                <w:b w:val="false"/>
                <w:i w:val="false"/>
                <w:color w:val="000000"/>
                <w:sz w:val="20"/>
              </w:rPr>
              <w:t>(hcsdo:‌Drug‌Substance‌Role‌Name)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құрамындағы субстанция (зат, материал) функциясының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*.1.4.2.3. Дәрілік препарат құрамындағы белсенді фармацевтикалық субстанция туралы мәліметтер</w:t>
            </w:r>
          </w:p>
          <w:p>
            <w:pPr>
              <w:spacing w:after="20"/>
              <w:ind w:left="20"/>
              <w:jc w:val="both"/>
            </w:pPr>
            <w:r>
              <w:rPr>
                <w:rFonts w:ascii="Times New Roman"/>
                <w:b w:val="false"/>
                <w:i w:val="false"/>
                <w:color w:val="000000"/>
                <w:sz w:val="20"/>
              </w:rPr>
              <w:t>(hccdo:‌Active‌Substance‌Details)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құрамындағы белсенді фармацевтикалық субстанция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hccdo:‌Active‌Substance‌Details‌Type (M.HC.CDT.00730)</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*.1.4.2.3.1. Белсенді фармацевтикалық субстанцияның коды</w:t>
            </w:r>
          </w:p>
          <w:p>
            <w:pPr>
              <w:spacing w:after="20"/>
              <w:ind w:left="20"/>
              <w:jc w:val="both"/>
            </w:pPr>
            <w:r>
              <w:rPr>
                <w:rFonts w:ascii="Times New Roman"/>
                <w:b w:val="false"/>
                <w:i w:val="false"/>
                <w:color w:val="000000"/>
                <w:sz w:val="20"/>
              </w:rPr>
              <w:t>(hcsdo:‌Active‌Substance‌Code)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 фармацевтикалық субстанцияның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M.HC.SDE.00618</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hcsdo:‌Drug‌Code‌Type (M.HC.SDT.00211)</w:t>
            </w:r>
          </w:p>
          <w:p>
            <w:pPr>
              <w:spacing w:after="20"/>
              <w:ind w:left="20"/>
              <w:jc w:val="both"/>
            </w:pPr>
            <w:r>
              <w:rPr>
                <w:rFonts w:ascii="Times New Roman"/>
                <w:b w:val="false"/>
                <w:i w:val="false"/>
                <w:color w:val="000000"/>
                <w:sz w:val="20"/>
              </w:rPr>
              <w:t xml:space="preserve">"Халықаралық патенттелмеген дәрілік заттар атауларының анықтамалығы", "Дәрілік заттардың топтастырылған, жалпыға бірдей қабылданған және химиялық атауларының анықтамалығы", "Гомеопатиялық материал атауларының анықтамалығы" немесе "Дәрілік өсімдік шикізаты анықтамалығы" (өсімдік шикізаты үшін) анықтамалықтарына сәйкес толтырылады </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*.1.4.2.3.2. Белсенді фармацевтикалық субстанцияның атауы</w:t>
            </w:r>
          </w:p>
          <w:p>
            <w:pPr>
              <w:spacing w:after="20"/>
              <w:ind w:left="20"/>
              <w:jc w:val="both"/>
            </w:pPr>
            <w:r>
              <w:rPr>
                <w:rFonts w:ascii="Times New Roman"/>
                <w:b w:val="false"/>
                <w:i w:val="false"/>
                <w:color w:val="000000"/>
                <w:sz w:val="20"/>
              </w:rPr>
              <w:t>(hcsdo:‌Active‌Substance‌Name)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*.1.4.2.4. Дәрілік препарат құрамындағы қосымша зат туралы мәліметтер</w:t>
            </w:r>
          </w:p>
          <w:p>
            <w:pPr>
              <w:spacing w:after="20"/>
              <w:ind w:left="20"/>
              <w:jc w:val="both"/>
            </w:pPr>
            <w:r>
              <w:rPr>
                <w:rFonts w:ascii="Times New Roman"/>
                <w:b w:val="false"/>
                <w:i w:val="false"/>
                <w:color w:val="000000"/>
                <w:sz w:val="20"/>
              </w:rPr>
              <w:t>(hccdo:‌Auxiliary‌Substance‌Details)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құрамындағы қосымша зат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hccdo:‌Auxiliary‌Substance‌Details‌Type (M.HC.CDT.00731)</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*.1.4.2.4.1. Дәрілік препарат құрамына кіретін қосымша заттың коды</w:t>
            </w:r>
          </w:p>
          <w:p>
            <w:pPr>
              <w:spacing w:after="20"/>
              <w:ind w:left="20"/>
              <w:jc w:val="both"/>
            </w:pPr>
            <w:r>
              <w:rPr>
                <w:rFonts w:ascii="Times New Roman"/>
                <w:b w:val="false"/>
                <w:i w:val="false"/>
                <w:color w:val="000000"/>
                <w:sz w:val="20"/>
              </w:rPr>
              <w:t>(hcsdo:‌Auxiliary‌Substance‌Code)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 құрамына кіретін қосымша заттың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M.HC.SDE.00607</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hcsdo:‌Auxiliary‌Substance‌Code‌Type (M.HC.SDT.00014)</w:t>
            </w:r>
          </w:p>
          <w:p>
            <w:pPr>
              <w:spacing w:after="20"/>
              <w:ind w:left="20"/>
              <w:jc w:val="both"/>
            </w:pPr>
            <w:r>
              <w:rPr>
                <w:rFonts w:ascii="Times New Roman"/>
                <w:b w:val="false"/>
                <w:i w:val="false"/>
                <w:color w:val="000000"/>
                <w:sz w:val="20"/>
              </w:rPr>
              <w:t>"Дәрілік заттардың топтастырылған, жалпыға бірдей қабылданған және химиялық атауларының анықтамалығы" анықтамалығына немесе "Қосымша заттардың сыныптауышы" сыныптауышына сәйкес толтырылады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көрсетілген</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*.1.4.2.4.2. Дәрілік препарат құрамына кіретін қосымша заттың атауы</w:t>
            </w:r>
          </w:p>
          <w:p>
            <w:pPr>
              <w:spacing w:after="20"/>
              <w:ind w:left="20"/>
              <w:jc w:val="both"/>
            </w:pPr>
            <w:r>
              <w:rPr>
                <w:rFonts w:ascii="Times New Roman"/>
                <w:b w:val="false"/>
                <w:i w:val="false"/>
                <w:color w:val="000000"/>
                <w:sz w:val="20"/>
              </w:rPr>
              <w:t>(hcsdo:‌Auxiliary‌Substance‌Name)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құрамына кіретін қосымша заттың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*.1.4.2.4.3. Қосымша заттың функционалдық мәнінің коды</w:t>
            </w:r>
          </w:p>
          <w:p>
            <w:pPr>
              <w:spacing w:after="20"/>
              <w:ind w:left="20"/>
              <w:jc w:val="both"/>
            </w:pPr>
            <w:r>
              <w:rPr>
                <w:rFonts w:ascii="Times New Roman"/>
                <w:b w:val="false"/>
                <w:i w:val="false"/>
                <w:color w:val="000000"/>
                <w:sz w:val="20"/>
              </w:rPr>
              <w:t>(hcsdo:‌Functional‌Purpose‌Code)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заттың функционалдық мәнінің кодпен белгіленуі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M.HC.SDE.00611</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hcsdo:‌Functional‌Purpose‌Code‌Type (M.HC.SDT.00015)</w:t>
            </w:r>
          </w:p>
          <w:p>
            <w:pPr>
              <w:spacing w:after="20"/>
              <w:ind w:left="20"/>
              <w:jc w:val="both"/>
            </w:pPr>
            <w:r>
              <w:rPr>
                <w:rFonts w:ascii="Times New Roman"/>
                <w:b w:val="false"/>
                <w:i w:val="false"/>
                <w:color w:val="000000"/>
                <w:sz w:val="20"/>
              </w:rPr>
              <w:t>Сыныптауышындағы кодтың мәні "Қосымша заттардың функционалдық тағайындалу сыныптауышы".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*.1.4.2.4.4. Қосымша заттың функционалдық мәнінің атауы</w:t>
            </w:r>
          </w:p>
          <w:p>
            <w:pPr>
              <w:spacing w:after="20"/>
              <w:ind w:left="20"/>
              <w:jc w:val="both"/>
            </w:pPr>
            <w:r>
              <w:rPr>
                <w:rFonts w:ascii="Times New Roman"/>
                <w:b w:val="false"/>
                <w:i w:val="false"/>
                <w:color w:val="000000"/>
                <w:sz w:val="20"/>
              </w:rPr>
              <w:t>(hcsdo:‌Functional‌Purpose‌Name)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заттың функционалдық мәнінің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*.1.4.2.5. Дәрілік препарат құрамына кіретін реагенттің атауы</w:t>
            </w:r>
          </w:p>
          <w:p>
            <w:pPr>
              <w:spacing w:after="20"/>
              <w:ind w:left="20"/>
              <w:jc w:val="both"/>
            </w:pPr>
            <w:r>
              <w:rPr>
                <w:rFonts w:ascii="Times New Roman"/>
                <w:b w:val="false"/>
                <w:i w:val="false"/>
                <w:color w:val="000000"/>
                <w:sz w:val="20"/>
              </w:rPr>
              <w:t>(hcsdo:‌Reagent‌Name)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құрамына кіретін реагенттің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M.HC.SDE.00648</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*.1.4.2.6. Дозировка (концентрация)</w:t>
            </w:r>
          </w:p>
          <w:p>
            <w:pPr>
              <w:spacing w:after="20"/>
              <w:ind w:left="20"/>
              <w:jc w:val="both"/>
            </w:pPr>
            <w:r>
              <w:rPr>
                <w:rFonts w:ascii="Times New Roman"/>
                <w:b w:val="false"/>
                <w:i w:val="false"/>
                <w:color w:val="000000"/>
                <w:sz w:val="20"/>
              </w:rPr>
              <w:t>(hcsdo:‌Substance‌Measure)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Салмақ бірлігімен, көлемдік немесе шартты (биологиялық) бірліктермен берілген заттың саны не гомеопатиялық араластыру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M.HC.SDE.00050</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hcsdo:‌Substance‌Measure‌Type (M.HC.SDT.00218)</w:t>
            </w:r>
          </w:p>
          <w:p>
            <w:pPr>
              <w:spacing w:after="20"/>
              <w:ind w:left="20"/>
              <w:jc w:val="both"/>
            </w:pPr>
            <w:r>
              <w:rPr>
                <w:rFonts w:ascii="Times New Roman"/>
                <w:b w:val="false"/>
                <w:i w:val="false"/>
                <w:color w:val="000000"/>
                <w:sz w:val="20"/>
              </w:rPr>
              <w:t>Есептеудің ондық жүйесіндегі сан.</w:t>
            </w:r>
          </w:p>
          <w:p>
            <w:pPr>
              <w:spacing w:after="20"/>
              <w:ind w:left="20"/>
              <w:jc w:val="both"/>
            </w:pPr>
            <w:r>
              <w:rPr>
                <w:rFonts w:ascii="Times New Roman"/>
                <w:b w:val="false"/>
                <w:i w:val="false"/>
                <w:color w:val="000000"/>
                <w:sz w:val="20"/>
              </w:rPr>
              <w:t>Цифр-ң ең көп саны: 24.</w:t>
            </w:r>
          </w:p>
          <w:p>
            <w:pPr>
              <w:spacing w:after="20"/>
              <w:ind w:left="20"/>
              <w:jc w:val="both"/>
            </w:pPr>
            <w:r>
              <w:rPr>
                <w:rFonts w:ascii="Times New Roman"/>
                <w:b w:val="false"/>
                <w:i w:val="false"/>
                <w:color w:val="000000"/>
                <w:sz w:val="20"/>
              </w:rPr>
              <w:t>Бөлшек цифр-ң ең көп саны: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а) Доза мен концентрацияны өлшеу бірлігінің коды</w:t>
            </w:r>
          </w:p>
          <w:p>
            <w:pPr>
              <w:spacing w:after="20"/>
              <w:ind w:left="20"/>
              <w:jc w:val="both"/>
            </w:pPr>
            <w:r>
              <w:rPr>
                <w:rFonts w:ascii="Times New Roman"/>
                <w:b w:val="false"/>
                <w:i w:val="false"/>
                <w:color w:val="000000"/>
                <w:sz w:val="20"/>
              </w:rPr>
              <w:t>(атрибут Substance‌Measure‌Code)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мен концентрацияны өлшеу бірлігінің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hcsdo:‌Substance‌Measure‌Code‌Type (M.HC.SDT.00217)</w:t>
            </w:r>
          </w:p>
          <w:p>
            <w:pPr>
              <w:spacing w:after="20"/>
              <w:ind w:left="20"/>
              <w:jc w:val="both"/>
            </w:pPr>
            <w:r>
              <w:rPr>
                <w:rFonts w:ascii="Times New Roman"/>
                <w:b w:val="false"/>
                <w:i w:val="false"/>
                <w:color w:val="000000"/>
                <w:sz w:val="20"/>
              </w:rPr>
              <w:t>Сыныптауышындағы кодтың мәні "Дәрілік препараттардың құрамындағы белсенді заттардың дозасы мен концентрациясының өлшем бірлігінің  сыныптауышы ".</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б) дозаны және концентрацияны өлшеу бірлігінің атауы</w:t>
            </w:r>
          </w:p>
          <w:p>
            <w:pPr>
              <w:spacing w:after="20"/>
              <w:ind w:left="20"/>
              <w:jc w:val="both"/>
            </w:pPr>
            <w:r>
              <w:rPr>
                <w:rFonts w:ascii="Times New Roman"/>
                <w:b w:val="false"/>
                <w:i w:val="false"/>
                <w:color w:val="000000"/>
                <w:sz w:val="20"/>
              </w:rPr>
              <w:t>(атрибут Substance‌Measure‌Name)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дозаны және концентрацияны өлшеу бірлігінің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в) масштаб</w:t>
            </w:r>
          </w:p>
          <w:p>
            <w:pPr>
              <w:spacing w:after="20"/>
              <w:ind w:left="20"/>
              <w:jc w:val="both"/>
            </w:pPr>
            <w:r>
              <w:rPr>
                <w:rFonts w:ascii="Times New Roman"/>
                <w:b w:val="false"/>
                <w:i w:val="false"/>
                <w:color w:val="000000"/>
                <w:sz w:val="20"/>
              </w:rPr>
              <w:t>(атрибут Scale‌Number)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 дәрежесінің кқрсеткіші түрінде берілген шама масштабы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Есептеудің ондық жүйесіндегі сан.</w:t>
            </w:r>
          </w:p>
          <w:p>
            <w:pPr>
              <w:spacing w:after="20"/>
              <w:ind w:left="20"/>
              <w:jc w:val="both"/>
            </w:pPr>
            <w:r>
              <w:rPr>
                <w:rFonts w:ascii="Times New Roman"/>
                <w:b w:val="false"/>
                <w:i w:val="false"/>
                <w:color w:val="000000"/>
                <w:sz w:val="20"/>
              </w:rPr>
              <w:t>Цифр-ң ең көп саны: 2.</w:t>
            </w:r>
          </w:p>
          <w:p>
            <w:pPr>
              <w:spacing w:after="20"/>
              <w:ind w:left="20"/>
              <w:jc w:val="both"/>
            </w:pPr>
            <w:r>
              <w:rPr>
                <w:rFonts w:ascii="Times New Roman"/>
                <w:b w:val="false"/>
                <w:i w:val="false"/>
                <w:color w:val="000000"/>
                <w:sz w:val="20"/>
              </w:rPr>
              <w:t>Бөлшек цифр-ң ең көп саны: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г) доза (концентрация) шамасы түрінің коды</w:t>
            </w:r>
          </w:p>
          <w:p>
            <w:pPr>
              <w:spacing w:after="20"/>
              <w:ind w:left="20"/>
              <w:jc w:val="both"/>
            </w:pPr>
            <w:r>
              <w:rPr>
                <w:rFonts w:ascii="Times New Roman"/>
                <w:b w:val="false"/>
                <w:i w:val="false"/>
                <w:color w:val="000000"/>
                <w:sz w:val="20"/>
              </w:rPr>
              <w:t>(атрибут Substance‌Measure‌Type‌Code)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(концентрация) шамасы түрінің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hcsdo:‌Code2‌Type (M.HC.SDT.00488)</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*.1.4.2.7.  Дозаның (концентрацияның) сипаттамасы</w:t>
            </w:r>
          </w:p>
          <w:p>
            <w:pPr>
              <w:spacing w:after="20"/>
              <w:ind w:left="20"/>
              <w:jc w:val="both"/>
            </w:pPr>
            <w:r>
              <w:rPr>
                <w:rFonts w:ascii="Times New Roman"/>
                <w:b w:val="false"/>
                <w:i w:val="false"/>
                <w:color w:val="000000"/>
                <w:sz w:val="20"/>
              </w:rPr>
              <w:t>(hcsdo:‌Substance‌Text)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ингредиент дозасының (концентрациясының)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*.1.5. Дәрілік заттың бастапқы қаптамасы түрінің коды</w:t>
            </w:r>
          </w:p>
          <w:p>
            <w:pPr>
              <w:spacing w:after="20"/>
              <w:ind w:left="20"/>
              <w:jc w:val="both"/>
            </w:pPr>
            <w:r>
              <w:rPr>
                <w:rFonts w:ascii="Times New Roman"/>
                <w:b w:val="false"/>
                <w:i w:val="false"/>
                <w:color w:val="000000"/>
                <w:sz w:val="20"/>
              </w:rPr>
              <w:t>(hcsdo:‌Drug‌Package‌Kind‌Code)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бастапқы қаптамасы түрінің кодпен белгіленуі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M.HC.SDE.00714</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hcsdo:‌Drug‌Package‌Kind‌Code‌Type (M.HC.SDT.00892)</w:t>
            </w:r>
          </w:p>
          <w:p>
            <w:pPr>
              <w:spacing w:after="20"/>
              <w:ind w:left="20"/>
              <w:jc w:val="both"/>
            </w:pPr>
            <w:r>
              <w:rPr>
                <w:rFonts w:ascii="Times New Roman"/>
                <w:b w:val="false"/>
                <w:i w:val="false"/>
                <w:color w:val="000000"/>
                <w:sz w:val="20"/>
              </w:rPr>
              <w:t>"Дәрілік заттардың бастапқы қаптамалары түрлерінің сыныптауышы" сыныптауышындағы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*.1.6. Дәрілік заттың бастапқы қаптамасы түрінің атауы</w:t>
            </w:r>
          </w:p>
          <w:p>
            <w:pPr>
              <w:spacing w:after="20"/>
              <w:ind w:left="20"/>
              <w:jc w:val="both"/>
            </w:pPr>
            <w:r>
              <w:rPr>
                <w:rFonts w:ascii="Times New Roman"/>
                <w:b w:val="false"/>
                <w:i w:val="false"/>
                <w:color w:val="000000"/>
                <w:sz w:val="20"/>
              </w:rPr>
              <w:t>(hcsdo:‌Drug‌Package‌Kind‌Name)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бастапқы қаптамасы түрінің атауы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M.HC.SDE.00718</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*.1.7. Бастапқы қаптама материалы </w:t>
            </w:r>
          </w:p>
          <w:p>
            <w:pPr>
              <w:spacing w:after="20"/>
              <w:ind w:left="20"/>
              <w:jc w:val="both"/>
            </w:pPr>
            <w:r>
              <w:rPr>
                <w:rFonts w:ascii="Times New Roman"/>
                <w:b w:val="false"/>
                <w:i w:val="false"/>
                <w:color w:val="000000"/>
                <w:sz w:val="20"/>
              </w:rPr>
              <w:t>(hcsdo:‌Package‌Material‌Text)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қасиеттері көрсетілген бастапқы қаптама материалы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M.HC.SDE.00288</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*.1.8. Қаптамадағы саны</w:t>
            </w:r>
          </w:p>
          <w:p>
            <w:pPr>
              <w:spacing w:after="20"/>
              <w:ind w:left="20"/>
              <w:jc w:val="both"/>
            </w:pPr>
            <w:r>
              <w:rPr>
                <w:rFonts w:ascii="Times New Roman"/>
                <w:b w:val="false"/>
                <w:i w:val="false"/>
                <w:color w:val="000000"/>
                <w:sz w:val="20"/>
              </w:rPr>
              <w:t>(hcsdo:‌Package‌Measure)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қаптамадағы дәрілік препараттың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M.HC.SDE.00194</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Есептеудің ондық жүйесіндегі сан.</w:t>
            </w:r>
          </w:p>
          <w:p>
            <w:pPr>
              <w:spacing w:after="20"/>
              <w:ind w:left="20"/>
              <w:jc w:val="both"/>
            </w:pPr>
            <w:r>
              <w:rPr>
                <w:rFonts w:ascii="Times New Roman"/>
                <w:b w:val="false"/>
                <w:i w:val="false"/>
                <w:color w:val="000000"/>
                <w:sz w:val="20"/>
              </w:rPr>
              <w:t>Цифр-ң ең көп саны: 24.</w:t>
            </w:r>
          </w:p>
          <w:p>
            <w:pPr>
              <w:spacing w:after="20"/>
              <w:ind w:left="20"/>
              <w:jc w:val="both"/>
            </w:pPr>
            <w:r>
              <w:rPr>
                <w:rFonts w:ascii="Times New Roman"/>
                <w:b w:val="false"/>
                <w:i w:val="false"/>
                <w:color w:val="000000"/>
                <w:sz w:val="20"/>
              </w:rPr>
              <w:t>Бөлшек цифр-ң ең көп саны: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(атрибут measurement‌Unit‌Code)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бірлігінің кодпен белгіленуі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Әріптік-цифрлық код.</w:t>
            </w:r>
          </w:p>
          <w:p>
            <w:pPr>
              <w:spacing w:after="20"/>
              <w:ind w:left="20"/>
              <w:jc w:val="both"/>
            </w:pPr>
            <w:r>
              <w:rPr>
                <w:rFonts w:ascii="Times New Roman"/>
                <w:b w:val="false"/>
                <w:i w:val="false"/>
                <w:color w:val="000000"/>
                <w:sz w:val="20"/>
              </w:rPr>
              <w:t>Шаблон: [0-9A-Z]{2,3}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б) сыныптауыштың</w:t>
            </w:r>
          </w:p>
          <w:p>
            <w:pPr>
              <w:spacing w:after="20"/>
              <w:ind w:left="20"/>
              <w:jc w:val="both"/>
            </w:pPr>
            <w:r>
              <w:rPr>
                <w:rFonts w:ascii="Times New Roman"/>
                <w:b w:val="false"/>
                <w:i w:val="false"/>
                <w:color w:val="000000"/>
                <w:sz w:val="20"/>
              </w:rPr>
              <w:t>
сәйкестендіргіші</w:t>
            </w:r>
          </w:p>
          <w:p>
            <w:pPr>
              <w:spacing w:after="20"/>
              <w:ind w:left="20"/>
              <w:jc w:val="both"/>
            </w:pPr>
            <w:r>
              <w:rPr>
                <w:rFonts w:ascii="Times New Roman"/>
                <w:b w:val="false"/>
                <w:i w:val="false"/>
                <w:color w:val="000000"/>
                <w:sz w:val="20"/>
              </w:rPr>
              <w:t>(атрибут measurement‌Unit‌Code‌List‌Id)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бірлігін сыныптауышты 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*.1.9. Қайталама қаптамаға қапталған бірліктер саны (hcsdo:‌Component‌Package‌Quantity)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Қайталама қаптамаға қапталған дәрілік препараттың бірліктер саны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Тқтас теріс емес сан Есептеудің ондық жүйесіндегі сан.</w:t>
            </w:r>
          </w:p>
          <w:p>
            <w:pPr>
              <w:spacing w:after="20"/>
              <w:ind w:left="20"/>
              <w:jc w:val="both"/>
            </w:pPr>
            <w:r>
              <w:rPr>
                <w:rFonts w:ascii="Times New Roman"/>
                <w:b w:val="false"/>
                <w:i w:val="false"/>
                <w:color w:val="000000"/>
                <w:sz w:val="20"/>
              </w:rPr>
              <w:t>Цифр-ң ең көп саны: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Дәрілік препараттың</w:t>
            </w:r>
          </w:p>
          <w:p>
            <w:pPr>
              <w:spacing w:after="20"/>
              <w:ind w:left="20"/>
              <w:jc w:val="both"/>
            </w:pPr>
            <w:r>
              <w:rPr>
                <w:rFonts w:ascii="Times New Roman"/>
                <w:b w:val="false"/>
                <w:i w:val="false"/>
                <w:color w:val="000000"/>
                <w:sz w:val="20"/>
              </w:rPr>
              <w:t>жарамдылық мерзімі (hcsdo:‌Shelf‌Life‌Duration)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w:t>
            </w:r>
          </w:p>
          <w:p>
            <w:pPr>
              <w:spacing w:after="20"/>
              <w:ind w:left="20"/>
              <w:jc w:val="both"/>
            </w:pPr>
            <w:r>
              <w:rPr>
                <w:rFonts w:ascii="Times New Roman"/>
                <w:b w:val="false"/>
                <w:i w:val="false"/>
                <w:color w:val="000000"/>
                <w:sz w:val="20"/>
              </w:rPr>
              <w:t>жарамдылық мерзімі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M.HC.SDE.00028</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МЕМСТ ИСО 8601–2001 сәйкес уақыт ұзақтығын белгілеу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аралық қаптамасының сипаттамасы</w:t>
            </w:r>
          </w:p>
          <w:p>
            <w:pPr>
              <w:spacing w:after="20"/>
              <w:ind w:left="20"/>
              <w:jc w:val="both"/>
            </w:pPr>
            <w:r>
              <w:rPr>
                <w:rFonts w:ascii="Times New Roman"/>
                <w:b w:val="false"/>
                <w:i w:val="false"/>
                <w:color w:val="000000"/>
                <w:sz w:val="20"/>
              </w:rPr>
              <w:t>(hcsdo:‌Middle‌Package‌Text)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аралық қаптамасының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M.HC.SDE.00268</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csdo:‌Text100‌Type (M.SDT.00070)</w:t>
            </w:r>
          </w:p>
          <w:p>
            <w:pPr>
              <w:spacing w:after="20"/>
              <w:ind w:left="20"/>
              <w:jc w:val="both"/>
            </w:pP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зат қаптамасындағы жиынтықтаушы құрылғы туралы мәліметтер</w:t>
            </w:r>
          </w:p>
          <w:p>
            <w:pPr>
              <w:spacing w:after="20"/>
              <w:ind w:left="20"/>
              <w:jc w:val="both"/>
            </w:pPr>
            <w:r>
              <w:rPr>
                <w:rFonts w:ascii="Times New Roman"/>
                <w:b w:val="false"/>
                <w:i w:val="false"/>
                <w:color w:val="000000"/>
                <w:sz w:val="20"/>
              </w:rPr>
              <w:t>(hccdo:‌Component‌Details)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 қаптамасындағы жиынтықтаушы құрылғы туралы мәліметтер</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M.HC.CDE.00078</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hccdo:‌Component‌Details‌Type (M.HC.CDT.00070)</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*.3.1. Жиынтықтауыштың коды</w:t>
            </w:r>
          </w:p>
          <w:p>
            <w:pPr>
              <w:spacing w:after="20"/>
              <w:ind w:left="20"/>
              <w:jc w:val="both"/>
            </w:pPr>
            <w:r>
              <w:rPr>
                <w:rFonts w:ascii="Times New Roman"/>
                <w:b w:val="false"/>
                <w:i w:val="false"/>
                <w:color w:val="000000"/>
                <w:sz w:val="20"/>
              </w:rPr>
              <w:t>(hcsdo:‌Component‌Code)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қаптамасына кіретін жиынтықтауыштың кодпен белгіленуі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M.HC.SDE.00257</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hcsdo:‌Component‌Code‌Type (M.HC.SDT.00060)</w:t>
            </w:r>
          </w:p>
          <w:p>
            <w:pPr>
              <w:spacing w:after="20"/>
              <w:ind w:left="20"/>
              <w:jc w:val="both"/>
            </w:pPr>
            <w:r>
              <w:rPr>
                <w:rFonts w:ascii="Times New Roman"/>
                <w:b w:val="false"/>
                <w:i w:val="false"/>
                <w:color w:val="000000"/>
                <w:sz w:val="20"/>
              </w:rPr>
              <w:t>"Дәрілік препараттар қаптамасының жиынтықтаушы құралдарының анықтамалығы" анықтамалығындағы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*.3.2. Жиынтықтауыштың атауы</w:t>
            </w:r>
          </w:p>
          <w:p>
            <w:pPr>
              <w:spacing w:after="20"/>
              <w:ind w:left="20"/>
              <w:jc w:val="both"/>
            </w:pPr>
            <w:r>
              <w:rPr>
                <w:rFonts w:ascii="Times New Roman"/>
                <w:b w:val="false"/>
                <w:i w:val="false"/>
                <w:color w:val="000000"/>
                <w:sz w:val="20"/>
              </w:rPr>
              <w:t>(hcsdo:‌Component‌Name)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қаптамасына кіретін жиынтықтауыштың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M.HC.SDE.00005</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заттың бастапқы (тұтынушылық) қаптамасы түрінің коды</w:t>
            </w:r>
          </w:p>
          <w:p>
            <w:pPr>
              <w:spacing w:after="20"/>
              <w:ind w:left="20"/>
              <w:jc w:val="both"/>
            </w:pPr>
            <w:r>
              <w:rPr>
                <w:rFonts w:ascii="Times New Roman"/>
                <w:b w:val="false"/>
                <w:i w:val="false"/>
                <w:color w:val="000000"/>
                <w:sz w:val="20"/>
              </w:rPr>
              <w:t>(hcsdo:‌Drug‌Secondary‌Package‌Kind‌Code)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бастапқы (тұтынушылық) қаптамасы түрінің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M.HC.SDE.00644</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hcsdo:‌Drug‌Secondary‌Package‌Kind‌Code‌Type (M.HC.SDT.00023)</w:t>
            </w:r>
          </w:p>
          <w:p>
            <w:pPr>
              <w:spacing w:after="20"/>
              <w:ind w:left="20"/>
              <w:jc w:val="both"/>
            </w:pPr>
            <w:r>
              <w:rPr>
                <w:rFonts w:ascii="Times New Roman"/>
                <w:b w:val="false"/>
                <w:i w:val="false"/>
                <w:color w:val="000000"/>
                <w:sz w:val="20"/>
              </w:rPr>
              <w:t>"Дәрілік заттардың қайталама (тұтынушылық) қаптамалары түрлерінің сыныптауышы" сыныптауышындағы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*.5. Дәрілік заттың бастапқы (тұтынушылық) қаптамасы түрінің атауы</w:t>
            </w:r>
          </w:p>
          <w:p>
            <w:pPr>
              <w:spacing w:after="20"/>
              <w:ind w:left="20"/>
              <w:jc w:val="both"/>
            </w:pPr>
            <w:r>
              <w:rPr>
                <w:rFonts w:ascii="Times New Roman"/>
                <w:b w:val="false"/>
                <w:i w:val="false"/>
                <w:color w:val="000000"/>
                <w:sz w:val="20"/>
              </w:rPr>
              <w:t>(hcsdo:‌Drug‌Secondary‌Package‌Kind‌Name)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бастапқы (тұтынушылық) қаптамасы түрінің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M.HC.SDE.00645</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Дәрілік препараттың қайталама қаптамасына қапталған бірліктер жинағының болу белгісі (hcsdo:‌Drug‌Set‌Indicator)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қайталама қаптамасына қапталған бірліктер жинағының болу белгісі:</w:t>
            </w:r>
          </w:p>
          <w:p>
            <w:pPr>
              <w:spacing w:after="20"/>
              <w:ind w:left="20"/>
              <w:jc w:val="both"/>
            </w:pPr>
            <w:r>
              <w:rPr>
                <w:rFonts w:ascii="Times New Roman"/>
                <w:b w:val="false"/>
                <w:i w:val="false"/>
                <w:color w:val="000000"/>
                <w:sz w:val="20"/>
              </w:rPr>
              <w:t>1 – дәрілік препарат жинақ болып табылады;</w:t>
            </w:r>
          </w:p>
          <w:p>
            <w:pPr>
              <w:spacing w:after="20"/>
              <w:ind w:left="20"/>
              <w:jc w:val="both"/>
            </w:pPr>
            <w:r>
              <w:rPr>
                <w:rFonts w:ascii="Times New Roman"/>
                <w:b w:val="false"/>
                <w:i w:val="false"/>
                <w:color w:val="000000"/>
                <w:sz w:val="20"/>
              </w:rPr>
              <w:t xml:space="preserve">0 – дәрілік препарат жинақ болып табылмайды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Екі мәннің бірі: "true" (шындық) немесе "false" (өтірік)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2.5.6. Тіркеу куәлігін ұстаушы (өтініш иесі) туралы мәліметтер</w:t>
            </w:r>
          </w:p>
          <w:p>
            <w:pPr>
              <w:spacing w:after="20"/>
              <w:ind w:left="20"/>
              <w:jc w:val="both"/>
            </w:pPr>
            <w:r>
              <w:rPr>
                <w:rFonts w:ascii="Times New Roman"/>
                <w:b w:val="false"/>
                <w:i w:val="false"/>
                <w:color w:val="000000"/>
                <w:sz w:val="20"/>
              </w:rPr>
              <w:t>(hccdo:‌Registration‌Certificate‌Holder‌Details)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тіркеу куәлігін ұстаушы немесе тіркеу куәлігі берілген заңды тұлға туралы мәліметтер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елдің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"Анықтамалықтың (сыныптауышты)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w:t>
            </w:r>
          </w:p>
          <w:p>
            <w:pPr>
              <w:spacing w:after="20"/>
              <w:ind w:left="20"/>
              <w:jc w:val="both"/>
            </w:pPr>
            <w:r>
              <w:rPr>
                <w:rFonts w:ascii="Times New Roman"/>
                <w:b w:val="false"/>
                <w:i w:val="false"/>
                <w:color w:val="000000"/>
                <w:sz w:val="20"/>
              </w:rPr>
              <w:t>(атрибут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оған сәйкес код көрсетілген анықтамалықты (сыныптауышты) 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жүргізуші субъектінің атауы</w:t>
            </w:r>
          </w:p>
          <w:p>
            <w:pPr>
              <w:spacing w:after="20"/>
              <w:ind w:left="20"/>
              <w:jc w:val="both"/>
            </w:pPr>
            <w:r>
              <w:rPr>
                <w:rFonts w:ascii="Times New Roman"/>
                <w:b w:val="false"/>
                <w:i w:val="false"/>
                <w:color w:val="000000"/>
                <w:sz w:val="20"/>
              </w:rPr>
              <w:t>(csdo:‌Business‌Entity‌Name)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атауы немесе шаруашылық қызметті жүргізуші жеке тұлғаның толық тегі, аты және әкесінің 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*.3. Шаруашылық жүргізуші субъектінің қысқаша атауы</w:t>
            </w:r>
          </w:p>
          <w:p>
            <w:pPr>
              <w:spacing w:after="20"/>
              <w:ind w:left="20"/>
              <w:jc w:val="both"/>
            </w:pPr>
            <w:r>
              <w:rPr>
                <w:rFonts w:ascii="Times New Roman"/>
                <w:b w:val="false"/>
                <w:i w:val="false"/>
                <w:color w:val="000000"/>
                <w:sz w:val="20"/>
              </w:rPr>
              <w:t>(csdo:‌Business‌Entity‌Brief‌Name)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қысқаша атауы немесе шаруашылық қызметті жүргізуші жеке тұлғаның толық тегі, аты және әкесінің 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(csdo:‌Business‌Entity‌Type‌Code)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"Анықтамалықтың (сыныптауышты) сәйкестендіргіші" атрибутымен айқындалған анықтамалыққа (сыныптауышқа)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(атрибут code‌List‌Id)</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оған сәйкес код көрсетілген анықтамалықтың (сыныптауыштың)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(csdo:‌Business‌Entity‌Type‌Name)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w:t>
            </w:r>
          </w:p>
          <w:p>
            <w:pPr>
              <w:spacing w:after="20"/>
              <w:ind w:left="20"/>
              <w:jc w:val="both"/>
            </w:pPr>
            <w:r>
              <w:rPr>
                <w:rFonts w:ascii="Times New Roman"/>
                <w:b w:val="false"/>
                <w:i w:val="false"/>
                <w:color w:val="000000"/>
                <w:sz w:val="20"/>
              </w:rPr>
              <w:t xml:space="preserve">ұйымдық-құқықтық нысанның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субъектінің сәйкестендіргіші</w:t>
            </w:r>
          </w:p>
          <w:p>
            <w:pPr>
              <w:spacing w:after="20"/>
              <w:ind w:left="20"/>
              <w:jc w:val="both"/>
            </w:pPr>
            <w:r>
              <w:rPr>
                <w:rFonts w:ascii="Times New Roman"/>
                <w:b w:val="false"/>
                <w:i w:val="false"/>
                <w:color w:val="000000"/>
                <w:sz w:val="20"/>
              </w:rPr>
              <w:t>(csdo:‌Business‌Entity‌Id)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(тізімдеме) бойынша жазбаның нөмірі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(атрибут kind‌Id)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Шаруашылық жүргізуші субъектіні сәйкестендіру әдістері анықтамалығындағы сәйкестендіргіштің мәні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*.7. Бірегей кедендік сәйкестендіру нөмірі</w:t>
            </w:r>
          </w:p>
          <w:p>
            <w:pPr>
              <w:spacing w:after="20"/>
              <w:ind w:left="20"/>
              <w:jc w:val="both"/>
            </w:pPr>
            <w:r>
              <w:rPr>
                <w:rFonts w:ascii="Times New Roman"/>
                <w:b w:val="false"/>
                <w:i w:val="false"/>
                <w:color w:val="000000"/>
                <w:sz w:val="20"/>
              </w:rPr>
              <w:t>(csdo:‌Unique‌Customs‌Number‌Id)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шаруашылық жүргізуші субъектіні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төлеушінің сәйкестендіргіші</w:t>
            </w:r>
          </w:p>
          <w:p>
            <w:pPr>
              <w:spacing w:after="20"/>
              <w:ind w:left="20"/>
              <w:jc w:val="both"/>
            </w:pPr>
            <w:r>
              <w:rPr>
                <w:rFonts w:ascii="Times New Roman"/>
                <w:b w:val="false"/>
                <w:i w:val="false"/>
                <w:color w:val="000000"/>
                <w:sz w:val="20"/>
              </w:rPr>
              <w:t>(csdo:‌Taxpayer‌Id)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төлеушіні тіркеген елдің салық төлеушілер тізіліміндегі шаруашылық жүргізуші субъектіні 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Салық төлеушіні тіркеген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*.9. Есепке қою себебінің коды </w:t>
            </w:r>
          </w:p>
          <w:p>
            <w:pPr>
              <w:spacing w:after="20"/>
              <w:ind w:left="20"/>
              <w:jc w:val="both"/>
            </w:pPr>
            <w:r>
              <w:rPr>
                <w:rFonts w:ascii="Times New Roman"/>
                <w:b w:val="false"/>
                <w:i w:val="false"/>
                <w:color w:val="000000"/>
                <w:sz w:val="20"/>
              </w:rPr>
              <w:t>(csdo:‌Tax‌Registration‌Reason‌Code)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 Ресей Федерациясында салықтық есепке қою себебін сәйкестендіретін код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Шаблон: \d{9}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*.10. Мекенжай</w:t>
            </w:r>
          </w:p>
          <w:p>
            <w:pPr>
              <w:spacing w:after="20"/>
              <w:ind w:left="20"/>
              <w:jc w:val="both"/>
            </w:pPr>
            <w:r>
              <w:rPr>
                <w:rFonts w:ascii="Times New Roman"/>
                <w:b w:val="false"/>
                <w:i w:val="false"/>
                <w:color w:val="000000"/>
                <w:sz w:val="20"/>
              </w:rPr>
              <w:t>(ccdo:‌Subject‌Address‌Details)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*.10.1. Мекенжай түрінің коды</w:t>
            </w:r>
          </w:p>
          <w:p>
            <w:pPr>
              <w:spacing w:after="20"/>
              <w:ind w:left="20"/>
              <w:jc w:val="both"/>
            </w:pPr>
            <w:r>
              <w:rPr>
                <w:rFonts w:ascii="Times New Roman"/>
                <w:b w:val="false"/>
                <w:i w:val="false"/>
                <w:color w:val="000000"/>
                <w:sz w:val="20"/>
              </w:rPr>
              <w:t>(csdo:‌Address‌Kind‌Code)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түрінің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Мекенжай түрлерінің сыныптауышына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*.10.2. Елдің коды</w:t>
            </w:r>
          </w:p>
          <w:p>
            <w:pPr>
              <w:spacing w:after="20"/>
              <w:ind w:left="20"/>
              <w:jc w:val="both"/>
            </w:pPr>
            <w:r>
              <w:rPr>
                <w:rFonts w:ascii="Times New Roman"/>
                <w:b w:val="false"/>
                <w:i w:val="false"/>
                <w:color w:val="000000"/>
                <w:sz w:val="20"/>
              </w:rPr>
              <w:t>(csdo:‌Unified‌Country‌Code)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"Анықтамалықтың (сыныптауышты)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w:t>
            </w:r>
          </w:p>
          <w:p>
            <w:pPr>
              <w:spacing w:after="20"/>
              <w:ind w:left="20"/>
              <w:jc w:val="both"/>
            </w:pPr>
            <w:r>
              <w:rPr>
                <w:rFonts w:ascii="Times New Roman"/>
                <w:b w:val="false"/>
                <w:i w:val="false"/>
                <w:color w:val="000000"/>
                <w:sz w:val="20"/>
              </w:rPr>
              <w:t>(атрибут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*.10.3. Аумақтың коды </w:t>
            </w:r>
          </w:p>
          <w:p>
            <w:pPr>
              <w:spacing w:after="20"/>
              <w:ind w:left="20"/>
              <w:jc w:val="both"/>
            </w:pPr>
            <w:r>
              <w:rPr>
                <w:rFonts w:ascii="Times New Roman"/>
                <w:b w:val="false"/>
                <w:i w:val="false"/>
                <w:color w:val="000000"/>
                <w:sz w:val="20"/>
              </w:rPr>
              <w:t>(csdo:‌Territory‌Code)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*.10.4. Өңір</w:t>
            </w:r>
          </w:p>
          <w:p>
            <w:pPr>
              <w:spacing w:after="20"/>
              <w:ind w:left="20"/>
              <w:jc w:val="both"/>
            </w:pPr>
            <w:r>
              <w:rPr>
                <w:rFonts w:ascii="Times New Roman"/>
                <w:b w:val="false"/>
                <w:i w:val="false"/>
                <w:color w:val="000000"/>
                <w:sz w:val="20"/>
              </w:rPr>
              <w:t>(csdo:‌Region‌Name)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*.10.5. Аудан</w:t>
            </w:r>
          </w:p>
          <w:p>
            <w:pPr>
              <w:spacing w:after="20"/>
              <w:ind w:left="20"/>
              <w:jc w:val="both"/>
            </w:pPr>
            <w:r>
              <w:rPr>
                <w:rFonts w:ascii="Times New Roman"/>
                <w:b w:val="false"/>
                <w:i w:val="false"/>
                <w:color w:val="000000"/>
                <w:sz w:val="20"/>
              </w:rPr>
              <w:t>(csdo:‌District‌Name)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*.10.6. Қала</w:t>
            </w:r>
          </w:p>
          <w:p>
            <w:pPr>
              <w:spacing w:after="20"/>
              <w:ind w:left="20"/>
              <w:jc w:val="both"/>
            </w:pPr>
            <w:r>
              <w:rPr>
                <w:rFonts w:ascii="Times New Roman"/>
                <w:b w:val="false"/>
                <w:i w:val="false"/>
                <w:color w:val="000000"/>
                <w:sz w:val="20"/>
              </w:rPr>
              <w:t>(csdo:‌City‌Name)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*.10.7. Елді мекен</w:t>
            </w:r>
          </w:p>
          <w:p>
            <w:pPr>
              <w:spacing w:after="20"/>
              <w:ind w:left="20"/>
              <w:jc w:val="both"/>
            </w:pPr>
            <w:r>
              <w:rPr>
                <w:rFonts w:ascii="Times New Roman"/>
                <w:b w:val="false"/>
                <w:i w:val="false"/>
                <w:color w:val="000000"/>
                <w:sz w:val="20"/>
              </w:rPr>
              <w:t>(csdo:‌Settlement‌Name)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*.10.8. Көше</w:t>
            </w:r>
          </w:p>
          <w:p>
            <w:pPr>
              <w:spacing w:after="20"/>
              <w:ind w:left="20"/>
              <w:jc w:val="both"/>
            </w:pPr>
            <w:r>
              <w:rPr>
                <w:rFonts w:ascii="Times New Roman"/>
                <w:b w:val="false"/>
                <w:i w:val="false"/>
                <w:color w:val="000000"/>
                <w:sz w:val="20"/>
              </w:rPr>
              <w:t>(csdo:‌Street‌Name)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торабы элементінің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*.10.9. Үйдің нөмірі</w:t>
            </w:r>
          </w:p>
          <w:p>
            <w:pPr>
              <w:spacing w:after="20"/>
              <w:ind w:left="20"/>
              <w:jc w:val="both"/>
            </w:pPr>
            <w:r>
              <w:rPr>
                <w:rFonts w:ascii="Times New Roman"/>
                <w:b w:val="false"/>
                <w:i w:val="false"/>
                <w:color w:val="000000"/>
                <w:sz w:val="20"/>
              </w:rPr>
              <w:t>(csdo:‌Building‌Number‌Id)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*.10.10. Үй-жайдың нөмірі </w:t>
            </w:r>
          </w:p>
          <w:p>
            <w:pPr>
              <w:spacing w:after="20"/>
              <w:ind w:left="20"/>
              <w:jc w:val="both"/>
            </w:pPr>
            <w:r>
              <w:rPr>
                <w:rFonts w:ascii="Times New Roman"/>
                <w:b w:val="false"/>
                <w:i w:val="false"/>
                <w:color w:val="000000"/>
                <w:sz w:val="20"/>
              </w:rPr>
              <w:t>(csdo:‌Room‌Number‌Id)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*.10.11. Пошталық индекс </w:t>
            </w:r>
          </w:p>
          <w:p>
            <w:pPr>
              <w:spacing w:after="20"/>
              <w:ind w:left="20"/>
              <w:jc w:val="both"/>
            </w:pPr>
            <w:r>
              <w:rPr>
                <w:rFonts w:ascii="Times New Roman"/>
                <w:b w:val="false"/>
                <w:i w:val="false"/>
                <w:color w:val="000000"/>
                <w:sz w:val="20"/>
              </w:rPr>
              <w:t>(csdo:‌Post‌Code)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Шаблон: [A-Z0-9][A-Z0-9 -]{1,8}[A-Z0-9]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*.10.12. Абоненттік жәшіктің нөмірі  </w:t>
            </w:r>
          </w:p>
          <w:p>
            <w:pPr>
              <w:spacing w:after="20"/>
              <w:ind w:left="20"/>
              <w:jc w:val="both"/>
            </w:pPr>
            <w:r>
              <w:rPr>
                <w:rFonts w:ascii="Times New Roman"/>
                <w:b w:val="false"/>
                <w:i w:val="false"/>
                <w:color w:val="000000"/>
                <w:sz w:val="20"/>
              </w:rPr>
              <w:t>(csdo:‌Post‌Office‌Box‌Id)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кәсіпорнындағы абоненттік жәшіктің нөмірі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*.11. Байланыс деректемесі</w:t>
            </w:r>
          </w:p>
          <w:p>
            <w:pPr>
              <w:spacing w:after="20"/>
              <w:ind w:left="20"/>
              <w:jc w:val="both"/>
            </w:pPr>
            <w:r>
              <w:rPr>
                <w:rFonts w:ascii="Times New Roman"/>
                <w:b w:val="false"/>
                <w:i w:val="false"/>
                <w:color w:val="000000"/>
                <w:sz w:val="20"/>
              </w:rPr>
              <w:t>(ccdo:‌Communication‌Details)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түрінің коды</w:t>
            </w:r>
          </w:p>
          <w:p>
            <w:pPr>
              <w:spacing w:after="20"/>
              <w:ind w:left="20"/>
              <w:jc w:val="both"/>
            </w:pPr>
            <w:r>
              <w:rPr>
                <w:rFonts w:ascii="Times New Roman"/>
                <w:b w:val="false"/>
                <w:i w:val="false"/>
                <w:color w:val="000000"/>
                <w:sz w:val="20"/>
              </w:rPr>
              <w:t>(csdo:‌Communication‌Channel‌Code)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 түрін (телефон, факс, электрондық пошта және басқа)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Байланыс түрлерінің сыныптауышына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*.11.2. Байланыс түрінің атауы</w:t>
            </w:r>
          </w:p>
          <w:p>
            <w:pPr>
              <w:spacing w:after="20"/>
              <w:ind w:left="20"/>
              <w:jc w:val="both"/>
            </w:pPr>
            <w:r>
              <w:rPr>
                <w:rFonts w:ascii="Times New Roman"/>
                <w:b w:val="false"/>
                <w:i w:val="false"/>
                <w:color w:val="000000"/>
                <w:sz w:val="20"/>
              </w:rPr>
              <w:t>(csdo:‌Communication‌Channel‌Name)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атауы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*.11.3. Байланыс арнасының сәйкестендіргіші </w:t>
            </w:r>
          </w:p>
          <w:p>
            <w:pPr>
              <w:spacing w:after="20"/>
              <w:ind w:left="20"/>
              <w:jc w:val="both"/>
            </w:pPr>
            <w:r>
              <w:rPr>
                <w:rFonts w:ascii="Times New Roman"/>
                <w:b w:val="false"/>
                <w:i w:val="false"/>
                <w:color w:val="000000"/>
                <w:sz w:val="20"/>
              </w:rPr>
              <w:t>(csdo:‌Communication‌Channel‌Id)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дәйектілігі (телефон, факс нөмірін, электрондық поштаның мекенжайын және т.б. көрсету)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2.5.7. Дәрілік препараттың айналысын шектеу туралы мәліметтер</w:t>
            </w:r>
          </w:p>
          <w:p>
            <w:pPr>
              <w:spacing w:after="20"/>
              <w:ind w:left="20"/>
              <w:jc w:val="both"/>
            </w:pPr>
            <w:r>
              <w:rPr>
                <w:rFonts w:ascii="Times New Roman"/>
                <w:b w:val="false"/>
                <w:i w:val="false"/>
                <w:color w:val="000000"/>
                <w:sz w:val="20"/>
              </w:rPr>
              <w:t>(hccdo:‌Monitoring‌Restriction‌Details)</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 аумағында өзіне қатысты уәкілетті органның шешімі қабылданған, тіркеу куәліктері тоқтатылған, нарықтан кері қайтарылған немесе медициналық қолдануға тыйым салынған дәрілік препараттың айналысын шектеу туралы мәліметтер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M.HC.CDE.00632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hccdo:‌Monitoring‌Restriction‌Details‌Type (M.HC.CDT.00481)</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препараттың айналысын шектеу ауқымы түрінің коды</w:t>
            </w:r>
          </w:p>
          <w:p>
            <w:pPr>
              <w:spacing w:after="20"/>
              <w:ind w:left="20"/>
              <w:jc w:val="both"/>
            </w:pPr>
            <w:r>
              <w:rPr>
                <w:rFonts w:ascii="Times New Roman"/>
                <w:b w:val="false"/>
                <w:i w:val="false"/>
                <w:color w:val="000000"/>
                <w:sz w:val="20"/>
              </w:rPr>
              <w:t>(hcsdo:‌Scale‌Restriction‌Code)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айналысын шектеу ауқымы түрінің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M.HC.SDE.00176</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hcsdo:‌Scale‌Restriction‌Code‌Type (M.HC.SDT.00033)</w:t>
            </w:r>
          </w:p>
          <w:p>
            <w:pPr>
              <w:spacing w:after="20"/>
              <w:ind w:left="20"/>
              <w:jc w:val="both"/>
            </w:pPr>
            <w:r>
              <w:rPr>
                <w:rFonts w:ascii="Times New Roman"/>
                <w:b w:val="false"/>
                <w:i w:val="false"/>
                <w:color w:val="000000"/>
                <w:sz w:val="20"/>
              </w:rPr>
              <w:t>Сыныптауышындағы кодтың мәні "Сыныптауыш дәрілік затты шектеу ауқымы түрлері".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айналысын шектеу ауқымы түрінің атауы</w:t>
            </w:r>
          </w:p>
          <w:p>
            <w:pPr>
              <w:spacing w:after="20"/>
              <w:ind w:left="20"/>
              <w:jc w:val="both"/>
            </w:pPr>
            <w:r>
              <w:rPr>
                <w:rFonts w:ascii="Times New Roman"/>
                <w:b w:val="false"/>
                <w:i w:val="false"/>
                <w:color w:val="000000"/>
                <w:sz w:val="20"/>
              </w:rPr>
              <w:t>(hcsdo:‌Scale‌Restriction‌Name)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айналысын шектеу ауқымы түрінің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M.HC.SDE.00536</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*.3. Тауарлар тобы туралы мәліметтер</w:t>
            </w:r>
          </w:p>
          <w:p>
            <w:pPr>
              <w:spacing w:after="20"/>
              <w:ind w:left="20"/>
              <w:jc w:val="both"/>
            </w:pPr>
            <w:r>
              <w:rPr>
                <w:rFonts w:ascii="Times New Roman"/>
                <w:b w:val="false"/>
                <w:i w:val="false"/>
                <w:color w:val="000000"/>
                <w:sz w:val="20"/>
              </w:rPr>
              <w:t>(hccdo:‌Consignment‌Details)</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 аумағында өзіне қатысты уәкілетті органның шешімі қабылданған, тіркеу куәліктері тоқтатыла тұрған, нарықтан кері қайтарылған немесе медициналық қолдануға тыйым салынған дәрілік препараттың сериясы немесе партиясы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M.HC.CDE.00094</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hccdo:‌Consignment‌Details‌Type (M.HC.CDT.00081)</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Дәрілік препарат партиясының нөмірі</w:t>
            </w:r>
          </w:p>
          <w:p>
            <w:pPr>
              <w:spacing w:after="20"/>
              <w:ind w:left="20"/>
              <w:jc w:val="both"/>
            </w:pPr>
            <w:r>
              <w:rPr>
                <w:rFonts w:ascii="Times New Roman"/>
                <w:b w:val="false"/>
                <w:i w:val="false"/>
                <w:color w:val="000000"/>
                <w:sz w:val="20"/>
              </w:rPr>
              <w:t>(hcsdo:‌Consignment‌Number‌Id)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партиясының сәйкестендіргіші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M.HC.SDE.00817</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*.3.2. Тауардың саны</w:t>
            </w:r>
          </w:p>
          <w:p>
            <w:pPr>
              <w:spacing w:after="20"/>
              <w:ind w:left="20"/>
              <w:jc w:val="both"/>
            </w:pPr>
            <w:r>
              <w:rPr>
                <w:rFonts w:ascii="Times New Roman"/>
                <w:b w:val="false"/>
                <w:i w:val="false"/>
                <w:color w:val="000000"/>
                <w:sz w:val="20"/>
              </w:rPr>
              <w:t>(csdo:‌Unified‌Commodity‌Measure)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партиясының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Есептеудің ондық жүйесіндегі сан.</w:t>
            </w:r>
          </w:p>
          <w:p>
            <w:pPr>
              <w:spacing w:after="20"/>
              <w:ind w:left="20"/>
              <w:jc w:val="both"/>
            </w:pPr>
            <w:r>
              <w:rPr>
                <w:rFonts w:ascii="Times New Roman"/>
                <w:b w:val="false"/>
                <w:i w:val="false"/>
                <w:color w:val="000000"/>
                <w:sz w:val="20"/>
              </w:rPr>
              <w:t>Цифр-ң ең көп саны: 24.</w:t>
            </w:r>
          </w:p>
          <w:p>
            <w:pPr>
              <w:spacing w:after="20"/>
              <w:ind w:left="20"/>
              <w:jc w:val="both"/>
            </w:pPr>
            <w:r>
              <w:rPr>
                <w:rFonts w:ascii="Times New Roman"/>
                <w:b w:val="false"/>
                <w:i w:val="false"/>
                <w:color w:val="000000"/>
                <w:sz w:val="20"/>
              </w:rPr>
              <w:t>Бөлшек цифр-ң ең көп саны: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(атрибут measurement‌Unit‌Code)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Әріптік-цифрлық код.</w:t>
            </w:r>
          </w:p>
          <w:p>
            <w:pPr>
              <w:spacing w:after="20"/>
              <w:ind w:left="20"/>
              <w:jc w:val="both"/>
            </w:pPr>
            <w:r>
              <w:rPr>
                <w:rFonts w:ascii="Times New Roman"/>
                <w:b w:val="false"/>
                <w:i w:val="false"/>
                <w:color w:val="000000"/>
                <w:sz w:val="20"/>
              </w:rPr>
              <w:t>Шаблон: [0-9A-Z]{2,3}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б) сыныптауышты сәйкестендіргіш</w:t>
            </w:r>
          </w:p>
          <w:p>
            <w:pPr>
              <w:spacing w:after="20"/>
              <w:ind w:left="20"/>
              <w:jc w:val="both"/>
            </w:pPr>
            <w:r>
              <w:rPr>
                <w:rFonts w:ascii="Times New Roman"/>
                <w:b w:val="false"/>
                <w:i w:val="false"/>
                <w:color w:val="000000"/>
                <w:sz w:val="20"/>
              </w:rPr>
              <w:t>(атрибут measurement‌Unit‌Code‌List‌Id)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бірлігін сыныптауышты 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*.3.3. Дистрибьютор (өнім беруші) туралы мәліметтер</w:t>
            </w:r>
          </w:p>
          <w:p>
            <w:pPr>
              <w:spacing w:after="20"/>
              <w:ind w:left="20"/>
              <w:jc w:val="both"/>
            </w:pPr>
            <w:r>
              <w:rPr>
                <w:rFonts w:ascii="Times New Roman"/>
                <w:b w:val="false"/>
                <w:i w:val="false"/>
                <w:color w:val="000000"/>
                <w:sz w:val="20"/>
              </w:rPr>
              <w:t>(hccdo:‌Distributor‌Details)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аталған сериядағы дәрілік препаратты беруші туралы мәліметтер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M.HC.CDE.00091</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*.3.3.1. Елдің коды</w:t>
            </w:r>
          </w:p>
          <w:p>
            <w:pPr>
              <w:spacing w:after="20"/>
              <w:ind w:left="20"/>
              <w:jc w:val="both"/>
            </w:pPr>
            <w:r>
              <w:rPr>
                <w:rFonts w:ascii="Times New Roman"/>
                <w:b w:val="false"/>
                <w:i w:val="false"/>
                <w:color w:val="000000"/>
                <w:sz w:val="20"/>
              </w:rPr>
              <w:t>(csdo:‌Unified‌Country‌Code)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"Анықтамалықтың (сыныптауышты)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 сәйкестендіргіші</w:t>
            </w:r>
          </w:p>
          <w:p>
            <w:pPr>
              <w:spacing w:after="20"/>
              <w:ind w:left="20"/>
              <w:jc w:val="both"/>
            </w:pPr>
            <w:r>
              <w:rPr>
                <w:rFonts w:ascii="Times New Roman"/>
                <w:b w:val="false"/>
                <w:i w:val="false"/>
                <w:color w:val="000000"/>
                <w:sz w:val="20"/>
              </w:rPr>
              <w:t>(атрибут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*.3.3.2. Шаруашылық жүргізуші субъектінің атауы</w:t>
            </w:r>
          </w:p>
          <w:p>
            <w:pPr>
              <w:spacing w:after="20"/>
              <w:ind w:left="20"/>
              <w:jc w:val="both"/>
            </w:pPr>
            <w:r>
              <w:rPr>
                <w:rFonts w:ascii="Times New Roman"/>
                <w:b w:val="false"/>
                <w:i w:val="false"/>
                <w:color w:val="000000"/>
                <w:sz w:val="20"/>
              </w:rPr>
              <w:t>(csdo:‌Business‌Entity‌Name)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 жүргізетін жеке тұлғаның тегі, аты және әкесінің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*.3.3.3. Шаруашылық жүргізуші субъектінің қысқаша атауы</w:t>
            </w:r>
          </w:p>
          <w:p>
            <w:pPr>
              <w:spacing w:after="20"/>
              <w:ind w:left="20"/>
              <w:jc w:val="both"/>
            </w:pPr>
            <w:r>
              <w:rPr>
                <w:rFonts w:ascii="Times New Roman"/>
                <w:b w:val="false"/>
                <w:i w:val="false"/>
                <w:color w:val="000000"/>
                <w:sz w:val="20"/>
              </w:rPr>
              <w:t>(csdo:‌Business‌Entity‌Brief‌Name)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 жүргізетін жеке тұлғаның тегі, аты және әкесінің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*.3.3.4. Ұйымдық-құқықтық нысанның коды</w:t>
            </w:r>
          </w:p>
          <w:p>
            <w:pPr>
              <w:spacing w:after="20"/>
              <w:ind w:left="20"/>
              <w:jc w:val="both"/>
            </w:pPr>
            <w:r>
              <w:rPr>
                <w:rFonts w:ascii="Times New Roman"/>
                <w:b w:val="false"/>
                <w:i w:val="false"/>
                <w:color w:val="000000"/>
                <w:sz w:val="20"/>
              </w:rPr>
              <w:t>(csdo:‌Business‌Entity‌Type‌Code)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"Анықтамалықтың (сыныптауышты) сәйкестендіргіші" атрибутымен айқындалған анықтамалыққа (сыныптауышқа)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*.3.3.5. Ұйымдық-құқықтық нысанның атауы</w:t>
            </w:r>
          </w:p>
          <w:p>
            <w:pPr>
              <w:spacing w:after="20"/>
              <w:ind w:left="20"/>
              <w:jc w:val="both"/>
            </w:pPr>
            <w:r>
              <w:rPr>
                <w:rFonts w:ascii="Times New Roman"/>
                <w:b w:val="false"/>
                <w:i w:val="false"/>
                <w:color w:val="000000"/>
                <w:sz w:val="20"/>
              </w:rPr>
              <w:t>(csdo:‌Business‌Entity‌Type‌Name)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*.3.3.6. Шаруашылық жүргізуші субъектіні сәйкестендіргіш</w:t>
            </w:r>
          </w:p>
          <w:p>
            <w:pPr>
              <w:spacing w:after="20"/>
              <w:ind w:left="20"/>
              <w:jc w:val="both"/>
            </w:pPr>
            <w:r>
              <w:rPr>
                <w:rFonts w:ascii="Times New Roman"/>
                <w:b w:val="false"/>
                <w:i w:val="false"/>
                <w:color w:val="000000"/>
                <w:sz w:val="20"/>
              </w:rPr>
              <w:t>(csdo:‌Business‌Entity‌Id)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(тізімдеме) бойынша жазбаның нөмірі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(атрибут kind‌Id)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Шаруашылық жүргізуші субъектіні сәйкестендіру әдістері анықтамалығындағы сәйкестендіргіштің мәні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*.3.3.7. Бірегей кедендік сәйкестендіру нөмірі</w:t>
            </w:r>
          </w:p>
          <w:p>
            <w:pPr>
              <w:spacing w:after="20"/>
              <w:ind w:left="20"/>
              <w:jc w:val="both"/>
            </w:pPr>
            <w:r>
              <w:rPr>
                <w:rFonts w:ascii="Times New Roman"/>
                <w:b w:val="false"/>
                <w:i w:val="false"/>
                <w:color w:val="000000"/>
                <w:sz w:val="20"/>
              </w:rPr>
              <w:t>(csdo:‌Unique‌Customs‌Number‌Id)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шаруашылық жүргізуші субъектіні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*.3.3.8. Салық төлеушіні сәйкестендіргіш</w:t>
            </w:r>
          </w:p>
          <w:p>
            <w:pPr>
              <w:spacing w:after="20"/>
              <w:ind w:left="20"/>
              <w:jc w:val="both"/>
            </w:pPr>
            <w:r>
              <w:rPr>
                <w:rFonts w:ascii="Times New Roman"/>
                <w:b w:val="false"/>
                <w:i w:val="false"/>
                <w:color w:val="000000"/>
                <w:sz w:val="20"/>
              </w:rPr>
              <w:t>(csdo:‌Taxpayer‌Id)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төлеушіні тіркеген елдің салық төлеушілер тізіліміндегі шаруашылық жүргізуші субъектіні 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Салық төлеушіні тіркеген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*.3.3.9. Есепке қою себебінің коды </w:t>
            </w:r>
          </w:p>
          <w:p>
            <w:pPr>
              <w:spacing w:after="20"/>
              <w:ind w:left="20"/>
              <w:jc w:val="both"/>
            </w:pPr>
            <w:r>
              <w:rPr>
                <w:rFonts w:ascii="Times New Roman"/>
                <w:b w:val="false"/>
                <w:i w:val="false"/>
                <w:color w:val="000000"/>
                <w:sz w:val="20"/>
              </w:rPr>
              <w:t>(csdo:‌Tax‌Registration‌Reason‌Code)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 Ресей Федерациясында салықтық есепке қою себебін сәйкестендіретін код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Шаблон: \d{9}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*.3.3.10. Мекенжай</w:t>
            </w:r>
          </w:p>
          <w:p>
            <w:pPr>
              <w:spacing w:after="20"/>
              <w:ind w:left="20"/>
              <w:jc w:val="both"/>
            </w:pPr>
            <w:r>
              <w:rPr>
                <w:rFonts w:ascii="Times New Roman"/>
                <w:b w:val="false"/>
                <w:i w:val="false"/>
                <w:color w:val="000000"/>
                <w:sz w:val="20"/>
              </w:rPr>
              <w:t>(ccdo:‌Subject‌Address‌Details)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*.3.3.10.1. Мекенжай түрінің коды</w:t>
            </w:r>
          </w:p>
          <w:p>
            <w:pPr>
              <w:spacing w:after="20"/>
              <w:ind w:left="20"/>
              <w:jc w:val="both"/>
            </w:pPr>
            <w:r>
              <w:rPr>
                <w:rFonts w:ascii="Times New Roman"/>
                <w:b w:val="false"/>
                <w:i w:val="false"/>
                <w:color w:val="000000"/>
                <w:sz w:val="20"/>
              </w:rPr>
              <w:t>(csdo:‌Address‌Kind‌Code)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түрінің кодпен белгіленуі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Мекенжай түрлерінің сыныптауышына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*.3.3.10.2. Елдің коды</w:t>
            </w:r>
          </w:p>
          <w:p>
            <w:pPr>
              <w:spacing w:after="20"/>
              <w:ind w:left="20"/>
              <w:jc w:val="both"/>
            </w:pPr>
            <w:r>
              <w:rPr>
                <w:rFonts w:ascii="Times New Roman"/>
                <w:b w:val="false"/>
                <w:i w:val="false"/>
                <w:color w:val="000000"/>
                <w:sz w:val="20"/>
              </w:rPr>
              <w:t>(csdo:‌Unified‌Country‌Code)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кодпен белгіленуі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"Анықтамалықтың (сыныптауышты)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*.3.3.10.3. Аумақтың коды </w:t>
            </w:r>
          </w:p>
          <w:p>
            <w:pPr>
              <w:spacing w:after="20"/>
              <w:ind w:left="20"/>
              <w:jc w:val="both"/>
            </w:pPr>
            <w:r>
              <w:rPr>
                <w:rFonts w:ascii="Times New Roman"/>
                <w:b w:val="false"/>
                <w:i w:val="false"/>
                <w:color w:val="000000"/>
                <w:sz w:val="20"/>
              </w:rPr>
              <w:t>(csdo:‌Territory‌Code)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*.3.3.10.4. Өңір</w:t>
            </w:r>
          </w:p>
          <w:p>
            <w:pPr>
              <w:spacing w:after="20"/>
              <w:ind w:left="20"/>
              <w:jc w:val="both"/>
            </w:pPr>
            <w:r>
              <w:rPr>
                <w:rFonts w:ascii="Times New Roman"/>
                <w:b w:val="false"/>
                <w:i w:val="false"/>
                <w:color w:val="000000"/>
                <w:sz w:val="20"/>
              </w:rPr>
              <w:t>(csdo:‌Region‌Name)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*.3.3.10.5. Аудан</w:t>
            </w:r>
          </w:p>
          <w:p>
            <w:pPr>
              <w:spacing w:after="20"/>
              <w:ind w:left="20"/>
              <w:jc w:val="both"/>
            </w:pPr>
            <w:r>
              <w:rPr>
                <w:rFonts w:ascii="Times New Roman"/>
                <w:b w:val="false"/>
                <w:i w:val="false"/>
                <w:color w:val="000000"/>
                <w:sz w:val="20"/>
              </w:rPr>
              <w:t>(csdo:‌District‌Name)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*.3.3.10.6. Қала</w:t>
            </w:r>
          </w:p>
          <w:p>
            <w:pPr>
              <w:spacing w:after="20"/>
              <w:ind w:left="20"/>
              <w:jc w:val="both"/>
            </w:pPr>
            <w:r>
              <w:rPr>
                <w:rFonts w:ascii="Times New Roman"/>
                <w:b w:val="false"/>
                <w:i w:val="false"/>
                <w:color w:val="000000"/>
                <w:sz w:val="20"/>
              </w:rPr>
              <w:t>(csdo:‌City‌Name)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*.3.3.10.7. Елді мекен</w:t>
            </w:r>
          </w:p>
          <w:p>
            <w:pPr>
              <w:spacing w:after="20"/>
              <w:ind w:left="20"/>
              <w:jc w:val="both"/>
            </w:pPr>
            <w:r>
              <w:rPr>
                <w:rFonts w:ascii="Times New Roman"/>
                <w:b w:val="false"/>
                <w:i w:val="false"/>
                <w:color w:val="000000"/>
                <w:sz w:val="20"/>
              </w:rPr>
              <w:t>(csdo:‌Settlement‌Name)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*.3.3.10.8. Көше</w:t>
            </w:r>
          </w:p>
          <w:p>
            <w:pPr>
              <w:spacing w:after="20"/>
              <w:ind w:left="20"/>
              <w:jc w:val="both"/>
            </w:pPr>
            <w:r>
              <w:rPr>
                <w:rFonts w:ascii="Times New Roman"/>
                <w:b w:val="false"/>
                <w:i w:val="false"/>
                <w:color w:val="000000"/>
                <w:sz w:val="20"/>
              </w:rPr>
              <w:t>(csdo:‌Street‌Name)</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торабы элементінің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*.3.3.10.9. Үйдің нөмірі</w:t>
            </w:r>
          </w:p>
          <w:p>
            <w:pPr>
              <w:spacing w:after="20"/>
              <w:ind w:left="20"/>
              <w:jc w:val="both"/>
            </w:pPr>
            <w:r>
              <w:rPr>
                <w:rFonts w:ascii="Times New Roman"/>
                <w:b w:val="false"/>
                <w:i w:val="false"/>
                <w:color w:val="000000"/>
                <w:sz w:val="20"/>
              </w:rPr>
              <w:t>(csdo:‌Building‌Number‌Id)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*.3.3.10.10. Үй-жайдың нөмірі </w:t>
            </w:r>
          </w:p>
          <w:p>
            <w:pPr>
              <w:spacing w:after="20"/>
              <w:ind w:left="20"/>
              <w:jc w:val="both"/>
            </w:pPr>
            <w:r>
              <w:rPr>
                <w:rFonts w:ascii="Times New Roman"/>
                <w:b w:val="false"/>
                <w:i w:val="false"/>
                <w:color w:val="000000"/>
                <w:sz w:val="20"/>
              </w:rPr>
              <w:t>(csdo:‌Room‌Number‌Id)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*.3.3.10.11. Пошталық индекс </w:t>
            </w:r>
          </w:p>
          <w:p>
            <w:pPr>
              <w:spacing w:after="20"/>
              <w:ind w:left="20"/>
              <w:jc w:val="both"/>
            </w:pPr>
            <w:r>
              <w:rPr>
                <w:rFonts w:ascii="Times New Roman"/>
                <w:b w:val="false"/>
                <w:i w:val="false"/>
                <w:color w:val="000000"/>
                <w:sz w:val="20"/>
              </w:rPr>
              <w:t>(csdo:‌Post‌Code)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Шаблон: [A-Z0-9][A-Z0-9 -]{1,8}[A-Z0-9]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*.3.3.10.12. Абоненттік жәшіктің нөмірі  </w:t>
            </w:r>
          </w:p>
          <w:p>
            <w:pPr>
              <w:spacing w:after="20"/>
              <w:ind w:left="20"/>
              <w:jc w:val="both"/>
            </w:pPr>
            <w:r>
              <w:rPr>
                <w:rFonts w:ascii="Times New Roman"/>
                <w:b w:val="false"/>
                <w:i w:val="false"/>
                <w:color w:val="000000"/>
                <w:sz w:val="20"/>
              </w:rPr>
              <w:t>(csdo:‌Post‌Office‌Box‌Id)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кәсіпорнындағы абоненттік жәшіктің нөмірі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*.3.3.11. Байланыс деректемесі</w:t>
            </w:r>
          </w:p>
          <w:p>
            <w:pPr>
              <w:spacing w:after="20"/>
              <w:ind w:left="20"/>
              <w:jc w:val="both"/>
            </w:pPr>
            <w:r>
              <w:rPr>
                <w:rFonts w:ascii="Times New Roman"/>
                <w:b w:val="false"/>
                <w:i w:val="false"/>
                <w:color w:val="000000"/>
                <w:sz w:val="20"/>
              </w:rPr>
              <w:t>(ccdo:‌Communication‌Details)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*.3.3.11.1. Байланыс түрінің коды</w:t>
            </w:r>
          </w:p>
          <w:p>
            <w:pPr>
              <w:spacing w:after="20"/>
              <w:ind w:left="20"/>
              <w:jc w:val="both"/>
            </w:pPr>
            <w:r>
              <w:rPr>
                <w:rFonts w:ascii="Times New Roman"/>
                <w:b w:val="false"/>
                <w:i w:val="false"/>
                <w:color w:val="000000"/>
                <w:sz w:val="20"/>
              </w:rPr>
              <w:t>(csdo:‌Communication‌Channel‌Code)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 түрін (телефон, факс, электрондық пошта және басқа)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Байланыс түрлерінің сыныптауышына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*.3.3.11.2. Байланыс түрінің атауы</w:t>
            </w:r>
          </w:p>
          <w:p>
            <w:pPr>
              <w:spacing w:after="20"/>
              <w:ind w:left="20"/>
              <w:jc w:val="both"/>
            </w:pPr>
            <w:r>
              <w:rPr>
                <w:rFonts w:ascii="Times New Roman"/>
                <w:b w:val="false"/>
                <w:i w:val="false"/>
                <w:color w:val="000000"/>
                <w:sz w:val="20"/>
              </w:rPr>
              <w:t>(csdo:‌Communication‌Channel‌Name)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*.3.3.11.3. Байланыс арнасының сәйкестендіргіші </w:t>
            </w:r>
          </w:p>
          <w:p>
            <w:pPr>
              <w:spacing w:after="20"/>
              <w:ind w:left="20"/>
              <w:jc w:val="both"/>
            </w:pPr>
            <w:r>
              <w:rPr>
                <w:rFonts w:ascii="Times New Roman"/>
                <w:b w:val="false"/>
                <w:i w:val="false"/>
                <w:color w:val="000000"/>
                <w:sz w:val="20"/>
              </w:rPr>
              <w:t>(csdo:‌Communication‌Channel‌Id)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дәйектілігі (телефон, факс нөмірін, электрондық поштаның мекенжайын және т.б. көрсету)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*.3.4. Дәрілік препарат сериясы туралы мәліметтер</w:t>
            </w:r>
          </w:p>
          <w:p>
            <w:pPr>
              <w:spacing w:after="20"/>
              <w:ind w:left="20"/>
              <w:jc w:val="both"/>
            </w:pPr>
            <w:r>
              <w:rPr>
                <w:rFonts w:ascii="Times New Roman"/>
                <w:b w:val="false"/>
                <w:i w:val="false"/>
                <w:color w:val="000000"/>
                <w:sz w:val="20"/>
              </w:rPr>
              <w:t>(hccdo:‌Batch‌Details)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сериясы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M.HC.CDE.00290</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hccdo:‌Batch‌Details‌Type (M.HC.CDT.00271)</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*.3.4.1. Дәрілік препарат сериясының нөмірі</w:t>
            </w:r>
          </w:p>
          <w:p>
            <w:pPr>
              <w:spacing w:after="20"/>
              <w:ind w:left="20"/>
              <w:jc w:val="both"/>
            </w:pPr>
            <w:r>
              <w:rPr>
                <w:rFonts w:ascii="Times New Roman"/>
                <w:b w:val="false"/>
                <w:i w:val="false"/>
                <w:color w:val="000000"/>
                <w:sz w:val="20"/>
              </w:rPr>
              <w:t>(hcsdo:‌Batch‌Number‌Id)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Сапасыз, жасанды және  (немесе) контрафактілік дәрілік препараттың қаптамасында көрсетілген серияны 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*.3.4.2. Тауардың саны</w:t>
            </w:r>
          </w:p>
          <w:p>
            <w:pPr>
              <w:spacing w:after="20"/>
              <w:ind w:left="20"/>
              <w:jc w:val="both"/>
            </w:pPr>
            <w:r>
              <w:rPr>
                <w:rFonts w:ascii="Times New Roman"/>
                <w:b w:val="false"/>
                <w:i w:val="false"/>
                <w:color w:val="000000"/>
                <w:sz w:val="20"/>
              </w:rPr>
              <w:t>(csdo:‌Unified‌Commodity‌Measure)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сапаны сынаулардың жүргізілгенін растайтын  құжатта көрсетілген дәрілік препарат сериясының көлемі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Есептеудің ондық жүйесіндегі сан.</w:t>
            </w:r>
          </w:p>
          <w:p>
            <w:pPr>
              <w:spacing w:after="20"/>
              <w:ind w:left="20"/>
              <w:jc w:val="both"/>
            </w:pPr>
            <w:r>
              <w:rPr>
                <w:rFonts w:ascii="Times New Roman"/>
                <w:b w:val="false"/>
                <w:i w:val="false"/>
                <w:color w:val="000000"/>
                <w:sz w:val="20"/>
              </w:rPr>
              <w:t>Цифр-ң ең көп саны: 24.</w:t>
            </w:r>
          </w:p>
          <w:p>
            <w:pPr>
              <w:spacing w:after="20"/>
              <w:ind w:left="20"/>
              <w:jc w:val="both"/>
            </w:pPr>
            <w:r>
              <w:rPr>
                <w:rFonts w:ascii="Times New Roman"/>
                <w:b w:val="false"/>
                <w:i w:val="false"/>
                <w:color w:val="000000"/>
                <w:sz w:val="20"/>
              </w:rPr>
              <w:t>Бөлшек цифр-ң ең көп саны: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(атрибут measurement‌Unit‌Code)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Әріптік-цифрлық код.</w:t>
            </w:r>
          </w:p>
          <w:p>
            <w:pPr>
              <w:spacing w:after="20"/>
              <w:ind w:left="20"/>
              <w:jc w:val="both"/>
            </w:pPr>
            <w:r>
              <w:rPr>
                <w:rFonts w:ascii="Times New Roman"/>
                <w:b w:val="false"/>
                <w:i w:val="false"/>
                <w:color w:val="000000"/>
                <w:sz w:val="20"/>
              </w:rPr>
              <w:t>Шаблон: [0-9A-Z]{2,3}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б) сыныптауыштың сәйкестендіргіші</w:t>
            </w:r>
          </w:p>
          <w:p>
            <w:pPr>
              <w:spacing w:after="20"/>
              <w:ind w:left="20"/>
              <w:jc w:val="both"/>
            </w:pPr>
            <w:r>
              <w:rPr>
                <w:rFonts w:ascii="Times New Roman"/>
                <w:b w:val="false"/>
                <w:i w:val="false"/>
                <w:color w:val="000000"/>
                <w:sz w:val="20"/>
              </w:rPr>
              <w:t>(атрибут measurement‌Unit‌Code‌List‌Id)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сыныптауышының сәйкестендіргіші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2.5.8. Өндіруші туралы мәліметтер</w:t>
            </w:r>
          </w:p>
          <w:p>
            <w:pPr>
              <w:spacing w:after="20"/>
              <w:ind w:left="20"/>
              <w:jc w:val="both"/>
            </w:pPr>
            <w:r>
              <w:rPr>
                <w:rFonts w:ascii="Times New Roman"/>
                <w:b w:val="false"/>
                <w:i w:val="false"/>
                <w:color w:val="000000"/>
                <w:sz w:val="20"/>
              </w:rPr>
              <w:t>(hccdo:‌Manufacturing‌Authorization‌Holder‌Details‌V2)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 аумағында тіркеу куәліктері тоқтатыла тұрған, нарықтан кері қайтарылған немесе медициналық қолдануға тыйым салынған дәрілік препаратты шығару үшін жауапты өндіруші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M.HC.CDE.00304</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"Анықтамалықтың (сыныптауышты)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жүргізуші субъектінің атауы</w:t>
            </w:r>
          </w:p>
          <w:p>
            <w:pPr>
              <w:spacing w:after="20"/>
              <w:ind w:left="20"/>
              <w:jc w:val="both"/>
            </w:pPr>
            <w:r>
              <w:rPr>
                <w:rFonts w:ascii="Times New Roman"/>
                <w:b w:val="false"/>
                <w:i w:val="false"/>
                <w:color w:val="000000"/>
                <w:sz w:val="20"/>
              </w:rPr>
              <w:t>(csdo:‌Business‌Entity‌Name)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қызметін жүргізетін жеке тұлғаның тегі, аты және әкесінің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*.3. Шаруашылық жүргізуші субъектінің қысқаша атауы</w:t>
            </w:r>
          </w:p>
          <w:p>
            <w:pPr>
              <w:spacing w:after="20"/>
              <w:ind w:left="20"/>
              <w:jc w:val="both"/>
            </w:pPr>
            <w:r>
              <w:rPr>
                <w:rFonts w:ascii="Times New Roman"/>
                <w:b w:val="false"/>
                <w:i w:val="false"/>
                <w:color w:val="000000"/>
                <w:sz w:val="20"/>
              </w:rPr>
              <w:t>(csdo:‌Business‌Entity‌Brief‌Name)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қызметін жүргізетін жеке тұлғаның тегі, аты және әкесінің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(csdo:‌Business‌Entity‌Type‌Code)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"Анықтамалықтың (сыныптауышты) сәйкестендіргіші" атрибутымен айқындалған анықтамалыққа (сыныптауышқа)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(csdo:‌Business‌Entity‌Type‌Name)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субъектінің сәйкестендіргіші</w:t>
            </w:r>
          </w:p>
          <w:p>
            <w:pPr>
              <w:spacing w:after="20"/>
              <w:ind w:left="20"/>
              <w:jc w:val="both"/>
            </w:pPr>
            <w:r>
              <w:rPr>
                <w:rFonts w:ascii="Times New Roman"/>
                <w:b w:val="false"/>
                <w:i w:val="false"/>
                <w:color w:val="000000"/>
                <w:sz w:val="20"/>
              </w:rPr>
              <w:t>(csdo:‌Business‌Entity‌Id)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(тізімдеме) бойынша жазбаның нөмірі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(атрибут kind‌Id)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Шаруашылық жүргізуші субъектіні сәйкестендіру әдістері анықтамалығындағы сәйкестендіргіштің мәні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*.7. Бірегей кедендік сәйкестендіру нөмірі</w:t>
            </w:r>
          </w:p>
          <w:p>
            <w:pPr>
              <w:spacing w:after="20"/>
              <w:ind w:left="20"/>
              <w:jc w:val="both"/>
            </w:pPr>
            <w:r>
              <w:rPr>
                <w:rFonts w:ascii="Times New Roman"/>
                <w:b w:val="false"/>
                <w:i w:val="false"/>
                <w:color w:val="000000"/>
                <w:sz w:val="20"/>
              </w:rPr>
              <w:t>(csdo:‌Unique‌Customs‌Number‌Id)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шаруашылық жүргізуші субъектіні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төлеушінің сәйкестендіргіші</w:t>
            </w:r>
          </w:p>
          <w:p>
            <w:pPr>
              <w:spacing w:after="20"/>
              <w:ind w:left="20"/>
              <w:jc w:val="both"/>
            </w:pPr>
            <w:r>
              <w:rPr>
                <w:rFonts w:ascii="Times New Roman"/>
                <w:b w:val="false"/>
                <w:i w:val="false"/>
                <w:color w:val="000000"/>
                <w:sz w:val="20"/>
              </w:rPr>
              <w:t>(csdo:‌Taxpayer‌Id)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төлеушіні тіркеген елдің салық төлеушілер тізіліміндегі шаруашылық жүргізуші субъектінің сәйкестендіргіші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Салық төлеушіні тіркеген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*.9. Есепке қою себебінің коды </w:t>
            </w:r>
          </w:p>
          <w:p>
            <w:pPr>
              <w:spacing w:after="20"/>
              <w:ind w:left="20"/>
              <w:jc w:val="both"/>
            </w:pPr>
            <w:r>
              <w:rPr>
                <w:rFonts w:ascii="Times New Roman"/>
                <w:b w:val="false"/>
                <w:i w:val="false"/>
                <w:color w:val="000000"/>
                <w:sz w:val="20"/>
              </w:rPr>
              <w:t>(csdo:‌Tax‌Registration‌Reason‌Code)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 Ресей Федерациясында салықтық есепке қою себебін сәйкестендіретін код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Шаблон: \d{9}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*.10. Мекенжай</w:t>
            </w:r>
          </w:p>
          <w:p>
            <w:pPr>
              <w:spacing w:after="20"/>
              <w:ind w:left="20"/>
              <w:jc w:val="both"/>
            </w:pPr>
            <w:r>
              <w:rPr>
                <w:rFonts w:ascii="Times New Roman"/>
                <w:b w:val="false"/>
                <w:i w:val="false"/>
                <w:color w:val="000000"/>
                <w:sz w:val="20"/>
              </w:rPr>
              <w:t>(ccdo:‌Subject‌Address‌Details)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*.10.1. Мекенжай түрінің коды</w:t>
            </w:r>
          </w:p>
          <w:p>
            <w:pPr>
              <w:spacing w:after="20"/>
              <w:ind w:left="20"/>
              <w:jc w:val="both"/>
            </w:pPr>
            <w:r>
              <w:rPr>
                <w:rFonts w:ascii="Times New Roman"/>
                <w:b w:val="false"/>
                <w:i w:val="false"/>
                <w:color w:val="000000"/>
                <w:sz w:val="20"/>
              </w:rPr>
              <w:t>(csdo:‌Address‌Kind‌Code)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түрінің кодпен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Мекенжай түрлерінің сыныптауышына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*.10.2. Елдің коды</w:t>
            </w:r>
          </w:p>
          <w:p>
            <w:pPr>
              <w:spacing w:after="20"/>
              <w:ind w:left="20"/>
              <w:jc w:val="both"/>
            </w:pPr>
            <w:r>
              <w:rPr>
                <w:rFonts w:ascii="Times New Roman"/>
                <w:b w:val="false"/>
                <w:i w:val="false"/>
                <w:color w:val="000000"/>
                <w:sz w:val="20"/>
              </w:rPr>
              <w:t>(csdo:‌Unified‌Country‌Code)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кодпен белгіленуі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"Анықтамалықтың (сыныптауышты)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 (сыныптауышты) белгілеу, оған сәйкес код көрсетіледі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*.10.3. Аумақтың коды </w:t>
            </w:r>
          </w:p>
          <w:p>
            <w:pPr>
              <w:spacing w:after="20"/>
              <w:ind w:left="20"/>
              <w:jc w:val="both"/>
            </w:pPr>
            <w:r>
              <w:rPr>
                <w:rFonts w:ascii="Times New Roman"/>
                <w:b w:val="false"/>
                <w:i w:val="false"/>
                <w:color w:val="000000"/>
                <w:sz w:val="20"/>
              </w:rPr>
              <w:t>(csdo:‌Territory‌Code)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*.10.4. Өңір</w:t>
            </w:r>
          </w:p>
          <w:p>
            <w:pPr>
              <w:spacing w:after="20"/>
              <w:ind w:left="20"/>
              <w:jc w:val="both"/>
            </w:pPr>
            <w:r>
              <w:rPr>
                <w:rFonts w:ascii="Times New Roman"/>
                <w:b w:val="false"/>
                <w:i w:val="false"/>
                <w:color w:val="000000"/>
                <w:sz w:val="20"/>
              </w:rPr>
              <w:t>(csdo:‌Region‌Name)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*.10.5. Аудан</w:t>
            </w:r>
          </w:p>
          <w:p>
            <w:pPr>
              <w:spacing w:after="20"/>
              <w:ind w:left="20"/>
              <w:jc w:val="both"/>
            </w:pPr>
            <w:r>
              <w:rPr>
                <w:rFonts w:ascii="Times New Roman"/>
                <w:b w:val="false"/>
                <w:i w:val="false"/>
                <w:color w:val="000000"/>
                <w:sz w:val="20"/>
              </w:rPr>
              <w:t>(csdo:‌District‌Name)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*.10.6. Қала</w:t>
            </w:r>
          </w:p>
          <w:p>
            <w:pPr>
              <w:spacing w:after="20"/>
              <w:ind w:left="20"/>
              <w:jc w:val="both"/>
            </w:pPr>
            <w:r>
              <w:rPr>
                <w:rFonts w:ascii="Times New Roman"/>
                <w:b w:val="false"/>
                <w:i w:val="false"/>
                <w:color w:val="000000"/>
                <w:sz w:val="20"/>
              </w:rPr>
              <w:t>(csdo:‌City‌Name)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*.10.7. Елді мекен</w:t>
            </w:r>
          </w:p>
          <w:p>
            <w:pPr>
              <w:spacing w:after="20"/>
              <w:ind w:left="20"/>
              <w:jc w:val="both"/>
            </w:pPr>
            <w:r>
              <w:rPr>
                <w:rFonts w:ascii="Times New Roman"/>
                <w:b w:val="false"/>
                <w:i w:val="false"/>
                <w:color w:val="000000"/>
                <w:sz w:val="20"/>
              </w:rPr>
              <w:t>(csdo:‌Settlement‌Name)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*.10.8. Көше</w:t>
            </w:r>
          </w:p>
          <w:p>
            <w:pPr>
              <w:spacing w:after="20"/>
              <w:ind w:left="20"/>
              <w:jc w:val="both"/>
            </w:pPr>
            <w:r>
              <w:rPr>
                <w:rFonts w:ascii="Times New Roman"/>
                <w:b w:val="false"/>
                <w:i w:val="false"/>
                <w:color w:val="000000"/>
                <w:sz w:val="20"/>
              </w:rPr>
              <w:t>(csdo:‌Street‌Name)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торабы элементінің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*.10.9. Үйдің нөмірі</w:t>
            </w:r>
          </w:p>
          <w:p>
            <w:pPr>
              <w:spacing w:after="20"/>
              <w:ind w:left="20"/>
              <w:jc w:val="both"/>
            </w:pPr>
            <w:r>
              <w:rPr>
                <w:rFonts w:ascii="Times New Roman"/>
                <w:b w:val="false"/>
                <w:i w:val="false"/>
                <w:color w:val="000000"/>
                <w:sz w:val="20"/>
              </w:rPr>
              <w:t>(csdo:‌Building‌Number‌Id)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*.10.10. Үй-жайдың нөмірі </w:t>
            </w:r>
          </w:p>
          <w:p>
            <w:pPr>
              <w:spacing w:after="20"/>
              <w:ind w:left="20"/>
              <w:jc w:val="both"/>
            </w:pPr>
            <w:r>
              <w:rPr>
                <w:rFonts w:ascii="Times New Roman"/>
                <w:b w:val="false"/>
                <w:i w:val="false"/>
                <w:color w:val="000000"/>
                <w:sz w:val="20"/>
              </w:rPr>
              <w:t>(csdo:‌Room‌Number‌Id)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*.10.11. Пошталық индекс </w:t>
            </w:r>
          </w:p>
          <w:p>
            <w:pPr>
              <w:spacing w:after="20"/>
              <w:ind w:left="20"/>
              <w:jc w:val="both"/>
            </w:pPr>
            <w:r>
              <w:rPr>
                <w:rFonts w:ascii="Times New Roman"/>
                <w:b w:val="false"/>
                <w:i w:val="false"/>
                <w:color w:val="000000"/>
                <w:sz w:val="20"/>
              </w:rPr>
              <w:t>(csdo:‌Post‌Code)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Шаблон: [A-Z0-9][A-Z0-9 -]{1,8}[A-Z0-9]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*.10.12. Абоненттік жәшіктің нөмірі  </w:t>
            </w:r>
          </w:p>
          <w:p>
            <w:pPr>
              <w:spacing w:after="20"/>
              <w:ind w:left="20"/>
              <w:jc w:val="both"/>
            </w:pPr>
            <w:r>
              <w:rPr>
                <w:rFonts w:ascii="Times New Roman"/>
                <w:b w:val="false"/>
                <w:i w:val="false"/>
                <w:color w:val="000000"/>
                <w:sz w:val="20"/>
              </w:rPr>
              <w:t>(csdo:‌Post‌Office‌Box‌Id)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кәсіпорнындағы абоненттік жәшіктің нөмірі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*.11. Байланыс деректемесі</w:t>
            </w:r>
          </w:p>
          <w:p>
            <w:pPr>
              <w:spacing w:after="20"/>
              <w:ind w:left="20"/>
              <w:jc w:val="both"/>
            </w:pPr>
            <w:r>
              <w:rPr>
                <w:rFonts w:ascii="Times New Roman"/>
                <w:b w:val="false"/>
                <w:i w:val="false"/>
                <w:color w:val="000000"/>
                <w:sz w:val="20"/>
              </w:rPr>
              <w:t>(ccdo:‌Communication‌Details)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түрінің коды</w:t>
            </w:r>
          </w:p>
          <w:p>
            <w:pPr>
              <w:spacing w:after="20"/>
              <w:ind w:left="20"/>
              <w:jc w:val="both"/>
            </w:pPr>
            <w:r>
              <w:rPr>
                <w:rFonts w:ascii="Times New Roman"/>
                <w:b w:val="false"/>
                <w:i w:val="false"/>
                <w:color w:val="000000"/>
                <w:sz w:val="20"/>
              </w:rPr>
              <w:t>(csdo:‌Communication‌Channel‌Code)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 түрін (телефон, факс, электрондық пошта және басқа)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Байланыс түрлерінің сыныптауышына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*.11.2. Байланыс түрінің атауы</w:t>
            </w:r>
          </w:p>
          <w:p>
            <w:pPr>
              <w:spacing w:after="20"/>
              <w:ind w:left="20"/>
              <w:jc w:val="both"/>
            </w:pPr>
            <w:r>
              <w:rPr>
                <w:rFonts w:ascii="Times New Roman"/>
                <w:b w:val="false"/>
                <w:i w:val="false"/>
                <w:color w:val="000000"/>
                <w:sz w:val="20"/>
              </w:rPr>
              <w:t>(csdo:‌Communication‌Channel‌Name)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*.11.3. Байланыс арнасының сәйкестендіргіші </w:t>
            </w:r>
          </w:p>
          <w:p>
            <w:pPr>
              <w:spacing w:after="20"/>
              <w:ind w:left="20"/>
              <w:jc w:val="both"/>
            </w:pPr>
            <w:r>
              <w:rPr>
                <w:rFonts w:ascii="Times New Roman"/>
                <w:b w:val="false"/>
                <w:i w:val="false"/>
                <w:color w:val="000000"/>
                <w:sz w:val="20"/>
              </w:rPr>
              <w:t>(csdo:‌Communication‌Channel‌Id)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дәйектілігі (телефон, факс нөмірін, электрондық поштаның мекенжайын және т.б. көрсету)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Символдардың  қалыпқа келтірілген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көп ұзындығы: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Жалпы ресурс жазбасының технологиялық сипаттамалары (ccdo:‌Resource‌Item‌Status‌Details)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 туралы технологиялық мәліметтер жиынтығы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2.6.1. Қолдану мерзімі</w:t>
            </w:r>
          </w:p>
          <w:p>
            <w:pPr>
              <w:spacing w:after="20"/>
              <w:ind w:left="20"/>
              <w:jc w:val="both"/>
            </w:pPr>
            <w:r>
              <w:rPr>
                <w:rFonts w:ascii="Times New Roman"/>
                <w:b w:val="false"/>
                <w:i w:val="false"/>
                <w:color w:val="000000"/>
                <w:sz w:val="20"/>
              </w:rPr>
              <w:t>(ccdo:‌Validity‌Period‌Details)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(тізілімнің, тізбенің, дерекқордың) қолданылу мерзімі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Қамтылған элементтер мәндерінің салаларымен анықталады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күні мен уақыты</w:t>
            </w:r>
          </w:p>
          <w:p>
            <w:pPr>
              <w:spacing w:after="20"/>
              <w:ind w:left="20"/>
              <w:jc w:val="both"/>
            </w:pPr>
            <w:r>
              <w:rPr>
                <w:rFonts w:ascii="Times New Roman"/>
                <w:b w:val="false"/>
                <w:i w:val="false"/>
                <w:color w:val="000000"/>
                <w:sz w:val="20"/>
              </w:rPr>
              <w:t>(csdo:‌Start‌Date‌Time)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МЕМСТ ИСО 8601–2001</w:t>
            </w:r>
          </w:p>
          <w:p>
            <w:pPr>
              <w:spacing w:after="20"/>
              <w:ind w:left="20"/>
              <w:jc w:val="both"/>
            </w:pPr>
            <w:r>
              <w:rPr>
                <w:rFonts w:ascii="Times New Roman"/>
                <w:b w:val="false"/>
                <w:i w:val="false"/>
                <w:color w:val="000000"/>
                <w:sz w:val="20"/>
              </w:rPr>
              <w:t xml:space="preserve">сәйкес күні мен уақытын белгілеу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мен уақыты</w:t>
            </w:r>
          </w:p>
          <w:p>
            <w:pPr>
              <w:spacing w:after="20"/>
              <w:ind w:left="20"/>
              <w:jc w:val="both"/>
            </w:pPr>
            <w:r>
              <w:rPr>
                <w:rFonts w:ascii="Times New Roman"/>
                <w:b w:val="false"/>
                <w:i w:val="false"/>
                <w:color w:val="000000"/>
                <w:sz w:val="20"/>
              </w:rPr>
              <w:t>(csdo:‌End‌Date‌Time)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2.6.2. Жаңарту күні мен уақыты</w:t>
            </w:r>
          </w:p>
          <w:p>
            <w:pPr>
              <w:spacing w:after="20"/>
              <w:ind w:left="20"/>
              <w:jc w:val="both"/>
            </w:pPr>
            <w:r>
              <w:rPr>
                <w:rFonts w:ascii="Times New Roman"/>
                <w:b w:val="false"/>
                <w:i w:val="false"/>
                <w:color w:val="000000"/>
                <w:sz w:val="20"/>
              </w:rPr>
              <w:t>(csdo:‌Update‌Date‌Time)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(тізілімнің, тізбенің, дерекқордың)</w:t>
            </w:r>
          </w:p>
          <w:p>
            <w:pPr>
              <w:spacing w:after="20"/>
              <w:ind w:left="20"/>
              <w:jc w:val="both"/>
            </w:pPr>
            <w:r>
              <w:rPr>
                <w:rFonts w:ascii="Times New Roman"/>
                <w:b w:val="false"/>
                <w:i w:val="false"/>
                <w:color w:val="000000"/>
                <w:sz w:val="20"/>
              </w:rPr>
              <w:t xml:space="preserve">жаңартылған күні мен уақыты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2016 жылғы 25 қазандағы</w:t>
            </w:r>
            <w:r>
              <w:br/>
            </w:r>
            <w:r>
              <w:rPr>
                <w:rFonts w:ascii="Times New Roman"/>
                <w:b w:val="false"/>
                <w:i w:val="false"/>
                <w:color w:val="000000"/>
                <w:sz w:val="20"/>
              </w:rPr>
              <w:t xml:space="preserve"> № 126 шешімімен</w:t>
            </w:r>
            <w:r>
              <w:br/>
            </w:r>
            <w:r>
              <w:rPr>
                <w:rFonts w:ascii="Times New Roman"/>
                <w:b w:val="false"/>
                <w:i w:val="false"/>
                <w:color w:val="000000"/>
                <w:sz w:val="20"/>
              </w:rPr>
              <w:t>БЕКІТІЛГЕН</w:t>
            </w:r>
          </w:p>
        </w:tc>
      </w:tr>
    </w:tbl>
    <w:bookmarkStart w:name="z373" w:id="340"/>
    <w:p>
      <w:pPr>
        <w:spacing w:after="0"/>
        <w:ind w:left="0"/>
        <w:jc w:val="left"/>
      </w:pPr>
      <w:r>
        <w:rPr>
          <w:rFonts w:ascii="Times New Roman"/>
          <w:b/>
          <w:i w:val="false"/>
          <w:color w:val="000000"/>
        </w:rPr>
        <w:t xml:space="preserve">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процесіне қосылу тәртібі</w:t>
      </w:r>
    </w:p>
    <w:bookmarkEnd w:id="340"/>
    <w:bookmarkStart w:name="z374" w:id="341"/>
    <w:p>
      <w:pPr>
        <w:spacing w:after="0"/>
        <w:ind w:left="0"/>
        <w:jc w:val="left"/>
      </w:pPr>
      <w:r>
        <w:rPr>
          <w:rFonts w:ascii="Times New Roman"/>
          <w:b/>
          <w:i w:val="false"/>
          <w:color w:val="000000"/>
        </w:rPr>
        <w:t xml:space="preserve"> I. Жалпы ережелер</w:t>
      </w:r>
    </w:p>
    <w:bookmarkEnd w:id="341"/>
    <w:bookmarkStart w:name="z375" w:id="342"/>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 актілерге сәйкес әзірленді:</w:t>
      </w:r>
    </w:p>
    <w:bookmarkEnd w:id="342"/>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 дәрілік заттар айналысының бірыңғай қағидаттары мен қағидалары туралы келісім; </w:t>
      </w:r>
    </w:p>
    <w:p>
      <w:pPr>
        <w:spacing w:after="0"/>
        <w:ind w:left="0"/>
        <w:jc w:val="both"/>
      </w:pPr>
      <w:r>
        <w:rPr>
          <w:rFonts w:ascii="Times New Roman"/>
          <w:b w:val="false"/>
          <w:i w:val="false"/>
          <w:color w:val="000000"/>
          <w:sz w:val="28"/>
        </w:rPr>
        <w:t xml:space="preserve">
      Жоғары Еуразиялық экономикалық кеңестің "Еуразиялық экономикалық одақ шеңберінде дәрілік заттар айналысының бірыңғай қағидаттары мен қағидалары туралы келісімді іске асыру туралы" 2014 жылғы 23 желтоқсандағы № 108 шешімі; </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Евразиялық экономикалық комиссиямен трансшекаралық өзара іс-қимылы кезінде электрондық құжаттар алмасуы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bookmarkStart w:name="z376" w:id="343"/>
    <w:p>
      <w:pPr>
        <w:spacing w:after="0"/>
        <w:ind w:left="0"/>
        <w:jc w:val="left"/>
      </w:pPr>
      <w:r>
        <w:rPr>
          <w:rFonts w:ascii="Times New Roman"/>
          <w:b/>
          <w:i w:val="false"/>
          <w:color w:val="000000"/>
        </w:rPr>
        <w:t xml:space="preserve"> II. Қолданылу саласы</w:t>
      </w:r>
    </w:p>
    <w:bookmarkEnd w:id="343"/>
    <w:bookmarkStart w:name="z377" w:id="344"/>
    <w:p>
      <w:pPr>
        <w:spacing w:after="0"/>
        <w:ind w:left="0"/>
        <w:jc w:val="both"/>
      </w:pPr>
      <w:r>
        <w:rPr>
          <w:rFonts w:ascii="Times New Roman"/>
          <w:b w:val="false"/>
          <w:i w:val="false"/>
          <w:color w:val="000000"/>
          <w:sz w:val="28"/>
        </w:rPr>
        <w:t xml:space="preserve">
      2. Осы Тәртіп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(бұдан әрі – жалпы процесс) қолданысқа енгізу және жалпы процеске жаңа қатысушыны қосу рәсімдерінің құрамы мен мазмұнына қойылатын талаптарды, сондай-ақ оларды орындау кезінде жүзеге асырылатын ақпараттық өзара іс-қимылға қойылатын талаптарды айқындайды. </w:t>
      </w:r>
    </w:p>
    <w:bookmarkEnd w:id="344"/>
    <w:bookmarkStart w:name="z378" w:id="345"/>
    <w:p>
      <w:pPr>
        <w:spacing w:after="0"/>
        <w:ind w:left="0"/>
        <w:jc w:val="left"/>
      </w:pPr>
      <w:r>
        <w:rPr>
          <w:rFonts w:ascii="Times New Roman"/>
          <w:b/>
          <w:i w:val="false"/>
          <w:color w:val="000000"/>
        </w:rPr>
        <w:t xml:space="preserve"> III. Негізгі ұғымдар</w:t>
      </w:r>
    </w:p>
    <w:bookmarkEnd w:id="345"/>
    <w:bookmarkStart w:name="z379" w:id="346"/>
    <w:p>
      <w:pPr>
        <w:spacing w:after="0"/>
        <w:ind w:left="0"/>
        <w:jc w:val="both"/>
      </w:pPr>
      <w:r>
        <w:rPr>
          <w:rFonts w:ascii="Times New Roman"/>
          <w:b w:val="false"/>
          <w:i w:val="false"/>
          <w:color w:val="000000"/>
          <w:sz w:val="28"/>
        </w:rPr>
        <w:t>
      3. Осы Тәртіптің мақсаттары үшін мына ұғымдар пайдаланылады, олар мыналарды білдіреді:</w:t>
      </w:r>
    </w:p>
    <w:bookmarkEnd w:id="346"/>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30-тармағында</w:t>
      </w:r>
      <w:r>
        <w:rPr>
          <w:rFonts w:ascii="Times New Roman"/>
          <w:b w:val="false"/>
          <w:i w:val="false"/>
          <w:color w:val="000000"/>
          <w:sz w:val="28"/>
        </w:rPr>
        <w:t xml:space="preserve"> көзделген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 ақпараттық өзара іс-қимылды регламенттейтін технологиялық құжаттардың үлгілік тізбесіне енгізілген құжаттар.</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2016 жылғы 25 қазандағы № 126 шешімімен бекітілген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мағыналарда қолданылады.</w:t>
      </w:r>
    </w:p>
    <w:bookmarkStart w:name="z380" w:id="347"/>
    <w:p>
      <w:pPr>
        <w:spacing w:after="0"/>
        <w:ind w:left="0"/>
        <w:jc w:val="left"/>
      </w:pPr>
      <w:r>
        <w:rPr>
          <w:rFonts w:ascii="Times New Roman"/>
          <w:b/>
          <w:i w:val="false"/>
          <w:color w:val="000000"/>
        </w:rPr>
        <w:t xml:space="preserve"> IV. Өзара іс-қимылға қатысушылар</w:t>
      </w:r>
    </w:p>
    <w:bookmarkEnd w:id="347"/>
    <w:bookmarkStart w:name="z381" w:id="348"/>
    <w:p>
      <w:pPr>
        <w:spacing w:after="0"/>
        <w:ind w:left="0"/>
        <w:jc w:val="both"/>
      </w:pPr>
      <w:r>
        <w:rPr>
          <w:rFonts w:ascii="Times New Roman"/>
          <w:b w:val="false"/>
          <w:i w:val="false"/>
          <w:color w:val="000000"/>
          <w:sz w:val="28"/>
        </w:rPr>
        <w:t>
      4. Өзара іс-қимылға қатысушылардың осы Тәртіпте көзделген рәсімдерді орындау кезіндегі рөлдері 1-кестеде келтірілген.</w:t>
      </w:r>
    </w:p>
    <w:bookmarkEnd w:id="348"/>
    <w:bookmarkStart w:name="z382" w:id="349"/>
    <w:p>
      <w:pPr>
        <w:spacing w:after="0"/>
        <w:ind w:left="0"/>
        <w:jc w:val="both"/>
      </w:pPr>
      <w:r>
        <w:rPr>
          <w:rFonts w:ascii="Times New Roman"/>
          <w:b w:val="false"/>
          <w:i w:val="false"/>
          <w:color w:val="000000"/>
          <w:sz w:val="28"/>
        </w:rPr>
        <w:t>
      1-кесте</w:t>
      </w:r>
    </w:p>
    <w:bookmarkEnd w:id="349"/>
    <w:bookmarkStart w:name="z383" w:id="350"/>
    <w:p>
      <w:pPr>
        <w:spacing w:after="0"/>
        <w:ind w:left="0"/>
        <w:jc w:val="left"/>
      </w:pPr>
      <w:r>
        <w:rPr>
          <w:rFonts w:ascii="Times New Roman"/>
          <w:b/>
          <w:i w:val="false"/>
          <w:color w:val="000000"/>
        </w:rPr>
        <w:t xml:space="preserve"> Өзара іс-қимылға қатысушылардың рөлдері</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 орындайды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рәсімдердің орындалуын үйлестіреді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өзара іс-қимылды технологиялық құжаттарға сәйкес жүзеге асырады және жалпы процеске қосылатын қатысушымен ақпараттық өзара іс-қимылды тестілеуге қатысады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Еуразиялық</w:t>
            </w:r>
          </w:p>
          <w:p>
            <w:pPr>
              <w:spacing w:after="20"/>
              <w:ind w:left="20"/>
              <w:jc w:val="both"/>
            </w:pPr>
            <w:r>
              <w:rPr>
                <w:rFonts w:ascii="Times New Roman"/>
                <w:b w:val="false"/>
                <w:i w:val="false"/>
                <w:color w:val="000000"/>
                <w:sz w:val="20"/>
              </w:rPr>
              <w:t>
экономикалық комиссия</w:t>
            </w:r>
          </w:p>
        </w:tc>
      </w:tr>
    </w:tbl>
    <w:bookmarkStart w:name="z384" w:id="351"/>
    <w:p>
      <w:pPr>
        <w:spacing w:after="0"/>
        <w:ind w:left="0"/>
        <w:jc w:val="left"/>
      </w:pPr>
      <w:r>
        <w:rPr>
          <w:rFonts w:ascii="Times New Roman"/>
          <w:b/>
          <w:i w:val="false"/>
          <w:color w:val="000000"/>
        </w:rPr>
        <w:t xml:space="preserve"> V. Жалпы процесті қолданысқа енгізу</w:t>
      </w:r>
    </w:p>
    <w:bookmarkEnd w:id="351"/>
    <w:bookmarkStart w:name="z385" w:id="352"/>
    <w:p>
      <w:pPr>
        <w:spacing w:after="0"/>
        <w:ind w:left="0"/>
        <w:jc w:val="both"/>
      </w:pPr>
      <w:r>
        <w:rPr>
          <w:rFonts w:ascii="Times New Roman"/>
          <w:b w:val="false"/>
          <w:i w:val="false"/>
          <w:color w:val="000000"/>
          <w:sz w:val="28"/>
        </w:rPr>
        <w:t>
      5. Еуразиялық экономикалық комиссия Алқасының "Тоқтатыла тұрған, кері қайтарылған және медициналық қолдануға тыйым салынған дәрілік заттар жөніндегі бірыңғай ақпараттық дерекқорды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2016 жылғы 25 қазандағы № 126 шешімі күшіне енген күннен бастап Одаққа мүше мемлекеттер (бұдан әрі – мүше мемлекеттер) Еуразиялық экономикалық комиссияны (бұдан әрі – Комиссия) үйлестіруі кезінде жалпы процесті қолданысқа енгізу рәсімін орындауға кіріседі.</w:t>
      </w:r>
    </w:p>
    <w:bookmarkEnd w:id="352"/>
    <w:bookmarkStart w:name="z386" w:id="353"/>
    <w:p>
      <w:pPr>
        <w:spacing w:after="0"/>
        <w:ind w:left="0"/>
        <w:jc w:val="both"/>
      </w:pPr>
      <w:r>
        <w:rPr>
          <w:rFonts w:ascii="Times New Roman"/>
          <w:b w:val="false"/>
          <w:i w:val="false"/>
          <w:color w:val="000000"/>
          <w:sz w:val="28"/>
        </w:rPr>
        <w:t>
      6. Жалпы процесті қолданысқа енгізу үшін мүше мемлекеттер осы Тәртіптің VI бөліміне сәйкес жалпы процеске қосылу рәсімінде айқындалған қажетті іс-шараларды орындауға тиіс.</w:t>
      </w:r>
    </w:p>
    <w:bookmarkEnd w:id="353"/>
    <w:bookmarkStart w:name="z387" w:id="354"/>
    <w:p>
      <w:pPr>
        <w:spacing w:after="0"/>
        <w:ind w:left="0"/>
        <w:jc w:val="both"/>
      </w:pPr>
      <w:r>
        <w:rPr>
          <w:rFonts w:ascii="Times New Roman"/>
          <w:b w:val="false"/>
          <w:i w:val="false"/>
          <w:color w:val="000000"/>
          <w:sz w:val="28"/>
        </w:rPr>
        <w:t>
      7. Сыртқы және өзара сауданың интеграцияланған ақпараттық жүйесінің мемлекетаралық сынақтарын жүргізу жөніндегі комиссияның ұсынымдары негізінде Комиссия Алқасы жалпы процесті қолданысқа енгізу туралы өкім қабылдайды.</w:t>
      </w:r>
    </w:p>
    <w:bookmarkEnd w:id="354"/>
    <w:bookmarkStart w:name="z388" w:id="355"/>
    <w:p>
      <w:pPr>
        <w:spacing w:after="0"/>
        <w:ind w:left="0"/>
        <w:jc w:val="both"/>
      </w:pPr>
      <w:r>
        <w:rPr>
          <w:rFonts w:ascii="Times New Roman"/>
          <w:b w:val="false"/>
          <w:i w:val="false"/>
          <w:color w:val="000000"/>
          <w:sz w:val="28"/>
        </w:rPr>
        <w:t xml:space="preserve">
      8. Барлық мүше мемлекеттердің және Комиссияның ақпараттық жүйелері арасындағы ақпараттық өзара іс-қимылды тестілеу нәтижелері сыртқы және өзара сауданың интеграцияланған ақпараттық жүйесінің мемлекетаралық сынақтарын жүргізу жөніндегі комиссияның жалпы процестің қолданысқа енгізуге дайын екендігі туралы ұсынымын қабылдауға негіз болып табылады. </w:t>
      </w:r>
    </w:p>
    <w:bookmarkEnd w:id="355"/>
    <w:bookmarkStart w:name="z389" w:id="356"/>
    <w:p>
      <w:pPr>
        <w:spacing w:after="0"/>
        <w:ind w:left="0"/>
        <w:jc w:val="left"/>
      </w:pPr>
      <w:r>
        <w:rPr>
          <w:rFonts w:ascii="Times New Roman"/>
          <w:b/>
          <w:i w:val="false"/>
          <w:color w:val="000000"/>
        </w:rPr>
        <w:t xml:space="preserve"> VI. Қосылу рәсімінің сипаттамасы</w:t>
      </w:r>
    </w:p>
    <w:bookmarkEnd w:id="356"/>
    <w:bookmarkStart w:name="z390" w:id="357"/>
    <w:p>
      <w:pPr>
        <w:spacing w:after="0"/>
        <w:ind w:left="0"/>
        <w:jc w:val="both"/>
      </w:pPr>
      <w:r>
        <w:rPr>
          <w:rFonts w:ascii="Times New Roman"/>
          <w:b w:val="false"/>
          <w:i w:val="false"/>
          <w:color w:val="000000"/>
          <w:sz w:val="28"/>
        </w:rPr>
        <w:t>
      9. Жалпы процесс қолданысқа енгізілгеннен кейін жалпы процеске қосылу рәсімін орындау арқылы оған жаңа қатысушылар қосыла алады.</w:t>
      </w:r>
    </w:p>
    <w:bookmarkEnd w:id="357"/>
    <w:bookmarkStart w:name="z391" w:id="358"/>
    <w:p>
      <w:pPr>
        <w:spacing w:after="0"/>
        <w:ind w:left="0"/>
        <w:jc w:val="both"/>
      </w:pPr>
      <w:r>
        <w:rPr>
          <w:rFonts w:ascii="Times New Roman"/>
          <w:b w:val="false"/>
          <w:i w:val="false"/>
          <w:color w:val="000000"/>
          <w:sz w:val="28"/>
        </w:rPr>
        <w:t>
      10. Жалпы процеске қосылу үшін жалпы процеске қосылатын қатысушы интеграцияланған жүйенің жұмыс істеуін қамтамасыз ету кезінде қолданылатын құжаттардың, технологиялық құжаттардың талаптарын, сондай-ақ мүше мемлекеттің ұлттық сегменті шеңберіндегі ақпараттық өзара іс-қимылды регламенттейтін мүше мемлекет заңнамасының талаптарын орындауға тиіс.</w:t>
      </w:r>
    </w:p>
    <w:bookmarkEnd w:id="358"/>
    <w:bookmarkStart w:name="z392" w:id="359"/>
    <w:p>
      <w:pPr>
        <w:spacing w:after="0"/>
        <w:ind w:left="0"/>
        <w:jc w:val="both"/>
      </w:pPr>
      <w:r>
        <w:rPr>
          <w:rFonts w:ascii="Times New Roman"/>
          <w:b w:val="false"/>
          <w:i w:val="false"/>
          <w:color w:val="000000"/>
          <w:sz w:val="28"/>
        </w:rPr>
        <w:t>
      11. Жалпы процеске жаңа қатысушының қосылуы рәсімін орындау мыналарды қамтиды:</w:t>
      </w:r>
    </w:p>
    <w:bookmarkEnd w:id="359"/>
    <w:bookmarkStart w:name="z393" w:id="360"/>
    <w:p>
      <w:pPr>
        <w:spacing w:after="0"/>
        <w:ind w:left="0"/>
        <w:jc w:val="both"/>
      </w:pPr>
      <w:r>
        <w:rPr>
          <w:rFonts w:ascii="Times New Roman"/>
          <w:b w:val="false"/>
          <w:i w:val="false"/>
          <w:color w:val="000000"/>
          <w:sz w:val="28"/>
        </w:rPr>
        <w:t>
      а) мүше мемлекеттің жалпы процеске жаңа қатысушының қосылуы туралы Комиссияға хабарлауын (жалпы процесс шеңберінде ақпараттық өзара іс-қимылды қамтамасыз етуге жауапты уәкілетті органды көрсете отырып);</w:t>
      </w:r>
    </w:p>
    <w:bookmarkEnd w:id="360"/>
    <w:bookmarkStart w:name="z394" w:id="361"/>
    <w:p>
      <w:pPr>
        <w:spacing w:after="0"/>
        <w:ind w:left="0"/>
        <w:jc w:val="both"/>
      </w:pPr>
      <w:r>
        <w:rPr>
          <w:rFonts w:ascii="Times New Roman"/>
          <w:b w:val="false"/>
          <w:i w:val="false"/>
          <w:color w:val="000000"/>
          <w:sz w:val="28"/>
        </w:rPr>
        <w:t>
      б) мүше мемлекеттің нормативтік құқықтық актілеріне технологиялық құжаттардың талаптарын орындауға қажетті өзгерістер енгізуін (қосылу рәсімін орындау басталған күннен бастап 2 ай ішінде);</w:t>
      </w:r>
    </w:p>
    <w:bookmarkEnd w:id="361"/>
    <w:bookmarkStart w:name="z395" w:id="362"/>
    <w:p>
      <w:pPr>
        <w:spacing w:after="0"/>
        <w:ind w:left="0"/>
        <w:jc w:val="both"/>
      </w:pPr>
      <w:r>
        <w:rPr>
          <w:rFonts w:ascii="Times New Roman"/>
          <w:b w:val="false"/>
          <w:i w:val="false"/>
          <w:color w:val="000000"/>
          <w:sz w:val="28"/>
        </w:rPr>
        <w:t>
      в) қажет болғанда, жалпы процеске қосылатын қатысушының ақпараттық жүйесін әзірлеуді, оның ішінде мүше мемлекеттің ұлттық сегментінің сенім білдірілген үшінші тарапының сервистерімен үйлесімді электрондық цифрлық қолтаңба (электрондық қолтаңба) құралдарын қолдану бөлігінде әзірлеуді (пысықтау) (қосылу рәсімін орындау басталған күннен бастап 8 ай ішінде);</w:t>
      </w:r>
    </w:p>
    <w:bookmarkEnd w:id="362"/>
    <w:bookmarkStart w:name="z396" w:id="363"/>
    <w:p>
      <w:pPr>
        <w:spacing w:after="0"/>
        <w:ind w:left="0"/>
        <w:jc w:val="both"/>
      </w:pPr>
      <w:r>
        <w:rPr>
          <w:rFonts w:ascii="Times New Roman"/>
          <w:b w:val="false"/>
          <w:i w:val="false"/>
          <w:color w:val="000000"/>
          <w:sz w:val="28"/>
        </w:rPr>
        <w:t>
      г) жалпы процеске қосылатын қатысушының ақпараттық жүйесін мүше мемлекеттің ұлттық сегментіне қосуды, егер мұндай қосу бұған дейін жүзеге асырылмаған болса (қосылу рәсімін орындау басталған күннен бастап 8 ай ішінде);</w:t>
      </w:r>
    </w:p>
    <w:bookmarkEnd w:id="363"/>
    <w:bookmarkStart w:name="z397" w:id="364"/>
    <w:p>
      <w:pPr>
        <w:spacing w:after="0"/>
        <w:ind w:left="0"/>
        <w:jc w:val="both"/>
      </w:pPr>
      <w:r>
        <w:rPr>
          <w:rFonts w:ascii="Times New Roman"/>
          <w:b w:val="false"/>
          <w:i w:val="false"/>
          <w:color w:val="000000"/>
          <w:sz w:val="28"/>
        </w:rPr>
        <w:t>
      д) жалпы процеске қосылатын қатысушының әкімші тарататын, Ақпараттық өзара іс-қимыл қағидаларында көрсетілген анықтамалықтар мен сыныптауыштарды алуын;</w:t>
      </w:r>
    </w:p>
    <w:bookmarkEnd w:id="364"/>
    <w:bookmarkStart w:name="z398" w:id="365"/>
    <w:p>
      <w:pPr>
        <w:spacing w:after="0"/>
        <w:ind w:left="0"/>
        <w:jc w:val="both"/>
      </w:pPr>
      <w:r>
        <w:rPr>
          <w:rFonts w:ascii="Times New Roman"/>
          <w:b w:val="false"/>
          <w:i w:val="false"/>
          <w:color w:val="000000"/>
          <w:sz w:val="28"/>
        </w:rPr>
        <w:t>
      е) жалпы процеске қосылатын қатысушылар мен жалпы процеске қатысушылардың ақпараттық жүйелері арасындағы ақпараттық өзара іс-қимылды технологиялық құжаттардың талаптарына сәйкестігі тұрғысынан тестілеуді (қосылу рәсімін орындау басталған күннен бастап 12 ай ішінде) қамтиды.</w:t>
      </w:r>
    </w:p>
    <w:bookmarkEnd w:id="36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