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9d7f07" w14:textId="09d7f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2016 жылғы 25 қазандағы № 122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r>
        <w:rPr>
          <w:rFonts w:ascii="Times New Roman"/>
          <w:b w:val="false"/>
          <w:i w:val="false"/>
          <w:color w:val="000000"/>
          <w:sz w:val="28"/>
        </w:rPr>
        <w:t xml:space="preserve"> </w:t>
      </w:r>
    </w:p>
    <w:bookmarkStart w:name="z2" w:id="0"/>
    <w:p>
      <w:pPr>
        <w:spacing w:after="0"/>
        <w:ind w:left="0"/>
        <w:jc w:val="both"/>
      </w:pPr>
      <w:r>
        <w:rPr>
          <w:rFonts w:ascii="Times New Roman"/>
          <w:b w:val="false"/>
          <w:i w:val="false"/>
          <w:color w:val="000000"/>
          <w:sz w:val="28"/>
        </w:rPr>
        <w:t>
      1. Қоса беріліп отырған:</w:t>
      </w:r>
    </w:p>
    <w:bookmarkEnd w:id="0"/>
    <w:p>
      <w:pPr>
        <w:spacing w:after="0"/>
        <w:ind w:left="0"/>
        <w:jc w:val="both"/>
      </w:pPr>
      <w:r>
        <w:rPr>
          <w:rFonts w:ascii="Times New Roman"/>
          <w:b w:val="false"/>
          <w:i w:val="false"/>
          <w:color w:val="000000"/>
          <w:sz w:val="28"/>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органдарының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тіркелген дәрілік заттарының бірыңғай тізілімін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 </w:t>
      </w:r>
    </w:p>
    <w:bookmarkStart w:name="z3" w:id="1"/>
    <w:p>
      <w:pPr>
        <w:spacing w:after="0"/>
        <w:ind w:left="0"/>
        <w:jc w:val="both"/>
      </w:pPr>
      <w:r>
        <w:rPr>
          <w:rFonts w:ascii="Times New Roman"/>
          <w:b w:val="false"/>
          <w:i w:val="false"/>
          <w:color w:val="000000"/>
          <w:sz w:val="28"/>
        </w:rPr>
        <w:t>
      2. Осы Шешіммен бекітілген Сипаттамада көзделген электрондық құжаттар мен мәліметтер құрылымдарының техникалық схемаларын әзірлеуді және оларды сыртқы және өзара сауданың интеграцияланған ақпараттық жүйесінде ақпараттық өзара іс-қимылды іске асыру кезінде пайдаланылатын электрондық құжаттар мен мәліметтер тізіліміне орналастыруды қамтамасыз етуді Еуразиялық экономикалық комиссияның құзыретіне Еуразиялық экономикалық одақтың интеграцияланған ақпараттық жүйесін құру және дамыту жұмыстарын үйлестіру кіретін департаменті жүзеге асырады деп белгіленсін.</w:t>
      </w:r>
    </w:p>
    <w:bookmarkEnd w:id="1"/>
    <w:bookmarkStart w:name="z4" w:id="2"/>
    <w:p>
      <w:pPr>
        <w:spacing w:after="0"/>
        <w:ind w:left="0"/>
        <w:jc w:val="both"/>
      </w:pPr>
      <w:r>
        <w:rPr>
          <w:rFonts w:ascii="Times New Roman"/>
          <w:b w:val="false"/>
          <w:i w:val="false"/>
          <w:color w:val="000000"/>
          <w:sz w:val="28"/>
        </w:rPr>
        <w:t>
      3. Осы Шешім ресми жарияланған күнінен бастап күнтізбелік 30 күн өткен соң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 xml:space="preserve">Алқасының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122 шешімімен</w:t>
            </w:r>
            <w:r>
              <w:br/>
            </w:r>
            <w:r>
              <w:rPr>
                <w:rFonts w:ascii="Times New Roman"/>
                <w:b w:val="false"/>
                <w:i w:val="false"/>
                <w:color w:val="000000"/>
                <w:sz w:val="20"/>
              </w:rPr>
              <w:t>БЕКІТІЛГЕН</w:t>
            </w:r>
          </w:p>
        </w:tc>
      </w:tr>
    </w:tbl>
    <w:bookmarkStart w:name="z6" w:id="3"/>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 </w:t>
      </w:r>
    </w:p>
    <w:bookmarkEnd w:id="3"/>
    <w:bookmarkStart w:name="z7" w:id="4"/>
    <w:p>
      <w:pPr>
        <w:spacing w:after="0"/>
        <w:ind w:left="0"/>
        <w:jc w:val="left"/>
      </w:pPr>
      <w:r>
        <w:rPr>
          <w:rFonts w:ascii="Times New Roman"/>
          <w:b/>
          <w:i w:val="false"/>
          <w:color w:val="000000"/>
        </w:rPr>
        <w:t xml:space="preserve"> I. Жалпы ережелер</w:t>
      </w:r>
    </w:p>
    <w:bookmarkEnd w:id="4"/>
    <w:bookmarkStart w:name="z8" w:id="5"/>
    <w:p>
      <w:pPr>
        <w:spacing w:after="0"/>
        <w:ind w:left="0"/>
        <w:jc w:val="both"/>
      </w:pPr>
      <w:r>
        <w:rPr>
          <w:rFonts w:ascii="Times New Roman"/>
          <w:b w:val="false"/>
          <w:i w:val="false"/>
          <w:color w:val="000000"/>
          <w:sz w:val="28"/>
        </w:rPr>
        <w:t xml:space="preserve">
      1. Осы Қағидалар Еуразиялық экономикалық одақтың (бұдан әрі – Одақ) құқығына кіретін мына актілерге: </w:t>
      </w:r>
    </w:p>
    <w:bookmarkEnd w:id="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дәрілік заттар айналысының бірыңғай қағидаттары мен қағидалары туралы келісімге;</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 дәрілік заттар айналысының бірыңғай қағидаттары мен қағидалары туралы келісімді іске асыру туралы" 2014 жылғы 23 желтоқсандағы № 108 шешіміне;</w:t>
      </w:r>
    </w:p>
    <w:p>
      <w:pPr>
        <w:spacing w:after="0"/>
        <w:ind w:left="0"/>
        <w:jc w:val="both"/>
      </w:pPr>
      <w:r>
        <w:rPr>
          <w:rFonts w:ascii="Times New Roman"/>
          <w:b w:val="false"/>
          <w:i w:val="false"/>
          <w:color w:val="000000"/>
          <w:sz w:val="28"/>
        </w:rPr>
        <w:t xml:space="preserve">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шешіміне; </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шешіміне</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w:t>
      </w:r>
      <w:r>
        <w:rPr>
          <w:rFonts w:ascii="Times New Roman"/>
          <w:b w:val="false"/>
          <w:i w:val="false"/>
          <w:color w:val="000000"/>
          <w:sz w:val="28"/>
        </w:rPr>
        <w:t>шешіміне</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комиссия Алқасының "Дәрілік нысандар номенклатурасы" 2015 жылғы 22 желтоқсандағы № 172 </w:t>
      </w:r>
      <w:r>
        <w:rPr>
          <w:rFonts w:ascii="Times New Roman"/>
          <w:b w:val="false"/>
          <w:i w:val="false"/>
          <w:color w:val="000000"/>
          <w:sz w:val="28"/>
        </w:rPr>
        <w:t>шешіміне</w:t>
      </w:r>
      <w:r>
        <w:rPr>
          <w:rFonts w:ascii="Times New Roman"/>
          <w:b w:val="false"/>
          <w:i w:val="false"/>
          <w:color w:val="000000"/>
          <w:sz w:val="28"/>
        </w:rPr>
        <w:t xml:space="preserve"> сәйкес әзірленді.</w:t>
      </w:r>
    </w:p>
    <w:bookmarkStart w:name="z9" w:id="6"/>
    <w:p>
      <w:pPr>
        <w:spacing w:after="0"/>
        <w:ind w:left="0"/>
        <w:jc w:val="left"/>
      </w:pPr>
      <w:r>
        <w:rPr>
          <w:rFonts w:ascii="Times New Roman"/>
          <w:b/>
          <w:i w:val="false"/>
          <w:color w:val="000000"/>
        </w:rPr>
        <w:t xml:space="preserve"> II. Қолданылу саласы </w:t>
      </w:r>
    </w:p>
    <w:bookmarkEnd w:id="6"/>
    <w:bookmarkStart w:name="z10" w:id="7"/>
    <w:p>
      <w:pPr>
        <w:spacing w:after="0"/>
        <w:ind w:left="0"/>
        <w:jc w:val="both"/>
      </w:pPr>
      <w:r>
        <w:rPr>
          <w:rFonts w:ascii="Times New Roman"/>
          <w:b w:val="false"/>
          <w:i w:val="false"/>
          <w:color w:val="000000"/>
          <w:sz w:val="28"/>
        </w:rPr>
        <w:t>
      2. Осы Қағидалар "Еуразиялық экономикалық одақтың тіркелген дәрілік заттарының бірыңғай тізілімін қалыптастыру, жүргізу және пайдалану" деп аталатын жалпы процеске (бұдан әрі – жалпы процесс) қатысушылар арасындағы ақпараттық өзара іс-қимыл тәртібі мен шарттарын айқындау, оған қоса осы жалпы процесс шеңберінде орындалатын рәсімдерді сипаттау мақсатында әзірленді.</w:t>
      </w:r>
    </w:p>
    <w:bookmarkEnd w:id="7"/>
    <w:bookmarkStart w:name="z11" w:id="8"/>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8"/>
    <w:bookmarkStart w:name="z12" w:id="9"/>
    <w:p>
      <w:pPr>
        <w:spacing w:after="0"/>
        <w:ind w:left="0"/>
        <w:jc w:val="left"/>
      </w:pPr>
      <w:r>
        <w:rPr>
          <w:rFonts w:ascii="Times New Roman"/>
          <w:b/>
          <w:i w:val="false"/>
          <w:color w:val="000000"/>
        </w:rPr>
        <w:t xml:space="preserve"> III. Негізгі ұғымдар </w:t>
      </w:r>
    </w:p>
    <w:bookmarkEnd w:id="9"/>
    <w:bookmarkStart w:name="z13" w:id="10"/>
    <w:p>
      <w:pPr>
        <w:spacing w:after="0"/>
        <w:ind w:left="0"/>
        <w:jc w:val="both"/>
      </w:pPr>
      <w:r>
        <w:rPr>
          <w:rFonts w:ascii="Times New Roman"/>
          <w:b w:val="false"/>
          <w:i w:val="false"/>
          <w:color w:val="000000"/>
          <w:sz w:val="28"/>
        </w:rPr>
        <w:t xml:space="preserve">
      4. Осы Қағидалардың мақсаттары үшін мынаны білдіретін ұғымдар пайдаланылады: </w:t>
      </w:r>
    </w:p>
    <w:bookmarkEnd w:id="10"/>
    <w:p>
      <w:pPr>
        <w:spacing w:after="0"/>
        <w:ind w:left="0"/>
        <w:jc w:val="both"/>
      </w:pPr>
      <w:r>
        <w:rPr>
          <w:rFonts w:ascii="Times New Roman"/>
          <w:b w:val="false"/>
          <w:i w:val="false"/>
          <w:color w:val="000000"/>
          <w:sz w:val="28"/>
        </w:rPr>
        <w:t xml:space="preserve">
      "авторландыру" – жалпы процестің белгілі бір қатысушысына белгілі бір әрекеттерді орындауға құқықтар беру; </w:t>
      </w:r>
    </w:p>
    <w:p>
      <w:pPr>
        <w:spacing w:after="0"/>
        <w:ind w:left="0"/>
        <w:jc w:val="both"/>
      </w:pPr>
      <w:r>
        <w:rPr>
          <w:rFonts w:ascii="Times New Roman"/>
          <w:b w:val="false"/>
          <w:i w:val="false"/>
          <w:color w:val="000000"/>
          <w:sz w:val="28"/>
        </w:rPr>
        <w:t>
      "жалпы тізілім" – дәрілік препараттарды тіркеуге және сараптауға байланысты рәсімдерді жүргізуге арналған өтініштердің нөмірлері, өңделу мәртебелері туралы жариялауға жатпайтын мәліметтерді, көрсетілген рәсімдер барысында ресімделген құжаттардың құрамы туралы мәліметтерді, сондай-ақ Одақтың ақпараттық порталында жариялануға жататын, Одақтың дәрілік заттарының бірыңғай тізіліміне енгізілген дәрілік препараттардың тіркеу куәліктері туралы мәліметтерді қамтитын ақпараттық ресурс;</w:t>
      </w:r>
    </w:p>
    <w:p>
      <w:pPr>
        <w:spacing w:after="0"/>
        <w:ind w:left="0"/>
        <w:jc w:val="both"/>
      </w:pPr>
      <w:r>
        <w:rPr>
          <w:rFonts w:ascii="Times New Roman"/>
          <w:b w:val="false"/>
          <w:i w:val="false"/>
          <w:color w:val="000000"/>
          <w:sz w:val="28"/>
        </w:rPr>
        <w:t xml:space="preserve">
      "тіркеу ісі" – дәрілік препаратты тіркеуге және сараптауға байланысты рәсімдерді жүзеге асыру процесінде Одаққа мүше мемлекеттердің уәкілетті органдары қалыптастырған не олардың сұрау салуы бойынша қалыптастырылған құжаттардың жиынтығы;  </w:t>
      </w:r>
    </w:p>
    <w:p>
      <w:pPr>
        <w:spacing w:after="0"/>
        <w:ind w:left="0"/>
        <w:jc w:val="both"/>
      </w:pPr>
      <w:r>
        <w:rPr>
          <w:rFonts w:ascii="Times New Roman"/>
          <w:b w:val="false"/>
          <w:i w:val="false"/>
          <w:color w:val="000000"/>
          <w:sz w:val="28"/>
        </w:rPr>
        <w:t>
      "дәрілік препаратты тіркеу туралы мәліметтер" – дәрілік препаратты тіркеуге және сараптауға байланысты рәсімдерді жүргізуге арналған өтініштің нөмірі, өңделу мәртебесі туралы, дәрілік препараттың тіркеу ісі және тіркеу дерекнамасы құжаттарының құрамы туралы, сондай-ақ дәрілік препараттың берілген тіркеу куәлігі туралы мәліметтердің жиынтығы.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процестің операциясы", "жалпы процестің рәсімі" және "жалпы процестің қатысушысы"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мағыналарда қолданылады.</w:t>
      </w:r>
    </w:p>
    <w:p>
      <w:pPr>
        <w:spacing w:after="0"/>
        <w:ind w:left="0"/>
        <w:jc w:val="both"/>
      </w:pPr>
      <w:r>
        <w:rPr>
          <w:rFonts w:ascii="Times New Roman"/>
          <w:b w:val="false"/>
          <w:i w:val="false"/>
          <w:color w:val="000000"/>
          <w:sz w:val="28"/>
        </w:rPr>
        <w:t>
      Осы Қағидаларда пайдаланылатын "тану мемлекеті", "Одақтың тіркелген дәрілік заттарының бірыңғай тізілімі", "тіркеу дерекнамасы", "дәрілік препараттың тіркеу куәлігі" және "референттік мемлекет" деген ұғымдар Еуразиялық экономикалық комиссия бекітетін Одақ шеңберінде дәрілік заттар айналысы саласында қолданылатын ұғымдардың (терминдердің) ақпараттық анықтамалығында айқындалған мағыналарда қолданылады.</w:t>
      </w:r>
    </w:p>
    <w:bookmarkStart w:name="z14" w:id="11"/>
    <w:p>
      <w:pPr>
        <w:spacing w:after="0"/>
        <w:ind w:left="0"/>
        <w:jc w:val="left"/>
      </w:pPr>
      <w:r>
        <w:rPr>
          <w:rFonts w:ascii="Times New Roman"/>
          <w:b/>
          <w:i w:val="false"/>
          <w:color w:val="000000"/>
        </w:rPr>
        <w:t xml:space="preserve"> IV. Жалпы процесс туралы негізгі мәліметтер </w:t>
      </w:r>
    </w:p>
    <w:bookmarkEnd w:id="11"/>
    <w:bookmarkStart w:name="z15" w:id="12"/>
    <w:p>
      <w:pPr>
        <w:spacing w:after="0"/>
        <w:ind w:left="0"/>
        <w:jc w:val="both"/>
      </w:pPr>
      <w:r>
        <w:rPr>
          <w:rFonts w:ascii="Times New Roman"/>
          <w:b w:val="false"/>
          <w:i w:val="false"/>
          <w:color w:val="000000"/>
          <w:sz w:val="28"/>
        </w:rPr>
        <w:t>
      5. Жалпы процестің толық атауы: "Еуразиялық экономикалық одақтың тіркелген дәрілік заттарының бірыңғай тізілімін қалыптастыру, жүргізу және пайдалану".</w:t>
      </w:r>
    </w:p>
    <w:bookmarkEnd w:id="12"/>
    <w:bookmarkStart w:name="z16" w:id="13"/>
    <w:p>
      <w:pPr>
        <w:spacing w:after="0"/>
        <w:ind w:left="0"/>
        <w:jc w:val="both"/>
      </w:pPr>
      <w:r>
        <w:rPr>
          <w:rFonts w:ascii="Times New Roman"/>
          <w:b w:val="false"/>
          <w:i w:val="false"/>
          <w:color w:val="000000"/>
          <w:sz w:val="28"/>
        </w:rPr>
        <w:t>
      6. Жалпы процестің кодтық белгілемесі: P.MM.01, нұсқа 1.0.0.</w:t>
      </w:r>
    </w:p>
    <w:bookmarkEnd w:id="13"/>
    <w:bookmarkStart w:name="z17" w:id="14"/>
    <w:p>
      <w:pPr>
        <w:spacing w:after="0"/>
        <w:ind w:left="0"/>
        <w:jc w:val="left"/>
      </w:pPr>
      <w:r>
        <w:rPr>
          <w:rFonts w:ascii="Times New Roman"/>
          <w:b/>
          <w:i w:val="false"/>
          <w:color w:val="000000"/>
        </w:rPr>
        <w:t xml:space="preserve"> 1. Жалпы процестің мақсаты мен міндеттері</w:t>
      </w:r>
    </w:p>
    <w:bookmarkEnd w:id="14"/>
    <w:bookmarkStart w:name="z18" w:id="15"/>
    <w:p>
      <w:pPr>
        <w:spacing w:after="0"/>
        <w:ind w:left="0"/>
        <w:jc w:val="both"/>
      </w:pPr>
      <w:r>
        <w:rPr>
          <w:rFonts w:ascii="Times New Roman"/>
          <w:b w:val="false"/>
          <w:i w:val="false"/>
          <w:color w:val="000000"/>
          <w:sz w:val="28"/>
        </w:rPr>
        <w:t xml:space="preserve">
      7. Жалпы процестің мақсаты қолдануға рұқсат етілген (тіркелген) дәрілік препараттар туралы ақпарат алмасуға байланысты шығасыларды азайтуға алғышарт жасау болып табылады. </w:t>
      </w:r>
    </w:p>
    <w:bookmarkEnd w:id="15"/>
    <w:bookmarkStart w:name="z19" w:id="16"/>
    <w:p>
      <w:pPr>
        <w:spacing w:after="0"/>
        <w:ind w:left="0"/>
        <w:jc w:val="both"/>
      </w:pPr>
      <w:r>
        <w:rPr>
          <w:rFonts w:ascii="Times New Roman"/>
          <w:b w:val="false"/>
          <w:i w:val="false"/>
          <w:color w:val="000000"/>
          <w:sz w:val="28"/>
        </w:rPr>
        <w:t>
      8. Жалпы процестің мақсаттарына қол жеткізу үшін мына міндеттерді шешу қажет:</w:t>
      </w:r>
    </w:p>
    <w:bookmarkEnd w:id="16"/>
    <w:bookmarkStart w:name="z20" w:id="17"/>
    <w:p>
      <w:pPr>
        <w:spacing w:after="0"/>
        <w:ind w:left="0"/>
        <w:jc w:val="both"/>
      </w:pPr>
      <w:r>
        <w:rPr>
          <w:rFonts w:ascii="Times New Roman"/>
          <w:b w:val="false"/>
          <w:i w:val="false"/>
          <w:color w:val="000000"/>
          <w:sz w:val="28"/>
        </w:rPr>
        <w:t>
      а) сыртқы және өзара сауданың интеграцияланған ақпараттық жүйесі (бұдан әрі – интеграцияланған жүйе) шеңберінде тіркелген дәрілік препараттардың берілген тіркеу куәліктері (бұдан әрі – тіркеу куәлігі) туралы мәліметтерді қамтитын жалпы ресурс құру;</w:t>
      </w:r>
    </w:p>
    <w:bookmarkEnd w:id="17"/>
    <w:bookmarkStart w:name="z21" w:id="18"/>
    <w:p>
      <w:pPr>
        <w:spacing w:after="0"/>
        <w:ind w:left="0"/>
        <w:jc w:val="both"/>
      </w:pPr>
      <w:r>
        <w:rPr>
          <w:rFonts w:ascii="Times New Roman"/>
          <w:b w:val="false"/>
          <w:i w:val="false"/>
          <w:color w:val="000000"/>
          <w:sz w:val="28"/>
        </w:rPr>
        <w:t>
      б) Одаққа мүше мемлекеттердің уәкілетті органдарының (бұдан әрі – мүше мемлекеттің уәкілетті органы) жалпы тізілімдегі өзекті, толық және анық ақпаратты интеграцияланған жүйенің құралдарымен алу мүмкіндігін қамтамасыз ету;</w:t>
      </w:r>
    </w:p>
    <w:bookmarkEnd w:id="18"/>
    <w:bookmarkStart w:name="z22" w:id="19"/>
    <w:p>
      <w:pPr>
        <w:spacing w:after="0"/>
        <w:ind w:left="0"/>
        <w:jc w:val="both"/>
      </w:pPr>
      <w:r>
        <w:rPr>
          <w:rFonts w:ascii="Times New Roman"/>
          <w:b w:val="false"/>
          <w:i w:val="false"/>
          <w:color w:val="000000"/>
          <w:sz w:val="28"/>
        </w:rPr>
        <w:t>
      в) мүдделі тұлғалардың және Еуразиялық экономикалық комиссия (бұдан әрі – Комиссия) қызметкерлерінің Одақтың тіркелген дәрілік заттарының жалпы тізіліміндегі (бұдан әрі – жалпы тізілім) өзекті, толық және анық ақпаратты Одақтың ақпараттық порталының құралдарымен алу мүмкіндігін қамтамасыз ету;</w:t>
      </w:r>
    </w:p>
    <w:bookmarkEnd w:id="19"/>
    <w:bookmarkStart w:name="z23" w:id="20"/>
    <w:p>
      <w:pPr>
        <w:spacing w:after="0"/>
        <w:ind w:left="0"/>
        <w:jc w:val="both"/>
      </w:pPr>
      <w:r>
        <w:rPr>
          <w:rFonts w:ascii="Times New Roman"/>
          <w:b w:val="false"/>
          <w:i w:val="false"/>
          <w:color w:val="000000"/>
          <w:sz w:val="28"/>
        </w:rPr>
        <w:t>
      г) мүше мемлекеттердің уәкілетті органдарының Одақтың бірыңғай нормативтік-анықтамалық ақпарат жүйесін пайдалануын қамтамасыз ету.</w:t>
      </w:r>
    </w:p>
    <w:bookmarkEnd w:id="20"/>
    <w:bookmarkStart w:name="z24" w:id="21"/>
    <w:p>
      <w:pPr>
        <w:spacing w:after="0"/>
        <w:ind w:left="0"/>
        <w:jc w:val="left"/>
      </w:pPr>
      <w:r>
        <w:rPr>
          <w:rFonts w:ascii="Times New Roman"/>
          <w:b/>
          <w:i w:val="false"/>
          <w:color w:val="000000"/>
        </w:rPr>
        <w:t xml:space="preserve"> 2. Жалпы процеске қатысушылар </w:t>
      </w:r>
    </w:p>
    <w:bookmarkEnd w:id="21"/>
    <w:bookmarkStart w:name="z25" w:id="22"/>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2"/>
    <w:bookmarkStart w:name="z26" w:id="23"/>
    <w:p>
      <w:pPr>
        <w:spacing w:after="0"/>
        <w:ind w:left="0"/>
        <w:jc w:val="both"/>
      </w:pPr>
      <w:r>
        <w:rPr>
          <w:rFonts w:ascii="Times New Roman"/>
          <w:b w:val="false"/>
          <w:i w:val="false"/>
          <w:color w:val="000000"/>
          <w:sz w:val="28"/>
        </w:rPr>
        <w:t>
      1-кесте</w:t>
      </w:r>
    </w:p>
    <w:bookmarkEnd w:id="23"/>
    <w:bookmarkStart w:name="z27" w:id="24"/>
    <w:p>
      <w:pPr>
        <w:spacing w:after="0"/>
        <w:ind w:left="0"/>
        <w:jc w:val="left"/>
      </w:pPr>
      <w:r>
        <w:rPr>
          <w:rFonts w:ascii="Times New Roman"/>
          <w:b/>
          <w:i w:val="false"/>
          <w:color w:val="000000"/>
        </w:rPr>
        <w:t xml:space="preserve"> Жалпы процеске қатысушылардың тізбесі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порталындағы бірыңғай тізілімнің мәліметтеріне қол жеткізуді, сондай-ақ мүше мемлекеттердің уәкілетті органдарының сұрау салулары бойынша дәрілік препараттарды тіркеу туралы мәліметтерді ұсынуды интеграцияланған жүйенің құралдарымен қамтамасыз ететін Одақтың органы;</w:t>
            </w:r>
          </w:p>
          <w:p>
            <w:pPr>
              <w:spacing w:after="20"/>
              <w:ind w:left="20"/>
              <w:jc w:val="both"/>
            </w:pPr>
            <w:r>
              <w:rPr>
                <w:rFonts w:ascii="Times New Roman"/>
                <w:b w:val="false"/>
                <w:i w:val="false"/>
                <w:color w:val="000000"/>
                <w:sz w:val="20"/>
              </w:rPr>
              <w:t xml:space="preserve">
мүше мемлекеттердің уәкілетті органдарынан мәліметтер алады және бірыңғай тізілім мен жалпы тізілімді жаңартады; </w:t>
            </w:r>
          </w:p>
          <w:p>
            <w:pPr>
              <w:spacing w:after="20"/>
              <w:ind w:left="20"/>
              <w:jc w:val="both"/>
            </w:pPr>
            <w:r>
              <w:rPr>
                <w:rFonts w:ascii="Times New Roman"/>
                <w:b w:val="false"/>
                <w:i w:val="false"/>
                <w:color w:val="000000"/>
                <w:sz w:val="20"/>
              </w:rPr>
              <w:t>
мүше мемлекеттердің уәкілетті органдарының сұрау салулары бойынша интеграцияланған жүйе арқылы дәрілік препараттарды тіркеу туралы мәліметтерді ұсынады;</w:t>
            </w:r>
          </w:p>
          <w:p>
            <w:pPr>
              <w:spacing w:after="20"/>
              <w:ind w:left="20"/>
              <w:jc w:val="both"/>
            </w:pPr>
            <w:r>
              <w:rPr>
                <w:rFonts w:ascii="Times New Roman"/>
                <w:b w:val="false"/>
                <w:i w:val="false"/>
                <w:color w:val="000000"/>
                <w:sz w:val="20"/>
              </w:rPr>
              <w:t>
дәрілік препаратты тіркеу кезінде келіспеушіліктерді реттеу рәсімдері шеңберінде сұрау салу бойынша мүше мемлекеттердің уәкілетті органдарынан тіркеу ісінің немесе тіркеу дерекнамасының құжаттарын (мәліметтерін)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дәрілік препараттарды тіркеуді жүзеге асыруға уәкілетті мемлекеттік билік органы немесе жалпы тізілімді жаңарту үшін Комиссияға тіркелген дәрілік препараттар туралы мәліметтерді және дәрілік препараттарды тіркеуге және сараптауға байланысты рәсімдерді жүргізуге арналған өтініштер туралы мәліметтерді ұсынатын, ол уәкілеттік берген ұйым;</w:t>
            </w:r>
          </w:p>
          <w:p>
            <w:pPr>
              <w:spacing w:after="20"/>
              <w:ind w:left="20"/>
              <w:jc w:val="both"/>
            </w:pPr>
            <w:r>
              <w:rPr>
                <w:rFonts w:ascii="Times New Roman"/>
                <w:b w:val="false"/>
                <w:i w:val="false"/>
                <w:color w:val="000000"/>
                <w:sz w:val="20"/>
              </w:rPr>
              <w:t xml:space="preserve">
интеграцияланған жүйе арқылы сұрау салу бойынша Комиссиядан тіркелген дәрілік препараттар туралы мәліметтер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берілген өтінішті қарауды, тіркеу ісін немесе тіркеу дерекнамасын сараптауды, қауіпсіздікті, тиімділік пен сапаны бағалау туралы сарапшылық есептің мәліметтерін дайындап, келісу үшін ұсынуды, тану мемлекетінің уәкілетті органына дәрілік препаратты тіркеу туралы мәліметтерді өзгерту туралы хабарлама жіберуді, тану мемлекетінің уәкілетті органына дәрілік препаратты тіркеу рәсімдерін жүргізуге арналған өтініштердің мәліметтерін ұсынуды, сондай-ақ дәрілік заттардың тіркеу дерекнамасы мен тіркеу ісінің мәліметтерін сақтауды және тану мемлекеті уәкілетті органдарының және Комиссияның сұрау салуы бойынша ұсынуды жүзеге асыратын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дәрілік препаратты тіркеуге және сараптауға байланысты рәсімдерді жүргізуге арналған өтінішті қарауды жүзеге асыратын, дәрілік препараттың тіркелгені туралы мәліметтердің өзгертілгені туралы хабарламаны алатын, дәрілік препаратты тіркеуге және сараптауға байланысты рәсімдерді жүргізуге арналған өтінішті қараудың мүмкін еместігі туралы хабардар етуді қалыптастыратын және референттік мемлекеттің уәкілетті органына жіберетін, сұрау салу бойынша дәрілік препараттың тіркеу дерекнамасы мен тіркеу ісінің құжаттарын алатын, тіркеу дерекнамасының және (немесе) тіркеу ісінің материалдарын пайдалана отырып, дәрілік препаратқа сараптау жүргізетін, қауіпсіздікті, тиімділік пен сапаны бағалау туралы сарапшылық есепті қарауды жүзеге асыратын, қауіпсіздікті, тиімділік пен сапаны бағалау туралы сарапшылық есепті немесе сарапшылық есепке қатысты ескертпені тану (танымау) туралы шешім ұсынатын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айналысын шектеген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аумағында дәрілік препараттың тіркелуін жою немесе оның күшін жою туралы шешім қабылдаған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 шектелгені туралы құлағдар етілетін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мемлекеттің уәкілетті органының дәрілік препараттың тіркелуін жойғаны немесе оның күшін жойғаны туралы құлақтандыру алған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порталындағы бірыңғай тізілімнен мәліметтер сұрататын заңды немесе жеке тұлға. Мүдделі тұлға ретінде дәрілік заттар айналысының субъектілері де, мүдделі мемлекеттік билік органдары да әрекет ете алады </w:t>
            </w:r>
          </w:p>
        </w:tc>
      </w:tr>
    </w:tbl>
    <w:bookmarkStart w:name="z28" w:id="25"/>
    <w:p>
      <w:pPr>
        <w:spacing w:after="0"/>
        <w:ind w:left="0"/>
        <w:jc w:val="left"/>
      </w:pPr>
      <w:r>
        <w:rPr>
          <w:rFonts w:ascii="Times New Roman"/>
          <w:b/>
          <w:i w:val="false"/>
          <w:color w:val="000000"/>
        </w:rPr>
        <w:t xml:space="preserve"> 3. Жалпы процестің құрылымы </w:t>
      </w:r>
    </w:p>
    <w:bookmarkEnd w:id="25"/>
    <w:bookmarkStart w:name="z29" w:id="26"/>
    <w:p>
      <w:pPr>
        <w:spacing w:after="0"/>
        <w:ind w:left="0"/>
        <w:jc w:val="both"/>
      </w:pPr>
      <w:r>
        <w:rPr>
          <w:rFonts w:ascii="Times New Roman"/>
          <w:b w:val="false"/>
          <w:i w:val="false"/>
          <w:color w:val="000000"/>
          <w:sz w:val="28"/>
        </w:rPr>
        <w:t>
      10. Жалпы процесс өздерінің тағайындалуы бойынша топтастырылған рәсімдердің жиынтығын білдіреді:</w:t>
      </w:r>
    </w:p>
    <w:bookmarkEnd w:id="26"/>
    <w:bookmarkStart w:name="z30" w:id="27"/>
    <w:p>
      <w:pPr>
        <w:spacing w:after="0"/>
        <w:ind w:left="0"/>
        <w:jc w:val="both"/>
      </w:pPr>
      <w:r>
        <w:rPr>
          <w:rFonts w:ascii="Times New Roman"/>
          <w:b w:val="false"/>
          <w:i w:val="false"/>
          <w:color w:val="000000"/>
          <w:sz w:val="28"/>
        </w:rPr>
        <w:t>
      а) жалпы тізілімді қалыптастыру және жүргізу рәсімдері;</w:t>
      </w:r>
    </w:p>
    <w:bookmarkEnd w:id="27"/>
    <w:bookmarkStart w:name="z31" w:id="28"/>
    <w:p>
      <w:pPr>
        <w:spacing w:after="0"/>
        <w:ind w:left="0"/>
        <w:jc w:val="both"/>
      </w:pPr>
      <w:r>
        <w:rPr>
          <w:rFonts w:ascii="Times New Roman"/>
          <w:b w:val="false"/>
          <w:i w:val="false"/>
          <w:color w:val="000000"/>
          <w:sz w:val="28"/>
        </w:rPr>
        <w:t>
      б)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w:t>
      </w:r>
    </w:p>
    <w:bookmarkEnd w:id="28"/>
    <w:bookmarkStart w:name="z32" w:id="29"/>
    <w:p>
      <w:pPr>
        <w:spacing w:after="0"/>
        <w:ind w:left="0"/>
        <w:jc w:val="both"/>
      </w:pPr>
      <w:r>
        <w:rPr>
          <w:rFonts w:ascii="Times New Roman"/>
          <w:b w:val="false"/>
          <w:i w:val="false"/>
          <w:color w:val="000000"/>
          <w:sz w:val="28"/>
        </w:rPr>
        <w:t>
      в) жалпы тізілімде қамтылған мәліметтерді алу рәсімдері;</w:t>
      </w:r>
    </w:p>
    <w:bookmarkEnd w:id="29"/>
    <w:bookmarkStart w:name="z33" w:id="30"/>
    <w:p>
      <w:pPr>
        <w:spacing w:after="0"/>
        <w:ind w:left="0"/>
        <w:jc w:val="both"/>
      </w:pPr>
      <w:r>
        <w:rPr>
          <w:rFonts w:ascii="Times New Roman"/>
          <w:b w:val="false"/>
          <w:i w:val="false"/>
          <w:color w:val="000000"/>
          <w:sz w:val="28"/>
        </w:rPr>
        <w:t>
      г) тіркеу ісінде немесе тіркеу дерекнамасында қамтылған мәліметтерді Комиссияның алу рәсімдері;</w:t>
      </w:r>
    </w:p>
    <w:bookmarkEnd w:id="30"/>
    <w:bookmarkStart w:name="z34" w:id="31"/>
    <w:p>
      <w:pPr>
        <w:spacing w:after="0"/>
        <w:ind w:left="0"/>
        <w:jc w:val="both"/>
      </w:pPr>
      <w:r>
        <w:rPr>
          <w:rFonts w:ascii="Times New Roman"/>
          <w:b w:val="false"/>
          <w:i w:val="false"/>
          <w:color w:val="000000"/>
          <w:sz w:val="28"/>
        </w:rPr>
        <w:t>
      д) тіркеу ісінде немесе тіркеу дерекнамасында қамтылған мәліметтерді тану мемлекетінің уәкілетті органының алу рәсімдері;</w:t>
      </w:r>
    </w:p>
    <w:bookmarkEnd w:id="31"/>
    <w:bookmarkStart w:name="z35" w:id="32"/>
    <w:p>
      <w:pPr>
        <w:spacing w:after="0"/>
        <w:ind w:left="0"/>
        <w:jc w:val="both"/>
      </w:pPr>
      <w:r>
        <w:rPr>
          <w:rFonts w:ascii="Times New Roman"/>
          <w:b w:val="false"/>
          <w:i w:val="false"/>
          <w:color w:val="000000"/>
          <w:sz w:val="28"/>
        </w:rPr>
        <w:t>
      е) тіркеу куәлігін жою немесе оның күшін жою рәсімдері;</w:t>
      </w:r>
    </w:p>
    <w:bookmarkEnd w:id="32"/>
    <w:bookmarkStart w:name="z36" w:id="33"/>
    <w:p>
      <w:pPr>
        <w:spacing w:after="0"/>
        <w:ind w:left="0"/>
        <w:jc w:val="both"/>
      </w:pPr>
      <w:r>
        <w:rPr>
          <w:rFonts w:ascii="Times New Roman"/>
          <w:b w:val="false"/>
          <w:i w:val="false"/>
          <w:color w:val="000000"/>
          <w:sz w:val="28"/>
        </w:rPr>
        <w:t>
      ж) тіркеу ісіне немесе тіркеу дерекнамасына қатысты хат-хабар жазысуды жүргізу рәсімдері.</w:t>
      </w:r>
    </w:p>
    <w:bookmarkEnd w:id="33"/>
    <w:bookmarkStart w:name="z37" w:id="34"/>
    <w:p>
      <w:pPr>
        <w:spacing w:after="0"/>
        <w:ind w:left="0"/>
        <w:jc w:val="both"/>
      </w:pPr>
      <w:r>
        <w:rPr>
          <w:rFonts w:ascii="Times New Roman"/>
          <w:b w:val="false"/>
          <w:i w:val="false"/>
          <w:color w:val="000000"/>
          <w:sz w:val="28"/>
        </w:rPr>
        <w:t xml:space="preserve">
      11. Жалпы процесс рәсімдерін орындау кезінде мүше мемлекеттердің уәкілетті органдары Комиссияға ұсынатын тіркелген дәрілік препараттар туралы мәліметтер, сондай-ақ Комиссия бекіткен дәрілік заттарды медициналық қолдану үшін тіркеу және сараптау қағидаларында көзделген дәрілік препаратты тіркеуге және сараптауға байланысты рәсімдерді жүргізуге арналған өтініштер туралы мәліметтер (бұдан әрі – тиісінше, іске асыру қағидалары, өтініштер туралы мәліметтер) негізінде жалпы тізілімді қалыптастыру, мүше мемлекеттердің уәкілетті органдарына интеграцияланған жүйенің құралдарымен тіркелген дәрілік препараттар туралы мәліметтер ұсыну, сондай-ақ мүдделі тұлғаларға Одақтың ақпараттық порталындағы бірыңғай тізілімнің мәліметтеріне қолжетімділік беру жүзеге асырылады. </w:t>
      </w:r>
    </w:p>
    <w:bookmarkEnd w:id="34"/>
    <w:p>
      <w:pPr>
        <w:spacing w:after="0"/>
        <w:ind w:left="0"/>
        <w:jc w:val="both"/>
      </w:pPr>
      <w:r>
        <w:rPr>
          <w:rFonts w:ascii="Times New Roman"/>
          <w:b w:val="false"/>
          <w:i w:val="false"/>
          <w:color w:val="000000"/>
          <w:sz w:val="28"/>
        </w:rPr>
        <w:t>
      Мүше мемлекеттердің уәкілетті органдары тіркеу, тіркеуді (қайта тіркеуді) растау, тіркеу дерекнамасына өзгерістер енгізу рәсімдерін немесе тіркеу қағидаларында белгіленген дәрілік препаратты тіркеуге байланысты рәсімдерді (бұдан әрі – тіркеу рәсімдері) орындаған кезде олардың жалпы тізілімді қалыптастыру және жүргізу рәсімдері тобына енгізілген мына жалпы процесс рәсімдерін орындауы есебінен жалпы тізілімді қалыптастыру жүзеге асырылады:</w:t>
      </w:r>
    </w:p>
    <w:p>
      <w:pPr>
        <w:spacing w:after="0"/>
        <w:ind w:left="0"/>
        <w:jc w:val="both"/>
      </w:pPr>
      <w:r>
        <w:rPr>
          <w:rFonts w:ascii="Times New Roman"/>
          <w:b w:val="false"/>
          <w:i w:val="false"/>
          <w:color w:val="000000"/>
          <w:sz w:val="28"/>
        </w:rPr>
        <w:t>
      мәліметтерді жалпы тізілімге енгізу;</w:t>
      </w:r>
    </w:p>
    <w:p>
      <w:pPr>
        <w:spacing w:after="0"/>
        <w:ind w:left="0"/>
        <w:jc w:val="both"/>
      </w:pPr>
      <w:r>
        <w:rPr>
          <w:rFonts w:ascii="Times New Roman"/>
          <w:b w:val="false"/>
          <w:i w:val="false"/>
          <w:color w:val="000000"/>
          <w:sz w:val="28"/>
        </w:rPr>
        <w:t>
      жалпы тізілімде қамтылған мәліметтерді өзгерту;</w:t>
      </w:r>
    </w:p>
    <w:p>
      <w:pPr>
        <w:spacing w:after="0"/>
        <w:ind w:left="0"/>
        <w:jc w:val="both"/>
      </w:pPr>
      <w:r>
        <w:rPr>
          <w:rFonts w:ascii="Times New Roman"/>
          <w:b w:val="false"/>
          <w:i w:val="false"/>
          <w:color w:val="000000"/>
          <w:sz w:val="28"/>
        </w:rPr>
        <w:t>
      мәліметтерді жалпы тізілімнен алып тастау.</w:t>
      </w:r>
    </w:p>
    <w:p>
      <w:pPr>
        <w:spacing w:after="0"/>
        <w:ind w:left="0"/>
        <w:jc w:val="both"/>
      </w:pPr>
      <w:r>
        <w:rPr>
          <w:rFonts w:ascii="Times New Roman"/>
          <w:b w:val="false"/>
          <w:i w:val="false"/>
          <w:color w:val="000000"/>
          <w:sz w:val="28"/>
        </w:rPr>
        <w:t>
      Өтінішке тіркеудің бірегей нөмірін интеграцияланған жүйенің құралдары береді және ол "Мәліметтерді жалпы тізілімге енгізу" (P.MM.01.PRC.001) рәсімін орындау шеңберінде референттік мемлекеттің уәкілетті органына қайтарылады.</w:t>
      </w:r>
    </w:p>
    <w:p>
      <w:pPr>
        <w:spacing w:after="0"/>
        <w:ind w:left="0"/>
        <w:jc w:val="both"/>
      </w:pPr>
      <w:r>
        <w:rPr>
          <w:rFonts w:ascii="Times New Roman"/>
          <w:b w:val="false"/>
          <w:i w:val="false"/>
          <w:color w:val="000000"/>
          <w:sz w:val="28"/>
        </w:rPr>
        <w:t>
      Мүше мемлекеттердің уәкілетті органдары дәрілік препаратты тіркеу рәсімдерін жүргізуге арналған өтініштерді қараған кезде, сондай-ақ дәрілік препаратқа арналған тіркеу ісі немесе тіркеу дерекнамасы құжаттарының құрамы өзгертілген кезде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рәсімдерінің тобына енгізілген мына жалпы процесс рәсімдері орындалады:</w:t>
      </w:r>
    </w:p>
    <w:p>
      <w:pPr>
        <w:spacing w:after="0"/>
        <w:ind w:left="0"/>
        <w:jc w:val="both"/>
      </w:pPr>
      <w:r>
        <w:rPr>
          <w:rFonts w:ascii="Times New Roman"/>
          <w:b w:val="false"/>
          <w:i w:val="false"/>
          <w:color w:val="000000"/>
          <w:sz w:val="28"/>
        </w:rPr>
        <w:t>
      дәрілік препаратты тіркеу рәсімдерін жүргізуге арналған өтініш туралы мәліметтер алу;</w:t>
      </w:r>
    </w:p>
    <w:p>
      <w:pPr>
        <w:spacing w:after="0"/>
        <w:ind w:left="0"/>
        <w:jc w:val="both"/>
      </w:pPr>
      <w:r>
        <w:rPr>
          <w:rFonts w:ascii="Times New Roman"/>
          <w:b w:val="false"/>
          <w:i w:val="false"/>
          <w:color w:val="000000"/>
          <w:sz w:val="28"/>
        </w:rPr>
        <w:t>
      дәрілік препаратты тіркеу рәсімдерін жүргізуге арналған өтінішті қараудың мүмкін еместігі туралы хабардар ету;</w:t>
      </w:r>
    </w:p>
    <w:p>
      <w:pPr>
        <w:spacing w:after="0"/>
        <w:ind w:left="0"/>
        <w:jc w:val="both"/>
      </w:pPr>
      <w:r>
        <w:rPr>
          <w:rFonts w:ascii="Times New Roman"/>
          <w:b w:val="false"/>
          <w:i w:val="false"/>
          <w:color w:val="000000"/>
          <w:sz w:val="28"/>
        </w:rPr>
        <w:t>
      дәрілік препараттың тіркелгені туралы мәліметтердің өзгертілгені туралы хабарлама.</w:t>
      </w:r>
    </w:p>
    <w:p>
      <w:pPr>
        <w:spacing w:after="0"/>
        <w:ind w:left="0"/>
        <w:jc w:val="both"/>
      </w:pPr>
      <w:r>
        <w:rPr>
          <w:rFonts w:ascii="Times New Roman"/>
          <w:b w:val="false"/>
          <w:i w:val="false"/>
          <w:color w:val="000000"/>
          <w:sz w:val="28"/>
        </w:rPr>
        <w:t>
      Мүше мемлекеттердің уәкілетті органдарына тіркеу туралы мәліметтер ұсынылған кезде жалпы тізілімде қамтылған мәліметтерді мүше мемлекеттердің уәкілетті органдарының алу рәсімдерінің тобына енгізілген мына жалпы процесс рәсімдері орындалады:</w:t>
      </w:r>
    </w:p>
    <w:p>
      <w:pPr>
        <w:spacing w:after="0"/>
        <w:ind w:left="0"/>
        <w:jc w:val="both"/>
      </w:pPr>
      <w:r>
        <w:rPr>
          <w:rFonts w:ascii="Times New Roman"/>
          <w:b w:val="false"/>
          <w:i w:val="false"/>
          <w:color w:val="000000"/>
          <w:sz w:val="28"/>
        </w:rPr>
        <w:t>
      жалпы тізілімнің жаңартылу күні мен уақыты туралы ақпарат алу;</w:t>
      </w:r>
    </w:p>
    <w:p>
      <w:pPr>
        <w:spacing w:after="0"/>
        <w:ind w:left="0"/>
        <w:jc w:val="both"/>
      </w:pPr>
      <w:r>
        <w:rPr>
          <w:rFonts w:ascii="Times New Roman"/>
          <w:b w:val="false"/>
          <w:i w:val="false"/>
          <w:color w:val="000000"/>
          <w:sz w:val="28"/>
        </w:rPr>
        <w:t>
      жалпы тізілімнен мәліметтер алу;</w:t>
      </w:r>
    </w:p>
    <w:p>
      <w:pPr>
        <w:spacing w:after="0"/>
        <w:ind w:left="0"/>
        <w:jc w:val="both"/>
      </w:pPr>
      <w:r>
        <w:rPr>
          <w:rFonts w:ascii="Times New Roman"/>
          <w:b w:val="false"/>
          <w:i w:val="false"/>
          <w:color w:val="000000"/>
          <w:sz w:val="28"/>
        </w:rPr>
        <w:t>
      жалпы тізілімге енгізілген өзгерістер туралы ақпарат алу;</w:t>
      </w:r>
    </w:p>
    <w:p>
      <w:pPr>
        <w:spacing w:after="0"/>
        <w:ind w:left="0"/>
        <w:jc w:val="both"/>
      </w:pPr>
      <w:r>
        <w:rPr>
          <w:rFonts w:ascii="Times New Roman"/>
          <w:b w:val="false"/>
          <w:i w:val="false"/>
          <w:color w:val="000000"/>
          <w:sz w:val="28"/>
        </w:rPr>
        <w:t>
      тіркеу куәлігінің нөмірін алу.</w:t>
      </w:r>
    </w:p>
    <w:p>
      <w:pPr>
        <w:spacing w:after="0"/>
        <w:ind w:left="0"/>
        <w:jc w:val="both"/>
      </w:pPr>
      <w:r>
        <w:rPr>
          <w:rFonts w:ascii="Times New Roman"/>
          <w:b w:val="false"/>
          <w:i w:val="false"/>
          <w:color w:val="000000"/>
          <w:sz w:val="28"/>
        </w:rPr>
        <w:t xml:space="preserve">
      Тіркеу ісінде немесе тіркеу дерекнамасында қамтылған мәліметтерді Комиссияның алуына қажеттілік туған кезде, Комиссия жанындағы дәрілік заттар жөніндегі сарапшылық комитетте (бұдан әрі –  сарапшылық комитет) келіспеушіліктерді реттеу кезінде жалпы процестің тіркеу ісінде немесе тіркеу дерекнамасында қамтылған мәліметтерді Комиссияның алу рәсімдерінің тобына енгізілген "Комиссияның тіркеу ісінен немесе тіркеу дерекнамасынан мәліметтер алуы" деп аталатын рәсім орындалады. </w:t>
      </w:r>
    </w:p>
    <w:p>
      <w:pPr>
        <w:spacing w:after="0"/>
        <w:ind w:left="0"/>
        <w:jc w:val="both"/>
      </w:pPr>
      <w:r>
        <w:rPr>
          <w:rFonts w:ascii="Times New Roman"/>
          <w:b w:val="false"/>
          <w:i w:val="false"/>
          <w:color w:val="000000"/>
          <w:sz w:val="28"/>
        </w:rPr>
        <w:t>
      Тіркеу ісінде немесе тіркеу дерекнамасында қамтылған мәліметтерді тану мемлекетінің уәкілетті органының алуына қажеттілік туған кезде, дәрілік препаратты тіркеу рәсімдері орындалған кезде, сондай-ақ Комиссия бекітетін Одақтың тіркелген дәрілік заттарының бірыңғай тізілімін және дәрілік заттардың айналысы саласындағы ақпараттық дерекқорларды қалыптастыру және жүргізу тәртібінде (бұдан әрі – тәртіп) көзделген өзге де жағдайларда, жалпы процестің тіркеу ісінде немесе тіркеу дерекнамасында қамтылған мәліметтерді тану мемлекетінің уәкілетті органының алу рәсімдерінің тобына енгізілген "Тіркеу ісінен немесе тіркеу дерекнамасынан мәліметтер алу" деп аталатын рәсім орындалады.</w:t>
      </w:r>
    </w:p>
    <w:p>
      <w:pPr>
        <w:spacing w:after="0"/>
        <w:ind w:left="0"/>
        <w:jc w:val="both"/>
      </w:pPr>
      <w:r>
        <w:rPr>
          <w:rFonts w:ascii="Times New Roman"/>
          <w:b w:val="false"/>
          <w:i w:val="false"/>
          <w:color w:val="000000"/>
          <w:sz w:val="28"/>
        </w:rPr>
        <w:t>
      Тіркеу қағидаларында көзделген жағдайларда, тіркеу куәлігін жою немесе оның күшін жою туралы шешім қабылдау кезінде жалпы процестің тіркеу куәлігін жою немесе оның күшін жою туралы хабардар ету рәсімдерінің тобына енгізілген "Тіркеу куәлігін жою немесе оның күшін жою туралы хабарлама жіберу" деп аталатын рәсім орындалады.</w:t>
      </w:r>
    </w:p>
    <w:p>
      <w:pPr>
        <w:spacing w:after="0"/>
        <w:ind w:left="0"/>
        <w:jc w:val="both"/>
      </w:pPr>
      <w:r>
        <w:rPr>
          <w:rFonts w:ascii="Times New Roman"/>
          <w:b w:val="false"/>
          <w:i w:val="false"/>
          <w:color w:val="000000"/>
          <w:sz w:val="28"/>
        </w:rPr>
        <w:t xml:space="preserve">
      Дәрілік препаратты сараптау нәтижелері бойынша референттік мемлекеттің уәкілетті органы ресімдеген қауіпсіздікті, тиімділік пен сапаны бағалау туралы сарапшылық есепті (бұдан әрі – сарапшылық есеп) тану мемлекетінің уәкілетті органдарының қарауы шеңберінде, оның ішінде сарапшылық есепті тану (танымау) туралы шешім қабылдау кезінде, сондай-ақ тіркеу ісінің немесе тіркеу дерекнамасының құжаттарына қатысты сұрақтар және (немесе) ескертпелер жіберуге қажеттілік туған кезде тіркеу ісіне немесе тіркеу дерекнамасына қатысты хат-хабар жазысуды жүргізу рәсімдерінің тобына енгізілген жалпы процестің мына рәсімдері орындалады: </w:t>
      </w:r>
    </w:p>
    <w:p>
      <w:pPr>
        <w:spacing w:after="0"/>
        <w:ind w:left="0"/>
        <w:jc w:val="both"/>
      </w:pPr>
      <w:r>
        <w:rPr>
          <w:rFonts w:ascii="Times New Roman"/>
          <w:b w:val="false"/>
          <w:i w:val="false"/>
          <w:color w:val="000000"/>
          <w:sz w:val="28"/>
        </w:rPr>
        <w:t>
      сарапшылық есепті алу;</w:t>
      </w:r>
    </w:p>
    <w:p>
      <w:pPr>
        <w:spacing w:after="0"/>
        <w:ind w:left="0"/>
        <w:jc w:val="both"/>
      </w:pPr>
      <w:r>
        <w:rPr>
          <w:rFonts w:ascii="Times New Roman"/>
          <w:b w:val="false"/>
          <w:i w:val="false"/>
          <w:color w:val="000000"/>
          <w:sz w:val="28"/>
        </w:rPr>
        <w:t>
      тіркеу ісінің немесе тіркеу дерекнамасының құжаттарына қатысты ескертпелер алу;</w:t>
      </w:r>
    </w:p>
    <w:p>
      <w:pPr>
        <w:spacing w:after="0"/>
        <w:ind w:left="0"/>
        <w:jc w:val="both"/>
      </w:pPr>
      <w:r>
        <w:rPr>
          <w:rFonts w:ascii="Times New Roman"/>
          <w:b w:val="false"/>
          <w:i w:val="false"/>
          <w:color w:val="000000"/>
          <w:sz w:val="28"/>
        </w:rPr>
        <w:t>
      сарапшылық есепті тану (танымау) туралы шешімді алу.</w:t>
      </w:r>
    </w:p>
    <w:bookmarkStart w:name="z38" w:id="35"/>
    <w:p>
      <w:pPr>
        <w:spacing w:after="0"/>
        <w:ind w:left="0"/>
        <w:jc w:val="both"/>
      </w:pPr>
      <w:r>
        <w:rPr>
          <w:rFonts w:ascii="Times New Roman"/>
          <w:b w:val="false"/>
          <w:i w:val="false"/>
          <w:color w:val="000000"/>
          <w:sz w:val="28"/>
        </w:rPr>
        <w:t>
      12. Жалпы процесс құрылымының келтірілген сипаттамасы 1-суретте берілген.</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692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6"/>
    <w:p>
      <w:pPr>
        <w:spacing w:after="0"/>
        <w:ind w:left="0"/>
        <w:jc w:val="both"/>
      </w:pPr>
      <w:r>
        <w:rPr>
          <w:rFonts w:ascii="Times New Roman"/>
          <w:b w:val="false"/>
          <w:i w:val="false"/>
          <w:color w:val="000000"/>
          <w:sz w:val="28"/>
        </w:rPr>
        <w:t>
      1-сурет. Жалпы процестің құрылымы</w:t>
      </w:r>
    </w:p>
    <w:bookmarkEnd w:id="36"/>
    <w:bookmarkStart w:name="z40" w:id="37"/>
    <w:p>
      <w:pPr>
        <w:spacing w:after="0"/>
        <w:ind w:left="0"/>
        <w:jc w:val="both"/>
      </w:pPr>
      <w:r>
        <w:rPr>
          <w:rFonts w:ascii="Times New Roman"/>
          <w:b w:val="false"/>
          <w:i w:val="false"/>
          <w:color w:val="000000"/>
          <w:sz w:val="28"/>
        </w:rPr>
        <w:t xml:space="preserve">
      13. Операциялардың егжей-тегжейлі сипаттамасын қоса алғанда, өзінің мақсаты бойынша топтастырылған жалпы процесс рәсімдерін орындау тәртібі осы Қағидалардың VIII бөлімінде келтірілген. </w:t>
      </w:r>
    </w:p>
    <w:bookmarkEnd w:id="37"/>
    <w:bookmarkStart w:name="z41" w:id="38"/>
    <w:p>
      <w:pPr>
        <w:spacing w:after="0"/>
        <w:ind w:left="0"/>
        <w:jc w:val="both"/>
      </w:pPr>
      <w:r>
        <w:rPr>
          <w:rFonts w:ascii="Times New Roman"/>
          <w:b w:val="false"/>
          <w:i w:val="false"/>
          <w:color w:val="000000"/>
          <w:sz w:val="28"/>
        </w:rPr>
        <w:t>
      14. Рәсімдердің әрбір тобы үшін жалпы процесс рәсімдері мен оларды орындау тәртібі арасындағы байланысты көрсететін жалпы схема келтіріледі.  Рәсімдердің жалпы схемасы UML (біріздендірілген модельдеу тілі – Unified Modeling Language) графикалық нотациясын пайдалана отырып жасалды және мәтіндік сипаттамамен жабдықталды.</w:t>
      </w:r>
    </w:p>
    <w:bookmarkEnd w:id="38"/>
    <w:bookmarkStart w:name="z42" w:id="39"/>
    <w:p>
      <w:pPr>
        <w:spacing w:after="0"/>
        <w:ind w:left="0"/>
        <w:jc w:val="left"/>
      </w:pPr>
      <w:r>
        <w:rPr>
          <w:rFonts w:ascii="Times New Roman"/>
          <w:b/>
          <w:i w:val="false"/>
          <w:color w:val="000000"/>
        </w:rPr>
        <w:t xml:space="preserve"> 4. Жалпы тізілімді қалыптастыру және жүргізу рәсімдерінің тобы</w:t>
      </w:r>
    </w:p>
    <w:bookmarkEnd w:id="39"/>
    <w:bookmarkStart w:name="z43" w:id="40"/>
    <w:p>
      <w:pPr>
        <w:spacing w:after="0"/>
        <w:ind w:left="0"/>
        <w:jc w:val="both"/>
      </w:pPr>
      <w:r>
        <w:rPr>
          <w:rFonts w:ascii="Times New Roman"/>
          <w:b w:val="false"/>
          <w:i w:val="false"/>
          <w:color w:val="000000"/>
          <w:sz w:val="28"/>
        </w:rPr>
        <w:t xml:space="preserve">
      15. Алынған өтініш және тіркеу дерекнамасы туралы мәліметтер қалыптастырылған, дәрілік препараттың тіркеу дерекнамасын қарау сатысы туралы мәліметтер өзгертілген немесе тіркеу дерекнамасының немесе тіркеу ісінің құжаттары алынған немесе өзгертілген кезде, сондай-ақ тіркеу куәлігін ресімделген кезде мүше мемлекеттің уәкілетті органы жалпы тізілімді қалыптастыру және жүргізу рәсімдерін орындауды жүзеге асырады. </w:t>
      </w:r>
    </w:p>
    <w:bookmarkEnd w:id="40"/>
    <w:p>
      <w:pPr>
        <w:spacing w:after="0"/>
        <w:ind w:left="0"/>
        <w:jc w:val="both"/>
      </w:pPr>
      <w:r>
        <w:rPr>
          <w:rFonts w:ascii="Times New Roman"/>
          <w:b w:val="false"/>
          <w:i w:val="false"/>
          <w:color w:val="000000"/>
          <w:sz w:val="28"/>
        </w:rPr>
        <w:t>
      Жалпы тізілімді қалыптастыру және жүргізу рәсімдерін орындау кезінде мүше мемлекеттің уәкілетті органы тәртіпке сәйкес мәліметтерді қалыптастырады және Комиссияға ұсынады.</w:t>
      </w:r>
    </w:p>
    <w:p>
      <w:pPr>
        <w:spacing w:after="0"/>
        <w:ind w:left="0"/>
        <w:jc w:val="both"/>
      </w:pPr>
      <w:r>
        <w:rPr>
          <w:rFonts w:ascii="Times New Roman"/>
          <w:b w:val="false"/>
          <w:i w:val="false"/>
          <w:color w:val="000000"/>
          <w:sz w:val="28"/>
        </w:rPr>
        <w:t xml:space="preserve">
      Мәліметтерді ұсыну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және Еуразиялық экономикалық комиссия арасындағы ақпараттық өзара іс-қимыл регламентіне (бұдан әрі – Еуразиялық экономикалық одаққа мүше мемлекеттердің уәкілетті органдары және Еуразиялық экономикалық комиссия арасындағы ақпараттық өзара іс-қимыл регламенті) сәйкес жүзеге асырылады. Ұсынылған мәліметтердің форматы мен құрылымы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 </w:t>
      </w:r>
    </w:p>
    <w:p>
      <w:pPr>
        <w:spacing w:after="0"/>
        <w:ind w:left="0"/>
        <w:jc w:val="both"/>
      </w:pPr>
      <w:r>
        <w:rPr>
          <w:rFonts w:ascii="Times New Roman"/>
          <w:b w:val="false"/>
          <w:i w:val="false"/>
          <w:color w:val="000000"/>
          <w:sz w:val="28"/>
        </w:rPr>
        <w:t>
      Мүше мемлекеттердің уәкілетті органдары жаңа өтініш алған кезде "Мәліметтерді жалпы тізілімге енгізу" (P.MM.01.PRC.001) рәсімі орындалады.</w:t>
      </w:r>
    </w:p>
    <w:p>
      <w:pPr>
        <w:spacing w:after="0"/>
        <w:ind w:left="0"/>
        <w:jc w:val="both"/>
      </w:pPr>
      <w:r>
        <w:rPr>
          <w:rFonts w:ascii="Times New Roman"/>
          <w:b w:val="false"/>
          <w:i w:val="false"/>
          <w:color w:val="000000"/>
          <w:sz w:val="28"/>
        </w:rPr>
        <w:t xml:space="preserve">
      Жаңа өтініш туралы мәліметтерді жалпы тізілімге енгізуді орындайтын референттік мемлекеттің уәкілетті органы рәсім ойдағыдай орындалған жағдайда, өтініштің интеграцияланған жүйенің құралдары берген бірегей тіркеу нөмірі бар жауап хабар алады, ол өтініш иесіне хабарланады. </w:t>
      </w:r>
    </w:p>
    <w:p>
      <w:pPr>
        <w:spacing w:after="0"/>
        <w:ind w:left="0"/>
        <w:jc w:val="both"/>
      </w:pPr>
      <w:r>
        <w:rPr>
          <w:rFonts w:ascii="Times New Roman"/>
          <w:b w:val="false"/>
          <w:i w:val="false"/>
          <w:color w:val="000000"/>
          <w:sz w:val="28"/>
        </w:rPr>
        <w:t>
      Тіркеу рәсімдерін орындау барысында, дәрілік препараттың тіркеу дерекнамасын қарау сатысы өзгертілген, дәрілік препаратты тіркеу туралы шешім қабылданған, тіркелген дәрілік препарат туралы мәліметтер өзгертілген кезде, сондай-ақ тіркеу ісі немесе тіркеу дерекнамасы құжаттарының құрамы өзгертілген кезде "Жалпы тізілімде қамтылған мәліметтерді өзгерту" (P.MM.01.PRC.002) рәсімі орындалады.</w:t>
      </w:r>
    </w:p>
    <w:p>
      <w:pPr>
        <w:spacing w:after="0"/>
        <w:ind w:left="0"/>
        <w:jc w:val="both"/>
      </w:pPr>
      <w:r>
        <w:rPr>
          <w:rFonts w:ascii="Times New Roman"/>
          <w:b w:val="false"/>
          <w:i w:val="false"/>
          <w:color w:val="000000"/>
          <w:sz w:val="28"/>
        </w:rPr>
        <w:t>
      Тіркеу қағидаларында көзделген өтінішті қарауды тоқтатқан жағдайларда "Мәліметтерді жалпы тізілімнен алып тастау" (P.MM.01.PRC.003) рәсімі орындалады.</w:t>
      </w:r>
    </w:p>
    <w:bookmarkStart w:name="z44" w:id="41"/>
    <w:p>
      <w:pPr>
        <w:spacing w:after="0"/>
        <w:ind w:left="0"/>
        <w:jc w:val="both"/>
      </w:pPr>
      <w:r>
        <w:rPr>
          <w:rFonts w:ascii="Times New Roman"/>
          <w:b w:val="false"/>
          <w:i w:val="false"/>
          <w:color w:val="000000"/>
          <w:sz w:val="28"/>
        </w:rPr>
        <w:t>
      16. Жалпы тізілімді қалыптастыру және жүргізу рәсімдері тобының келтірілген сипаттамасы 2-суретте берілген.</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311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42"/>
    <w:p>
      <w:pPr>
        <w:spacing w:after="0"/>
        <w:ind w:left="0"/>
        <w:jc w:val="both"/>
      </w:pPr>
      <w:r>
        <w:rPr>
          <w:rFonts w:ascii="Times New Roman"/>
          <w:b w:val="false"/>
          <w:i w:val="false"/>
          <w:color w:val="000000"/>
          <w:sz w:val="28"/>
        </w:rPr>
        <w:t>
      2-сурет. Жалпы тізілімді қалыптастыру және жүргізу рәсімдері тобының жалпы схемасы</w:t>
      </w:r>
    </w:p>
    <w:bookmarkEnd w:id="42"/>
    <w:bookmarkStart w:name="z46" w:id="43"/>
    <w:p>
      <w:pPr>
        <w:spacing w:after="0"/>
        <w:ind w:left="0"/>
        <w:jc w:val="both"/>
      </w:pPr>
      <w:r>
        <w:rPr>
          <w:rFonts w:ascii="Times New Roman"/>
          <w:b w:val="false"/>
          <w:i w:val="false"/>
          <w:color w:val="000000"/>
          <w:sz w:val="28"/>
        </w:rPr>
        <w:t>
      17. Жалпы тізілімді қалыптастыру және жүргізу рәсімдерінің тобына кіретін жалпы процесс рәсімдерінің тізбесі 2-кестеде келтірілген.</w:t>
      </w:r>
    </w:p>
    <w:bookmarkEnd w:id="43"/>
    <w:bookmarkStart w:name="z47" w:id="44"/>
    <w:p>
      <w:pPr>
        <w:spacing w:after="0"/>
        <w:ind w:left="0"/>
        <w:jc w:val="both"/>
      </w:pPr>
      <w:r>
        <w:rPr>
          <w:rFonts w:ascii="Times New Roman"/>
          <w:b w:val="false"/>
          <w:i w:val="false"/>
          <w:color w:val="000000"/>
          <w:sz w:val="28"/>
        </w:rPr>
        <w:t>
      2-кесте</w:t>
      </w:r>
    </w:p>
    <w:bookmarkEnd w:id="44"/>
    <w:bookmarkStart w:name="z48" w:id="45"/>
    <w:p>
      <w:pPr>
        <w:spacing w:after="0"/>
        <w:ind w:left="0"/>
        <w:jc w:val="left"/>
      </w:pPr>
      <w:r>
        <w:rPr>
          <w:rFonts w:ascii="Times New Roman"/>
          <w:b/>
          <w:i w:val="false"/>
          <w:color w:val="000000"/>
        </w:rPr>
        <w:t xml:space="preserve"> Жалпы тізілімді қалыптастыру және жүргізу рәсімдерінің тобына кіретін жалпы процесс рәсімдерінің тізбесі </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тізілімге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референттік мемлекеттің уәкілетті органының жалпы тізілімге енгізу үшін өтініш туралы мәліметтерді, тіркеу ісі немесе тіркеу дерекнамасы құжаттарының құрамы туралы мәліметтерді қалыптастыруына және Комиссияға ұсынуына, сондай-ақ өтініштің бірегей тіркеу нөмірін қалыптастыруға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қамтылған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мемлекеттің уәкілетті органының бірыңғай тізілімнің мәліметтерін өзектілендіру үшін тіркелген дәрілік препарат туралы мәліметтерді, оның ішінде өзгертілген мәліметтерді, жалпы тізілімді өзектілендіру үшін өтініш туралы өзгертілген мәліметтерді, тіркеу ісі немесе тіркеу дерекнамасы құжаттарының құрамы туралы өзгертілген мәліметтерді қалыптастыруына және Комиссияға ұсынуына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тізілімнен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референттік мемлекеттің уәкілетті органының жалпы тізілімнен алып тасталуға жататын өтініш туралы мәліметтерді қалыптастыруына және Комиссияға ұсынуға арналған </w:t>
            </w:r>
          </w:p>
        </w:tc>
      </w:tr>
    </w:tbl>
    <w:bookmarkStart w:name="z49" w:id="46"/>
    <w:p>
      <w:pPr>
        <w:spacing w:after="0"/>
        <w:ind w:left="0"/>
        <w:jc w:val="left"/>
      </w:pPr>
      <w:r>
        <w:rPr>
          <w:rFonts w:ascii="Times New Roman"/>
          <w:b/>
          <w:i w:val="false"/>
          <w:color w:val="000000"/>
        </w:rPr>
        <w:t xml:space="preserve"> 5.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рәсімдерінің тобы</w:t>
      </w:r>
    </w:p>
    <w:bookmarkEnd w:id="46"/>
    <w:bookmarkStart w:name="z50" w:id="47"/>
    <w:p>
      <w:pPr>
        <w:spacing w:after="0"/>
        <w:ind w:left="0"/>
        <w:jc w:val="both"/>
      </w:pPr>
      <w:r>
        <w:rPr>
          <w:rFonts w:ascii="Times New Roman"/>
          <w:b w:val="false"/>
          <w:i w:val="false"/>
          <w:color w:val="000000"/>
          <w:sz w:val="28"/>
        </w:rPr>
        <w:t>
      18. Дәрілік препаратты тану мемлекетінде тіркеу рәсімдері жүзеге асырылған кезде,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орындалады.</w:t>
      </w:r>
    </w:p>
    <w:bookmarkEnd w:id="47"/>
    <w:p>
      <w:pPr>
        <w:spacing w:after="0"/>
        <w:ind w:left="0"/>
        <w:jc w:val="both"/>
      </w:pPr>
      <w:r>
        <w:rPr>
          <w:rFonts w:ascii="Times New Roman"/>
          <w:b w:val="false"/>
          <w:i w:val="false"/>
          <w:color w:val="000000"/>
          <w:sz w:val="28"/>
        </w:rPr>
        <w:t>
      Мәліметтерді ұсыну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мүше мемлекеттердің уәкілетті органдары арасындағы ақпараттық өзара іс-қимыл регламентіне (бұдан әрі – Мүше мемлекеттердің уәкілетті органдарының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Референттік мемлекеттің уәкілетті органы тану мемлекеттерінде дәрілік препаратты тіркеу рәсімдерін жүргізуге арналған өтініш алған кезде "Дәрілік препаратты тіркеу рәсімдерін жүргізуге арналған өтініш туралы мәліметтер алу" (P.MM.01.PRC.004) рәсімі орындалады.</w:t>
      </w:r>
    </w:p>
    <w:p>
      <w:pPr>
        <w:spacing w:after="0"/>
        <w:ind w:left="0"/>
        <w:jc w:val="both"/>
      </w:pPr>
      <w:r>
        <w:rPr>
          <w:rFonts w:ascii="Times New Roman"/>
          <w:b w:val="false"/>
          <w:i w:val="false"/>
          <w:color w:val="000000"/>
          <w:sz w:val="28"/>
        </w:rPr>
        <w:t>
      Тану мемлекетінің уәкілетті органы ұсынылған құжаттардың толықтығын және (немесе) түзулігін тексеру нәтижелері бойынша дәрілік препаратты тіркеу рәсімдерін жүргізуге арналған өтінішті қарауға мүмкіндігі болмаған жағдайда, сондай-ақ алымды (бажды) төлеуге байланысты бұзушылықтар анықталған жағдайда "Дәрілік препаратты тіркеу рәсімдерін жүргізуге арналған өтінішті қараудың мүмкін еместігі туралы хабардар ету" (P.MM.01.PRC.005) рәсімі орындалады.</w:t>
      </w:r>
    </w:p>
    <w:p>
      <w:pPr>
        <w:spacing w:after="0"/>
        <w:ind w:left="0"/>
        <w:jc w:val="both"/>
      </w:pPr>
      <w:r>
        <w:rPr>
          <w:rFonts w:ascii="Times New Roman"/>
          <w:b w:val="false"/>
          <w:i w:val="false"/>
          <w:color w:val="000000"/>
          <w:sz w:val="28"/>
        </w:rPr>
        <w:t>
      Тіркеу рәсімдерін орындау кезінде өтініш иесі сұрау салынған құжаттарды белгіленген мерзімде ұсынбаған кезде, тіркеу қағидаларында көзделген өзге жағдайларда, референттік мемлекеттің уәкілетті органының бұл туралы тану мемлекетінің уәкілетті органын хабардар етуі үшін, сондай-ақ тіркеу дерекнамасы немесе тіркеу ісі құжаттарының құрамы өзгертілген кезде "Дәрілік препараттың тіркелгені туралы мәліметтердің өзгертілгені туралы хабардар ету" (P.MM.01.PRC.006) рәсімі орындалады.</w:t>
      </w:r>
    </w:p>
    <w:p>
      <w:pPr>
        <w:spacing w:after="0"/>
        <w:ind w:left="0"/>
        <w:jc w:val="both"/>
      </w:pPr>
      <w:r>
        <w:rPr>
          <w:rFonts w:ascii="Times New Roman"/>
          <w:b w:val="false"/>
          <w:i w:val="false"/>
          <w:color w:val="000000"/>
          <w:sz w:val="28"/>
        </w:rPr>
        <w:t>
      19.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тобының келтірілген сипаттамасы 3-суретте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8"/>
    <w:p>
      <w:pPr>
        <w:spacing w:after="0"/>
        <w:ind w:left="0"/>
        <w:jc w:val="both"/>
      </w:pPr>
      <w:r>
        <w:rPr>
          <w:rFonts w:ascii="Times New Roman"/>
          <w:b w:val="false"/>
          <w:i w:val="false"/>
          <w:color w:val="000000"/>
          <w:sz w:val="28"/>
        </w:rPr>
        <w:t xml:space="preserve">
      3-сурет.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тобының жалпы схемасы </w:t>
      </w:r>
    </w:p>
    <w:bookmarkEnd w:id="48"/>
    <w:bookmarkStart w:name="z52" w:id="49"/>
    <w:p>
      <w:pPr>
        <w:spacing w:after="0"/>
        <w:ind w:left="0"/>
        <w:jc w:val="both"/>
      </w:pPr>
      <w:r>
        <w:rPr>
          <w:rFonts w:ascii="Times New Roman"/>
          <w:b w:val="false"/>
          <w:i w:val="false"/>
          <w:color w:val="000000"/>
          <w:sz w:val="28"/>
        </w:rPr>
        <w:t>
      20.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рәсімдерінің тобына кіретін жалпы процесс рәсімдерінің тізбесі 3-кестеде келтірілген.</w:t>
      </w:r>
    </w:p>
    <w:bookmarkEnd w:id="49"/>
    <w:bookmarkStart w:name="z53" w:id="50"/>
    <w:p>
      <w:pPr>
        <w:spacing w:after="0"/>
        <w:ind w:left="0"/>
        <w:jc w:val="both"/>
      </w:pPr>
      <w:r>
        <w:rPr>
          <w:rFonts w:ascii="Times New Roman"/>
          <w:b w:val="false"/>
          <w:i w:val="false"/>
          <w:color w:val="000000"/>
          <w:sz w:val="28"/>
        </w:rPr>
        <w:t>
      3-кесте</w:t>
      </w:r>
    </w:p>
    <w:bookmarkEnd w:id="50"/>
    <w:bookmarkStart w:name="z54" w:id="51"/>
    <w:p>
      <w:pPr>
        <w:spacing w:after="0"/>
        <w:ind w:left="0"/>
        <w:jc w:val="left"/>
      </w:pPr>
      <w:r>
        <w:rPr>
          <w:rFonts w:ascii="Times New Roman"/>
          <w:b/>
          <w:i w:val="false"/>
          <w:color w:val="000000"/>
        </w:rPr>
        <w:t xml:space="preserve">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рәсімдерінің тобына кіретін жалпы процесс рәсімдерінің тізбесі </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препараты тіркеу рәсімдерін жүргізуге арналған өтініштер туралы мәліметтерді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референттік мемлекеттің уәкілетті органының тану мемлекетінің уәкілетті органына дәрілік препараты тіркеу рәсімдерін жүргізуге арналған өтінішті жіберуіне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тану мемлекетінің уәкілетті органының референттік мемлекеттің уәкілетті органына дәрілік препаратты тіркеу рәсімдерін жүргізуге арналған өтінішті қараудың мүмкін еместігі туралы хабардар ету жіберуіне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тіркелгені туралы мәліметтердің өзгертілгені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тану мемлекетінің уәкілетті органына дәрілік препараттың тіркелгені туралы мәліметтердің өзгертілгені туралы хабарлама жіберуіне арналған</w:t>
            </w:r>
          </w:p>
        </w:tc>
      </w:tr>
    </w:tbl>
    <w:bookmarkStart w:name="z55" w:id="52"/>
    <w:p>
      <w:pPr>
        <w:spacing w:after="0"/>
        <w:ind w:left="0"/>
        <w:jc w:val="left"/>
      </w:pPr>
      <w:r>
        <w:rPr>
          <w:rFonts w:ascii="Times New Roman"/>
          <w:b/>
          <w:i w:val="false"/>
          <w:color w:val="000000"/>
        </w:rPr>
        <w:t xml:space="preserve"> 6. Мүше мемлекеттердің уәкілетті органдарының жалпы тізілімде қамтылған мәліметтерді алу рәсімдерінің тобы</w:t>
      </w:r>
    </w:p>
    <w:bookmarkEnd w:id="52"/>
    <w:bookmarkStart w:name="z56" w:id="53"/>
    <w:p>
      <w:pPr>
        <w:spacing w:after="0"/>
        <w:ind w:left="0"/>
        <w:jc w:val="both"/>
      </w:pPr>
      <w:r>
        <w:rPr>
          <w:rFonts w:ascii="Times New Roman"/>
          <w:b w:val="false"/>
          <w:i w:val="false"/>
          <w:color w:val="000000"/>
          <w:sz w:val="28"/>
        </w:rPr>
        <w:t xml:space="preserve">
      21. Мүше мемлекеттердің уәкілетті органдарының ақпараттық жүйелерінен тиісті сұрау салу алынған кезде, мүше мемлекеттердің уәкілетті органдарының жалпы тізілімде қамтылған мәліметтерді алу рәсімдері орындалады. </w:t>
      </w:r>
    </w:p>
    <w:bookmarkEnd w:id="53"/>
    <w:p>
      <w:pPr>
        <w:spacing w:after="0"/>
        <w:ind w:left="0"/>
        <w:jc w:val="both"/>
      </w:pPr>
      <w:r>
        <w:rPr>
          <w:rFonts w:ascii="Times New Roman"/>
          <w:b w:val="false"/>
          <w:i w:val="false"/>
          <w:color w:val="000000"/>
          <w:sz w:val="28"/>
        </w:rPr>
        <w:t xml:space="preserve">
      Мүше мемлекеттердің уәкілетті органдарының жалпы тізілімде қамтылған мәліметтерді алу рәсімдерін орындау шеңберінде мүше мемлекеттердің уәкілетті органдарының ақпараттық жүйелерінен келіп түскен мынадай сұрау салу түрлері өңделеді: </w:t>
      </w:r>
    </w:p>
    <w:p>
      <w:pPr>
        <w:spacing w:after="0"/>
        <w:ind w:left="0"/>
        <w:jc w:val="both"/>
      </w:pPr>
      <w:r>
        <w:rPr>
          <w:rFonts w:ascii="Times New Roman"/>
          <w:b w:val="false"/>
          <w:i w:val="false"/>
          <w:color w:val="000000"/>
          <w:sz w:val="28"/>
        </w:rPr>
        <w:t>
      жалпы тізілімнің жаңартылу күні мен уақыты туралы ақпаратқа сұрау салу;</w:t>
      </w:r>
    </w:p>
    <w:p>
      <w:pPr>
        <w:spacing w:after="0"/>
        <w:ind w:left="0"/>
        <w:jc w:val="both"/>
      </w:pPr>
      <w:r>
        <w:rPr>
          <w:rFonts w:ascii="Times New Roman"/>
          <w:b w:val="false"/>
          <w:i w:val="false"/>
          <w:color w:val="000000"/>
          <w:sz w:val="28"/>
        </w:rPr>
        <w:t>
      жалпы тізілімнен мәліметтерге сұрау салу;</w:t>
      </w:r>
    </w:p>
    <w:p>
      <w:pPr>
        <w:spacing w:after="0"/>
        <w:ind w:left="0"/>
        <w:jc w:val="both"/>
      </w:pPr>
      <w:r>
        <w:rPr>
          <w:rFonts w:ascii="Times New Roman"/>
          <w:b w:val="false"/>
          <w:i w:val="false"/>
          <w:color w:val="000000"/>
          <w:sz w:val="28"/>
        </w:rPr>
        <w:t>
      жалпы тізілімге енгізілген өзгерістер туралы ақпаратқа сұрау салу;</w:t>
      </w:r>
    </w:p>
    <w:p>
      <w:pPr>
        <w:spacing w:after="0"/>
        <w:ind w:left="0"/>
        <w:jc w:val="both"/>
      </w:pPr>
      <w:r>
        <w:rPr>
          <w:rFonts w:ascii="Times New Roman"/>
          <w:b w:val="false"/>
          <w:i w:val="false"/>
          <w:color w:val="000000"/>
          <w:sz w:val="28"/>
        </w:rPr>
        <w:t>
      тіркеу куәлігінің нөміріне сұрау салу.</w:t>
      </w:r>
    </w:p>
    <w:p>
      <w:pPr>
        <w:spacing w:after="0"/>
        <w:ind w:left="0"/>
        <w:jc w:val="both"/>
      </w:pPr>
      <w:r>
        <w:rPr>
          <w:rFonts w:ascii="Times New Roman"/>
          <w:b w:val="false"/>
          <w:i w:val="false"/>
          <w:color w:val="000000"/>
          <w:sz w:val="28"/>
        </w:rPr>
        <w:t>
      Жалпы тізілімнің жаңартылу күні мен уақыты туралы ақпаратқа сұрау салуды мүше мемлекеттің уәкілетті органы өзінің ақпараттық ресурсында бар өтініштер туралы мәліметтерді, сондай-ақ тіркелген дәрілік препараттар туралы мәліметтерді жалпы тізілімде қамтылған және Комиссияда сақталатын мәліметтермен синхрондау қажеттігін бағалау мақсатында жүргізеді. Сұрау салуды жүзеге асыру кезінде "Жалпы тізілімнің жаңартылу күні мен уақыты туралы ақпарат алу" (P.MM.01.PRC.007) рәсімі орындалады.</w:t>
      </w:r>
    </w:p>
    <w:p>
      <w:pPr>
        <w:spacing w:after="0"/>
        <w:ind w:left="0"/>
        <w:jc w:val="both"/>
      </w:pPr>
      <w:r>
        <w:rPr>
          <w:rFonts w:ascii="Times New Roman"/>
          <w:b w:val="false"/>
          <w:i w:val="false"/>
          <w:color w:val="000000"/>
          <w:sz w:val="28"/>
        </w:rPr>
        <w:t>
      Жалпы тізілімнен мәліметтерге сұрау салу мүше мемлекеттің уәкілетті органының өтініштер туралы өзекті мәліметтер, тіркеу ісінде немесе тіркеу дерекнамасында қамтылатын мәліметтер, сондай-ақ тіркелген дәрілік препараттар туралы мәліметтер алуы мақсатында орындалады. Сұрау салудың шарттарына қарай жалпы тізілімнен өзекті мәліметтер барлық референттік мемлекеттер бойынша немесе нақты референттік мемлекет бойынша ұсынылады.</w:t>
      </w:r>
    </w:p>
    <w:p>
      <w:pPr>
        <w:spacing w:after="0"/>
        <w:ind w:left="0"/>
        <w:jc w:val="both"/>
      </w:pPr>
      <w:r>
        <w:rPr>
          <w:rFonts w:ascii="Times New Roman"/>
          <w:b w:val="false"/>
          <w:i w:val="false"/>
          <w:color w:val="000000"/>
          <w:sz w:val="28"/>
        </w:rPr>
        <w:t>
      Жалпы тізілімнен мәліметтерге сұрау салу ағымдағы күнгі, сондай-ақ сұрау салуда көрсетілген күнгі жағдай бойынша да жүзеге асырылуы мүмкін. Сұрау салуды жүзеге асыру кезінде "Жалпы тізілімнен мәліметтер алу" (P.MM.01.PRC.008) рәсімі орындалады.</w:t>
      </w:r>
    </w:p>
    <w:p>
      <w:pPr>
        <w:spacing w:after="0"/>
        <w:ind w:left="0"/>
        <w:jc w:val="both"/>
      </w:pPr>
      <w:r>
        <w:rPr>
          <w:rFonts w:ascii="Times New Roman"/>
          <w:b w:val="false"/>
          <w:i w:val="false"/>
          <w:color w:val="000000"/>
          <w:sz w:val="28"/>
        </w:rPr>
        <w:t>
      Жалпы тізілімге енгізілген өзгерістер туралы ақпаратқа сұрау салу мүше мемлекеттің уәкілетті органының өтініштер туралы өзгертілген мәліметтер, тіркеу ісінде немесе тіркеу дерекнамасында қамтылатын мәліметтер, сондай-ақ тіркелген дәрілік препараттар туралы мәліметтер алуы мақсатында орындалады.</w:t>
      </w:r>
    </w:p>
    <w:p>
      <w:pPr>
        <w:spacing w:after="0"/>
        <w:ind w:left="0"/>
        <w:jc w:val="both"/>
      </w:pPr>
      <w:r>
        <w:rPr>
          <w:rFonts w:ascii="Times New Roman"/>
          <w:b w:val="false"/>
          <w:i w:val="false"/>
          <w:color w:val="000000"/>
          <w:sz w:val="28"/>
        </w:rPr>
        <w:t xml:space="preserve">
      Жалпы тізілімге енгізілген өзгерістер туралы ақпаратқа сұрау салу кезінде сұрау салуда көрсетілген кезден бастап осы сұрау салуды орындау кезіне дейін жалпы тізілімге қосылған мәліметтер, сондай-ақ өзгерістер енгізілген мәліметтер ұсынылады. </w:t>
      </w:r>
    </w:p>
    <w:p>
      <w:pPr>
        <w:spacing w:after="0"/>
        <w:ind w:left="0"/>
        <w:jc w:val="both"/>
      </w:pPr>
      <w:r>
        <w:rPr>
          <w:rFonts w:ascii="Times New Roman"/>
          <w:b w:val="false"/>
          <w:i w:val="false"/>
          <w:color w:val="000000"/>
          <w:sz w:val="28"/>
        </w:rPr>
        <w:t>
      Сұрау салудың шарттарына қарай жалпы тізілімнен өзгертілген мәліметтер барлық референттік мемлекеттер бойынша немесе нақты референттік мемлекет бойынша ұсынылады.</w:t>
      </w:r>
    </w:p>
    <w:p>
      <w:pPr>
        <w:spacing w:after="0"/>
        <w:ind w:left="0"/>
        <w:jc w:val="both"/>
      </w:pPr>
      <w:r>
        <w:rPr>
          <w:rFonts w:ascii="Times New Roman"/>
          <w:b w:val="false"/>
          <w:i w:val="false"/>
          <w:color w:val="000000"/>
          <w:sz w:val="28"/>
        </w:rPr>
        <w:t>
      Сұрау салуды жүзеге асыру кезінде "Жалпы тізілімге енгізілген өзгерістер туралы ақпарат алу" (P.MM.01.PRC.009) рәсімі орындалады.</w:t>
      </w:r>
    </w:p>
    <w:p>
      <w:pPr>
        <w:spacing w:after="0"/>
        <w:ind w:left="0"/>
        <w:jc w:val="both"/>
      </w:pPr>
      <w:r>
        <w:rPr>
          <w:rFonts w:ascii="Times New Roman"/>
          <w:b w:val="false"/>
          <w:i w:val="false"/>
          <w:color w:val="000000"/>
          <w:sz w:val="28"/>
        </w:rPr>
        <w:t>
      Референттік мемлекеттің уәкілетті органы дәрілік препаратты тіркеу туралы шешім қабылдаған кезде "Тіркеу куәлігінің нөмірін алу" (P.MM.01.PRC.010) рәсімі орындалады.</w:t>
      </w:r>
    </w:p>
    <w:p>
      <w:pPr>
        <w:spacing w:after="0"/>
        <w:ind w:left="0"/>
        <w:jc w:val="both"/>
      </w:pPr>
      <w:r>
        <w:rPr>
          <w:rFonts w:ascii="Times New Roman"/>
          <w:b w:val="false"/>
          <w:i w:val="false"/>
          <w:color w:val="000000"/>
          <w:sz w:val="28"/>
        </w:rPr>
        <w:t>
      Тіркеу куәлігінің бірегей нөмірін алу кезінде референттік мемлекеттің уәкілетті органы бірыңғай тізілімде тіркелген дәрілік препарат туралы, оның ішінде тіркеу куәлігінің бірегей нөмірі туралы мәліметтерді енгізу және жариялау мақсатында "Жалпы тізілімде қамтылған мәліметтерді өзгерту" (P.MM.01.PRC.002) рәсімін орындайды.</w:t>
      </w:r>
    </w:p>
    <w:p>
      <w:pPr>
        <w:spacing w:after="0"/>
        <w:ind w:left="0"/>
        <w:jc w:val="both"/>
      </w:pPr>
      <w:r>
        <w:rPr>
          <w:rFonts w:ascii="Times New Roman"/>
          <w:b w:val="false"/>
          <w:i w:val="false"/>
          <w:color w:val="000000"/>
          <w:sz w:val="28"/>
        </w:rPr>
        <w:t>
      Тану мемлекетінің уәкілетті органы "Жалпы тізілімге енгізілген өзгерістер туралы ақпарат алу" (P.MM.01.PRC.009) немесе "Жалпы тізілімнен мәліметтер алу" (P.MM.01.PRC.008) рәсімін орындау арқылы тіркеу куәлігінің бірегей нөмірі туралы мәлімет алады.</w:t>
      </w:r>
    </w:p>
    <w:bookmarkStart w:name="z57" w:id="54"/>
    <w:p>
      <w:pPr>
        <w:spacing w:after="0"/>
        <w:ind w:left="0"/>
        <w:jc w:val="both"/>
      </w:pPr>
      <w:r>
        <w:rPr>
          <w:rFonts w:ascii="Times New Roman"/>
          <w:b w:val="false"/>
          <w:i w:val="false"/>
          <w:color w:val="000000"/>
          <w:sz w:val="28"/>
        </w:rPr>
        <w:t>
      22. Жалпы тізілімде қамтылған мәліметтерді алу рәсімдері тобының келтірілген сипаттамасы 4-суретте берілген.</w:t>
      </w:r>
    </w:p>
    <w:bookmarkEnd w:id="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311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55"/>
    <w:p>
      <w:pPr>
        <w:spacing w:after="0"/>
        <w:ind w:left="0"/>
        <w:jc w:val="both"/>
      </w:pPr>
      <w:r>
        <w:rPr>
          <w:rFonts w:ascii="Times New Roman"/>
          <w:b w:val="false"/>
          <w:i w:val="false"/>
          <w:color w:val="000000"/>
          <w:sz w:val="28"/>
        </w:rPr>
        <w:t xml:space="preserve">
      4-сурет. Жалпы тізілімде қамтылған мәліметтерді алу рәсімдері тобының жалпы схемасы </w:t>
      </w:r>
    </w:p>
    <w:bookmarkEnd w:id="55"/>
    <w:bookmarkStart w:name="z59" w:id="56"/>
    <w:p>
      <w:pPr>
        <w:spacing w:after="0"/>
        <w:ind w:left="0"/>
        <w:jc w:val="both"/>
      </w:pPr>
      <w:r>
        <w:rPr>
          <w:rFonts w:ascii="Times New Roman"/>
          <w:b w:val="false"/>
          <w:i w:val="false"/>
          <w:color w:val="000000"/>
          <w:sz w:val="28"/>
        </w:rPr>
        <w:t>
      23. Жалпы тізілімде қамтылған мәліметтерді алу рәсімдерінің тобына кіретін жалпы процесс рәсімдерінің тізбесі 4-кестеде келтірілген.</w:t>
      </w:r>
    </w:p>
    <w:bookmarkEnd w:id="56"/>
    <w:bookmarkStart w:name="z60" w:id="57"/>
    <w:p>
      <w:pPr>
        <w:spacing w:after="0"/>
        <w:ind w:left="0"/>
        <w:jc w:val="both"/>
      </w:pPr>
      <w:r>
        <w:rPr>
          <w:rFonts w:ascii="Times New Roman"/>
          <w:b w:val="false"/>
          <w:i w:val="false"/>
          <w:color w:val="000000"/>
          <w:sz w:val="28"/>
        </w:rPr>
        <w:t>
      4-кесте</w:t>
      </w:r>
    </w:p>
    <w:bookmarkEnd w:id="57"/>
    <w:bookmarkStart w:name="z61" w:id="58"/>
    <w:p>
      <w:pPr>
        <w:spacing w:after="0"/>
        <w:ind w:left="0"/>
        <w:jc w:val="left"/>
      </w:pPr>
      <w:r>
        <w:rPr>
          <w:rFonts w:ascii="Times New Roman"/>
          <w:b/>
          <w:i w:val="false"/>
          <w:color w:val="000000"/>
        </w:rPr>
        <w:t xml:space="preserve"> Жалпы тізілімде қамтылған мәліметтерді алу рәсімдерінің тобына кіретін жалпы процесс рәсімдерінің тізбесі</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жалпы тізілімнің жаңартылу күні мен уақыты туралы ақпарат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жалпы тізілімнен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енгізілген өзгерістер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сұрау салуда көрсетілген күннен бастап сұрау салу орындалған кезге дейінгі кезең үшін жалпы тізілімнен өзгертілген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референттік мемлекеттің уәкілетті органының ақпараттық жүйесінен түскен сұрау салу бойынша Комиссияның тіркеу куәлігінің кезекті бірегей нөмірін ұсынуына арналған </w:t>
            </w:r>
          </w:p>
        </w:tc>
      </w:tr>
    </w:tbl>
    <w:bookmarkStart w:name="z62" w:id="59"/>
    <w:p>
      <w:pPr>
        <w:spacing w:after="0"/>
        <w:ind w:left="0"/>
        <w:jc w:val="left"/>
      </w:pPr>
      <w:r>
        <w:rPr>
          <w:rFonts w:ascii="Times New Roman"/>
          <w:b/>
          <w:i w:val="false"/>
          <w:color w:val="000000"/>
        </w:rPr>
        <w:t xml:space="preserve"> 7. Тіркеу ісінде немесе тіркеу дерекнамасында қамтылатын мәліметтерді Комиссияның алу рәсімдерінің тобы</w:t>
      </w:r>
    </w:p>
    <w:bookmarkEnd w:id="59"/>
    <w:bookmarkStart w:name="z63" w:id="60"/>
    <w:p>
      <w:pPr>
        <w:spacing w:after="0"/>
        <w:ind w:left="0"/>
        <w:jc w:val="both"/>
      </w:pPr>
      <w:r>
        <w:rPr>
          <w:rFonts w:ascii="Times New Roman"/>
          <w:b w:val="false"/>
          <w:i w:val="false"/>
          <w:color w:val="000000"/>
          <w:sz w:val="28"/>
        </w:rPr>
        <w:t xml:space="preserve">
      24. Тіркеу ісінде немесе тіркеу дерекнамасында қамтылған мәліметтерді Комиссияның алу рәсімдерін Комиссия тіркеу қағидаларында көзделген жағдайларда, сарапшылық комитетіндегі келіспеушіліктерді реттеу кезінде орындайды. </w:t>
      </w:r>
    </w:p>
    <w:bookmarkEnd w:id="60"/>
    <w:p>
      <w:pPr>
        <w:spacing w:after="0"/>
        <w:ind w:left="0"/>
        <w:jc w:val="both"/>
      </w:pPr>
      <w:r>
        <w:rPr>
          <w:rFonts w:ascii="Times New Roman"/>
          <w:b w:val="false"/>
          <w:i w:val="false"/>
          <w:color w:val="000000"/>
          <w:sz w:val="28"/>
        </w:rPr>
        <w:t>
      Сарапшылық комитетіндегі келіспеушіліктерді реттеу кезінде тіркеу ісінің немесе тіркеу дерекнамасының құжаттарын Комиссияның алуы қажет болған жағдайда, "Комиссияның тіркеу ісінен немесе тіркеу дерекнамасынан мәліметтер алуы" (P.MM.01.PRC.011) рәсімі орындалады.</w:t>
      </w:r>
    </w:p>
    <w:bookmarkStart w:name="z64" w:id="61"/>
    <w:p>
      <w:pPr>
        <w:spacing w:after="0"/>
        <w:ind w:left="0"/>
        <w:jc w:val="both"/>
      </w:pPr>
      <w:r>
        <w:rPr>
          <w:rFonts w:ascii="Times New Roman"/>
          <w:b w:val="false"/>
          <w:i w:val="false"/>
          <w:color w:val="000000"/>
          <w:sz w:val="28"/>
        </w:rPr>
        <w:t>
      25. Тіркеу ісінде немесе тіркеу дерекнамасында қамтылатын мәліметтерді Комиссияның алу рәсімдері тобының келтірілген сипаттамасы 5-суретте берілген.</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453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62"/>
    <w:p>
      <w:pPr>
        <w:spacing w:after="0"/>
        <w:ind w:left="0"/>
        <w:jc w:val="both"/>
      </w:pPr>
      <w:r>
        <w:rPr>
          <w:rFonts w:ascii="Times New Roman"/>
          <w:b w:val="false"/>
          <w:i w:val="false"/>
          <w:color w:val="000000"/>
          <w:sz w:val="28"/>
        </w:rPr>
        <w:t xml:space="preserve">
      5-сурет. Тіркеу ісінде немесе тіркеу дерекнамасында қамтылатын мәліметтерді Комиссияның алу рәсімдері тобының жалпы схемасы </w:t>
      </w:r>
    </w:p>
    <w:bookmarkEnd w:id="62"/>
    <w:bookmarkStart w:name="z66" w:id="63"/>
    <w:p>
      <w:pPr>
        <w:spacing w:after="0"/>
        <w:ind w:left="0"/>
        <w:jc w:val="both"/>
      </w:pPr>
      <w:r>
        <w:rPr>
          <w:rFonts w:ascii="Times New Roman"/>
          <w:b w:val="false"/>
          <w:i w:val="false"/>
          <w:color w:val="000000"/>
          <w:sz w:val="28"/>
        </w:rPr>
        <w:t>
      26. Тіркеу ісінде немесе тіркеу дерекнамасында қамтылатын мәліметтерді Комиссияның алу рәсімдерінің тобына кіретін жалпы процесс рәсімдерінің тізбесі 5-кестеде келтірілген.</w:t>
      </w:r>
    </w:p>
    <w:bookmarkEnd w:id="63"/>
    <w:bookmarkStart w:name="z67" w:id="64"/>
    <w:p>
      <w:pPr>
        <w:spacing w:after="0"/>
        <w:ind w:left="0"/>
        <w:jc w:val="both"/>
      </w:pPr>
      <w:r>
        <w:rPr>
          <w:rFonts w:ascii="Times New Roman"/>
          <w:b w:val="false"/>
          <w:i w:val="false"/>
          <w:color w:val="000000"/>
          <w:sz w:val="28"/>
        </w:rPr>
        <w:t xml:space="preserve">
      5-кесте </w:t>
      </w:r>
    </w:p>
    <w:bookmarkEnd w:id="64"/>
    <w:bookmarkStart w:name="z68" w:id="65"/>
    <w:p>
      <w:pPr>
        <w:spacing w:after="0"/>
        <w:ind w:left="0"/>
        <w:jc w:val="left"/>
      </w:pPr>
      <w:r>
        <w:rPr>
          <w:rFonts w:ascii="Times New Roman"/>
          <w:b/>
          <w:i w:val="false"/>
          <w:color w:val="000000"/>
        </w:rPr>
        <w:t xml:space="preserve"> Тіркеу ісінде немесе тіркеу дерекнамасында қамтылатын мәліметтерді Комиссияның алу рәсімдерінің тобына кіретін жалпы процесс рәсімдерінің тізбесі </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Комиссияның сұрау салуы бойынша референттік мемлекеттің уәкілетті органының  тіркеу ісінен немесе тіркеу дерекнамасынан мәліметтер (құжаттар) ұсынуына арналған </w:t>
            </w:r>
          </w:p>
        </w:tc>
      </w:tr>
    </w:tbl>
    <w:bookmarkStart w:name="z69" w:id="66"/>
    <w:p>
      <w:pPr>
        <w:spacing w:after="0"/>
        <w:ind w:left="0"/>
        <w:jc w:val="left"/>
      </w:pPr>
      <w:r>
        <w:rPr>
          <w:rFonts w:ascii="Times New Roman"/>
          <w:b/>
          <w:i w:val="false"/>
          <w:color w:val="000000"/>
        </w:rPr>
        <w:t xml:space="preserve"> 8. Тіркеу ісінде немесе тіркеу дерекнамасында қамтылатын мәліметтерді тану мемлекетінің уәкілетті органының алу рәсімдерінің тобы </w:t>
      </w:r>
    </w:p>
    <w:bookmarkEnd w:id="66"/>
    <w:bookmarkStart w:name="z70" w:id="67"/>
    <w:p>
      <w:pPr>
        <w:spacing w:after="0"/>
        <w:ind w:left="0"/>
        <w:jc w:val="both"/>
      </w:pPr>
      <w:r>
        <w:rPr>
          <w:rFonts w:ascii="Times New Roman"/>
          <w:b w:val="false"/>
          <w:i w:val="false"/>
          <w:color w:val="000000"/>
          <w:sz w:val="28"/>
        </w:rPr>
        <w:t>
      27. Тіркеу ісінде немесе тіркеу дерекнамасында қамтылатын мәліметтерді тану мемлекетінің уәкілетті органының алу рәсімі тәртіпте айқындалған жағдайларда, оның ішінде тіркеу рәсімдерін орындау кезінде орындалады.</w:t>
      </w:r>
    </w:p>
    <w:bookmarkEnd w:id="67"/>
    <w:p>
      <w:pPr>
        <w:spacing w:after="0"/>
        <w:ind w:left="0"/>
        <w:jc w:val="both"/>
      </w:pPr>
      <w:r>
        <w:rPr>
          <w:rFonts w:ascii="Times New Roman"/>
          <w:b w:val="false"/>
          <w:i w:val="false"/>
          <w:color w:val="000000"/>
          <w:sz w:val="28"/>
        </w:rPr>
        <w:t>
      Тіркеу ісінің немесе тіркеу дерекнамасының құжаттарын тану мемлекетінің уәкілетті органының алуына қажеттілік туған жағдайда "Тіркеу ісінен немесе тіркеу дерекнамасынан мәліметтер алу" (P.MM.01.PRC.012) рәсімі орындалады.</w:t>
      </w:r>
    </w:p>
    <w:bookmarkStart w:name="z71" w:id="68"/>
    <w:p>
      <w:pPr>
        <w:spacing w:after="0"/>
        <w:ind w:left="0"/>
        <w:jc w:val="both"/>
      </w:pPr>
      <w:r>
        <w:rPr>
          <w:rFonts w:ascii="Times New Roman"/>
          <w:b w:val="false"/>
          <w:i w:val="false"/>
          <w:color w:val="000000"/>
          <w:sz w:val="28"/>
        </w:rPr>
        <w:t>
      28. Тіркеу ісінде немесе тіркеу дерекнамасында қамтылатын мәліметтерді тану мемлекетінің уәкілетті органының алу рәсімдері тобының келтірілген сипаттамасы 6-суретте берілген.</w:t>
      </w:r>
    </w:p>
    <w:bookmarkEnd w:id="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501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9"/>
    <w:p>
      <w:pPr>
        <w:spacing w:after="0"/>
        <w:ind w:left="0"/>
        <w:jc w:val="both"/>
      </w:pPr>
      <w:r>
        <w:rPr>
          <w:rFonts w:ascii="Times New Roman"/>
          <w:b w:val="false"/>
          <w:i w:val="false"/>
          <w:color w:val="000000"/>
          <w:sz w:val="28"/>
        </w:rPr>
        <w:t xml:space="preserve">
      6-сурет. Тіркеу ісінде немесе тіркеу дерекнамасында қамтылатын мәліметтерді тану мемлекетінің уәкілетті органының алу рәсімдері тобының жалпы схемасы </w:t>
      </w:r>
    </w:p>
    <w:bookmarkEnd w:id="69"/>
    <w:bookmarkStart w:name="z73" w:id="70"/>
    <w:p>
      <w:pPr>
        <w:spacing w:after="0"/>
        <w:ind w:left="0"/>
        <w:jc w:val="both"/>
      </w:pPr>
      <w:r>
        <w:rPr>
          <w:rFonts w:ascii="Times New Roman"/>
          <w:b w:val="false"/>
          <w:i w:val="false"/>
          <w:color w:val="000000"/>
          <w:sz w:val="28"/>
        </w:rPr>
        <w:t>
      29. Тіркеу ісінде немесе тіркеу дерекнамасында қамтылатын мәліметтерді тану мемлекетінің уәкілетті органының алу рәсімдерінің тобына кіретін жалпы процесс рәсімдерінің тізбесі 6-кестеде келтірілген.</w:t>
      </w:r>
    </w:p>
    <w:bookmarkEnd w:id="70"/>
    <w:bookmarkStart w:name="z74" w:id="71"/>
    <w:p>
      <w:pPr>
        <w:spacing w:after="0"/>
        <w:ind w:left="0"/>
        <w:jc w:val="both"/>
      </w:pPr>
      <w:r>
        <w:rPr>
          <w:rFonts w:ascii="Times New Roman"/>
          <w:b w:val="false"/>
          <w:i w:val="false"/>
          <w:color w:val="000000"/>
          <w:sz w:val="28"/>
        </w:rPr>
        <w:t>
      6-кесте</w:t>
      </w:r>
    </w:p>
    <w:bookmarkEnd w:id="71"/>
    <w:bookmarkStart w:name="z75" w:id="72"/>
    <w:p>
      <w:pPr>
        <w:spacing w:after="0"/>
        <w:ind w:left="0"/>
        <w:jc w:val="left"/>
      </w:pPr>
      <w:r>
        <w:rPr>
          <w:rFonts w:ascii="Times New Roman"/>
          <w:b/>
          <w:i w:val="false"/>
          <w:color w:val="000000"/>
        </w:rPr>
        <w:t xml:space="preserve"> Тіркеу ісінде немесе тіркеу дерекнамасында қамтылатын мәліметтерді тану мемлекетінің уәкілетті органының алу рәсімдерінің тобына кіретін жалпы процесс рәсімдерінің тізбесі </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тану мемлекетінің уәкілетті органының сұрау салуы бойынша референттік мемлекеттің уәкілетті органының тіркеу ісінен немесе тіркеу дерекнамасынан мәліметтер (құжаттар) ұсынуына арналған </w:t>
            </w:r>
          </w:p>
        </w:tc>
      </w:tr>
    </w:tbl>
    <w:bookmarkStart w:name="z76" w:id="73"/>
    <w:p>
      <w:pPr>
        <w:spacing w:after="0"/>
        <w:ind w:left="0"/>
        <w:jc w:val="left"/>
      </w:pPr>
      <w:r>
        <w:rPr>
          <w:rFonts w:ascii="Times New Roman"/>
          <w:b/>
          <w:i w:val="false"/>
          <w:color w:val="000000"/>
        </w:rPr>
        <w:t xml:space="preserve"> 9. Тіркеу куәлігін жою немесе оның күшін жою туралы хабардар ету рәсімдерінің тобы </w:t>
      </w:r>
    </w:p>
    <w:bookmarkEnd w:id="73"/>
    <w:bookmarkStart w:name="z77" w:id="74"/>
    <w:p>
      <w:pPr>
        <w:spacing w:after="0"/>
        <w:ind w:left="0"/>
        <w:jc w:val="both"/>
      </w:pPr>
      <w:r>
        <w:rPr>
          <w:rFonts w:ascii="Times New Roman"/>
          <w:b w:val="false"/>
          <w:i w:val="false"/>
          <w:color w:val="000000"/>
          <w:sz w:val="28"/>
        </w:rPr>
        <w:t>
      30. Тіркеу қағидаларында көзделген жағдайларда, мүше мемлекеттің уәкілетті органы тіркеу куәлігін жою немесе оның күшін жою туралы шешім қабылдаған кезде тіркеу куәлігін жою немесе оның күшін жою туралы хабардар ету рәсімі орындалады.</w:t>
      </w:r>
    </w:p>
    <w:bookmarkEnd w:id="74"/>
    <w:p>
      <w:pPr>
        <w:spacing w:after="0"/>
        <w:ind w:left="0"/>
        <w:jc w:val="both"/>
      </w:pPr>
      <w:r>
        <w:rPr>
          <w:rFonts w:ascii="Times New Roman"/>
          <w:b w:val="false"/>
          <w:i w:val="false"/>
          <w:color w:val="000000"/>
          <w:sz w:val="28"/>
        </w:rPr>
        <w:t>
      Тіркеу куәлігін жою немесе оның күшін жою туралы шешім қабылдаған жағдайда, "Тіркеу куәлігін жою немесе оның күшін жою туралы хабарлама жіберу" (P.MM.01.PRC.013) рәсімі орындалады.</w:t>
      </w:r>
    </w:p>
    <w:bookmarkStart w:name="z78" w:id="75"/>
    <w:p>
      <w:pPr>
        <w:spacing w:after="0"/>
        <w:ind w:left="0"/>
        <w:jc w:val="both"/>
      </w:pPr>
      <w:r>
        <w:rPr>
          <w:rFonts w:ascii="Times New Roman"/>
          <w:b w:val="false"/>
          <w:i w:val="false"/>
          <w:color w:val="000000"/>
          <w:sz w:val="28"/>
        </w:rPr>
        <w:t>
      31. Тіркеу куәлігін жою немесе оның күшін жою туралы хабардар ету рәсімдері тобының келтірілген сипаттамасы 7-суретте берілген.</w:t>
      </w:r>
    </w:p>
    <w:bookmarkEnd w:id="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76"/>
    <w:p>
      <w:pPr>
        <w:spacing w:after="0"/>
        <w:ind w:left="0"/>
        <w:jc w:val="both"/>
      </w:pPr>
      <w:r>
        <w:rPr>
          <w:rFonts w:ascii="Times New Roman"/>
          <w:b w:val="false"/>
          <w:i w:val="false"/>
          <w:color w:val="000000"/>
          <w:sz w:val="28"/>
        </w:rPr>
        <w:t xml:space="preserve">
      7-сурет. Тіркеу куәлігін жою немесе оның күшін жою туралы хабардар ету рәсімдері тобының жалпы схемасы </w:t>
      </w:r>
    </w:p>
    <w:bookmarkEnd w:id="76"/>
    <w:bookmarkStart w:name="z80" w:id="77"/>
    <w:p>
      <w:pPr>
        <w:spacing w:after="0"/>
        <w:ind w:left="0"/>
        <w:jc w:val="both"/>
      </w:pPr>
      <w:r>
        <w:rPr>
          <w:rFonts w:ascii="Times New Roman"/>
          <w:b w:val="false"/>
          <w:i w:val="false"/>
          <w:color w:val="000000"/>
          <w:sz w:val="28"/>
        </w:rPr>
        <w:t>
      32. Тіркеу куәлігін жою немесе оның күшін жою туралы хабардар ету рәсімдерінің тобына кіретін жалпы процесс рәсімдерінің тізбесі 7-кестеде келтірілген.</w:t>
      </w:r>
    </w:p>
    <w:bookmarkEnd w:id="77"/>
    <w:bookmarkStart w:name="z81" w:id="78"/>
    <w:p>
      <w:pPr>
        <w:spacing w:after="0"/>
        <w:ind w:left="0"/>
        <w:jc w:val="both"/>
      </w:pPr>
      <w:r>
        <w:rPr>
          <w:rFonts w:ascii="Times New Roman"/>
          <w:b w:val="false"/>
          <w:i w:val="false"/>
          <w:color w:val="000000"/>
          <w:sz w:val="28"/>
        </w:rPr>
        <w:t>
      7-кесте</w:t>
      </w:r>
    </w:p>
    <w:bookmarkEnd w:id="78"/>
    <w:bookmarkStart w:name="z82" w:id="79"/>
    <w:p>
      <w:pPr>
        <w:spacing w:after="0"/>
        <w:ind w:left="0"/>
        <w:jc w:val="left"/>
      </w:pPr>
      <w:r>
        <w:rPr>
          <w:rFonts w:ascii="Times New Roman"/>
          <w:b/>
          <w:i w:val="false"/>
          <w:color w:val="000000"/>
        </w:rPr>
        <w:t xml:space="preserve"> Тіркеу куәлігін жою немесе оның күшін жою туралы хабардар ету рәсімдерінің тобына кіретін жалпы процесс рәсімдерінің тізбесі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немесе оның күшін жою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дәрілік препараттың айналысын шектеген уәкілетті органның дәрілік препараттың айланысы шектелгені туралы құлағдар етілетін уәкілетті органға тіркеу куәлігін жою немесе оның күшін жою туралы хабарлама жіберуіне арналған </w:t>
            </w:r>
          </w:p>
        </w:tc>
      </w:tr>
    </w:tbl>
    <w:bookmarkStart w:name="z83" w:id="80"/>
    <w:p>
      <w:pPr>
        <w:spacing w:after="0"/>
        <w:ind w:left="0"/>
        <w:jc w:val="left"/>
      </w:pPr>
      <w:r>
        <w:rPr>
          <w:rFonts w:ascii="Times New Roman"/>
          <w:b/>
          <w:i w:val="false"/>
          <w:color w:val="000000"/>
        </w:rPr>
        <w:t xml:space="preserve"> 10. Тіркеу ісіне немесе тіркеу дерекнамасына қатысты хат-хабар жазысуды жүргізу рәсімдерінің тобы </w:t>
      </w:r>
    </w:p>
    <w:bookmarkEnd w:id="80"/>
    <w:bookmarkStart w:name="z84" w:id="81"/>
    <w:p>
      <w:pPr>
        <w:spacing w:after="0"/>
        <w:ind w:left="0"/>
        <w:jc w:val="both"/>
      </w:pPr>
      <w:r>
        <w:rPr>
          <w:rFonts w:ascii="Times New Roman"/>
          <w:b w:val="false"/>
          <w:i w:val="false"/>
          <w:color w:val="000000"/>
          <w:sz w:val="28"/>
        </w:rPr>
        <w:t>
      33. Референттік мемлекеттің уәкілетті органы дәрілік препаратты сараптау нәтижелері бойынша сарапшылық есепті ресімдегеннен кейін, тану мемлекеттері сарапшылық есепті келіскен кезде, сондай-ақ тіркеу рәсімдерін іске асыру кезінде немесе тіркеу куәлігінің қолданылу кезеңінде тану мемлекетінің уәкілетті органы мен референттік мемлекеттің уәкілетті органының арасында хат-хабар жазысу жүзеге асырылған кезде тіркеу ісіне немесе тіркеу дерекнамасына қатысты хат-хабар жазысуды жүргізу рәсімдері орындалады.</w:t>
      </w:r>
    </w:p>
    <w:bookmarkEnd w:id="81"/>
    <w:p>
      <w:pPr>
        <w:spacing w:after="0"/>
        <w:ind w:left="0"/>
        <w:jc w:val="both"/>
      </w:pPr>
      <w:r>
        <w:rPr>
          <w:rFonts w:ascii="Times New Roman"/>
          <w:b w:val="false"/>
          <w:i w:val="false"/>
          <w:color w:val="000000"/>
          <w:sz w:val="28"/>
        </w:rPr>
        <w:t>
      Референттік мемлекеттің уәкілетті органы сарапшылық есепті ресімдеуді аяқтағаннан кейін "Сарапшылық есепті алу" (P.MM.01.PRC.014) рәсімі орындалады.</w:t>
      </w:r>
    </w:p>
    <w:p>
      <w:pPr>
        <w:spacing w:after="0"/>
        <w:ind w:left="0"/>
        <w:jc w:val="both"/>
      </w:pPr>
      <w:r>
        <w:rPr>
          <w:rFonts w:ascii="Times New Roman"/>
          <w:b w:val="false"/>
          <w:i w:val="false"/>
          <w:color w:val="000000"/>
          <w:sz w:val="28"/>
        </w:rPr>
        <w:t>
      Тану мемлекетінің уәкілетті органында тіркеу ісінің немесе тіркеу дерекнамасының құжаттарына қатысты ескертпелер болған жағдайда, оның ішінде өтініш иесіне сұрау салу жіберу қажет болған кезде "Тіркеу ісінің немесе тіркеу дерекнамасының құжаттарына қатысты ескертпелер алу" (P.MM.01.PRC.015) рәсімі орындалады.</w:t>
      </w:r>
    </w:p>
    <w:p>
      <w:pPr>
        <w:spacing w:after="0"/>
        <w:ind w:left="0"/>
        <w:jc w:val="both"/>
      </w:pPr>
      <w:r>
        <w:rPr>
          <w:rFonts w:ascii="Times New Roman"/>
          <w:b w:val="false"/>
          <w:i w:val="false"/>
          <w:color w:val="000000"/>
          <w:sz w:val="28"/>
        </w:rPr>
        <w:t>
      Тану мемлекетінің уәкілетті органы сарапшылық есепті тану (танымау) туралы шешім қабылдаған жағдайда, "Сарапшылық есепті тану (танымау) туралы шешімді алу" (P.MM.01.PRC.016) рәсімі орындалады.</w:t>
      </w:r>
    </w:p>
    <w:bookmarkStart w:name="z85" w:id="82"/>
    <w:p>
      <w:pPr>
        <w:spacing w:after="0"/>
        <w:ind w:left="0"/>
        <w:jc w:val="both"/>
      </w:pPr>
      <w:r>
        <w:rPr>
          <w:rFonts w:ascii="Times New Roman"/>
          <w:b w:val="false"/>
          <w:i w:val="false"/>
          <w:color w:val="000000"/>
          <w:sz w:val="28"/>
        </w:rPr>
        <w:t>
      34. Тіркеу ісіне немесе тіркеу дерекнамасына қатысты хат-хабар жазысуды жүргізу рәсімдері тобының келтірілген сипаттамасы 8-суретте берілген.</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581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83"/>
    <w:p>
      <w:pPr>
        <w:spacing w:after="0"/>
        <w:ind w:left="0"/>
        <w:jc w:val="both"/>
      </w:pPr>
      <w:r>
        <w:rPr>
          <w:rFonts w:ascii="Times New Roman"/>
          <w:b w:val="false"/>
          <w:i w:val="false"/>
          <w:color w:val="000000"/>
          <w:sz w:val="28"/>
        </w:rPr>
        <w:t>
      8-сурет. Тіркеу ісіне немесе тіркеу дерекнамасына қатысты хат-хабар жазысуды жүргізу рәсімдері тобының жалпы схемасы</w:t>
      </w:r>
    </w:p>
    <w:bookmarkEnd w:id="83"/>
    <w:bookmarkStart w:name="z87" w:id="84"/>
    <w:p>
      <w:pPr>
        <w:spacing w:after="0"/>
        <w:ind w:left="0"/>
        <w:jc w:val="both"/>
      </w:pPr>
      <w:r>
        <w:rPr>
          <w:rFonts w:ascii="Times New Roman"/>
          <w:b w:val="false"/>
          <w:i w:val="false"/>
          <w:color w:val="000000"/>
          <w:sz w:val="28"/>
        </w:rPr>
        <w:t>
      35. Тіркеу ісіне немесе тіркеу дерекнамасына қатысты хат-хабар жазысуды жүргізу рәсімдерінің тобына кіретін жалпы процесс рәсімдерінің тізбесі 8-кестеде келтірілген.</w:t>
      </w:r>
    </w:p>
    <w:bookmarkEnd w:id="84"/>
    <w:bookmarkStart w:name="z88" w:id="85"/>
    <w:p>
      <w:pPr>
        <w:spacing w:after="0"/>
        <w:ind w:left="0"/>
        <w:jc w:val="both"/>
      </w:pPr>
      <w:r>
        <w:rPr>
          <w:rFonts w:ascii="Times New Roman"/>
          <w:b w:val="false"/>
          <w:i w:val="false"/>
          <w:color w:val="000000"/>
          <w:sz w:val="28"/>
        </w:rPr>
        <w:t>
      8-кесте</w:t>
      </w:r>
    </w:p>
    <w:bookmarkEnd w:id="85"/>
    <w:bookmarkStart w:name="z89" w:id="86"/>
    <w:p>
      <w:pPr>
        <w:spacing w:after="0"/>
        <w:ind w:left="0"/>
        <w:jc w:val="left"/>
      </w:pPr>
      <w:r>
        <w:rPr>
          <w:rFonts w:ascii="Times New Roman"/>
          <w:b/>
          <w:i w:val="false"/>
          <w:color w:val="000000"/>
        </w:rPr>
        <w:t xml:space="preserve"> Тіркеу ісіне немесе тіркеу дерекнамасына қатысты хат-хабар жазысуды жүргізу рәсімдерінің тобына кіретін жалпы процесс рәсімдерінің тізбесі </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тану мемлекетінің уәкілетті органына дәрілік препаратты сараптау нәтижелері бойынша жасалған, дайындалған сарапшылық есеп туралы мәліметтер жіберуіне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тану мемлекетінің уәкілетті органының референттік мемлекеттің уәкілетті органына өтініш иесіне жіберілген қосымша мәліметтер ұсыну туралы сұрау салулар жөнінде мәліметтер ұсынуына, сондай-ақ тіркеу рәсімдерін орындау кезінде тіркеу ісінің немесе тіркеу дерекнамасының құжаттарына қатысты ескертпелер жіберуіне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тану мемлекетінің уәкілетті органының референттік мемлекеттің уәкілетті органына сарапшылық есепті тану (танымау) туралы шешімнің мәліметтерін ұсынуына арналған </w:t>
            </w:r>
          </w:p>
        </w:tc>
      </w:tr>
    </w:tbl>
    <w:bookmarkStart w:name="z90" w:id="87"/>
    <w:p>
      <w:pPr>
        <w:spacing w:after="0"/>
        <w:ind w:left="0"/>
        <w:jc w:val="left"/>
      </w:pPr>
      <w:r>
        <w:rPr>
          <w:rFonts w:ascii="Times New Roman"/>
          <w:b/>
          <w:i w:val="false"/>
          <w:color w:val="000000"/>
        </w:rPr>
        <w:t xml:space="preserve"> V. Жалпы процестің ақпараттық объектілері</w:t>
      </w:r>
    </w:p>
    <w:bookmarkEnd w:id="87"/>
    <w:bookmarkStart w:name="z91" w:id="88"/>
    <w:p>
      <w:pPr>
        <w:spacing w:after="0"/>
        <w:ind w:left="0"/>
        <w:jc w:val="both"/>
      </w:pPr>
      <w:r>
        <w:rPr>
          <w:rFonts w:ascii="Times New Roman"/>
          <w:b w:val="false"/>
          <w:i w:val="false"/>
          <w:color w:val="000000"/>
          <w:sz w:val="28"/>
        </w:rPr>
        <w:t>
      36. Өздері туралы мәліметтер немесе өздерінен мәліметтер жалпы процеске қатысушылар арасындағы ақпараттық өзара іс-қимыл процесіне берілетін ақпараттық объектілер тізбесі 9-кестеде келтірілген.</w:t>
      </w:r>
    </w:p>
    <w:bookmarkEnd w:id="88"/>
    <w:bookmarkStart w:name="z92" w:id="89"/>
    <w:p>
      <w:pPr>
        <w:spacing w:after="0"/>
        <w:ind w:left="0"/>
        <w:jc w:val="both"/>
      </w:pPr>
      <w:r>
        <w:rPr>
          <w:rFonts w:ascii="Times New Roman"/>
          <w:b w:val="false"/>
          <w:i w:val="false"/>
          <w:color w:val="000000"/>
          <w:sz w:val="28"/>
        </w:rPr>
        <w:t>
      9-кесте</w:t>
      </w:r>
    </w:p>
    <w:bookmarkEnd w:id="89"/>
    <w:bookmarkStart w:name="z93" w:id="90"/>
    <w:p>
      <w:pPr>
        <w:spacing w:after="0"/>
        <w:ind w:left="0"/>
        <w:jc w:val="left"/>
      </w:pPr>
      <w:r>
        <w:rPr>
          <w:rFonts w:ascii="Times New Roman"/>
          <w:b/>
          <w:i w:val="false"/>
          <w:color w:val="000000"/>
        </w:rPr>
        <w:t xml:space="preserve"> Ақпараттық объектілердің тізбесі</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жариялануға жатпайтын өтініштер туралы мәліметтерді, тіркеу ісі және (немесе) тіркеу дерекнамасы құжаттарының құрамы туралы мәліметтерді; Одақтың ақпараттық порталында жариялануға жататын, бірыңғай тізілімге енгізілген тіркеу куәліктері туралы мәліметтерді қамтитын ақпараттық ресурс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рәсімдерін орындауға арналған өтініштің мәліметтері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ресімдеген сарапшылық есептің мәліметтері, сондай-ақ тану мемлекетінің уәкілетті органы ресімдеген сарапшылық есепті тану (танымау) мүмкіндігі туралы қорытынды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немесе тіркеу ісінде қамтылатын мәліметтер </w:t>
            </w:r>
          </w:p>
        </w:tc>
      </w:tr>
    </w:tbl>
    <w:bookmarkStart w:name="z94" w:id="91"/>
    <w:p>
      <w:pPr>
        <w:spacing w:after="0"/>
        <w:ind w:left="0"/>
        <w:jc w:val="left"/>
      </w:pPr>
      <w:r>
        <w:rPr>
          <w:rFonts w:ascii="Times New Roman"/>
          <w:b/>
          <w:i w:val="false"/>
          <w:color w:val="000000"/>
        </w:rPr>
        <w:t xml:space="preserve"> VI. Жалпы процеске қатысушылардың жауапкершілігі</w:t>
      </w:r>
    </w:p>
    <w:bookmarkEnd w:id="91"/>
    <w:bookmarkStart w:name="z95" w:id="92"/>
    <w:p>
      <w:pPr>
        <w:spacing w:after="0"/>
        <w:ind w:left="0"/>
        <w:jc w:val="both"/>
      </w:pPr>
      <w:r>
        <w:rPr>
          <w:rFonts w:ascii="Times New Roman"/>
          <w:b w:val="false"/>
          <w:i w:val="false"/>
          <w:color w:val="000000"/>
          <w:sz w:val="28"/>
        </w:rPr>
        <w:t>
      37. Мәліметтердің уақтылы және толық берілуін қамтамасыз етуге бағытталған талаптарды сақтамағаны үшін Комиссияның ақпараттық өзара іс-қимылға қатысып жатқан лауазымды адамдары мен қызметкерлерін тәртіптік жауапқа тарту – 2014 жылғы 29 мамырдағы Еуразиялық экономикалық одақ туралы шартқа, Одақтың құқығын құрайтын өзге де халықаралық шарттар мен актілерге, ал мүше мемлекеттердің уәкілетті органдарының лауазымды адамдары мен қызметкерлерін тәртіптік жауапқа тарту мүше мемлекеттердің заңнамасына сәйкес жүзеге асырылады.</w:t>
      </w:r>
    </w:p>
    <w:bookmarkEnd w:id="92"/>
    <w:bookmarkStart w:name="z96" w:id="93"/>
    <w:p>
      <w:pPr>
        <w:spacing w:after="0"/>
        <w:ind w:left="0"/>
        <w:jc w:val="left"/>
      </w:pPr>
      <w:r>
        <w:rPr>
          <w:rFonts w:ascii="Times New Roman"/>
          <w:b/>
          <w:i w:val="false"/>
          <w:color w:val="000000"/>
        </w:rPr>
        <w:t xml:space="preserve"> VII. Жалпы процестің анықтамалықтары мен сыныптауыштары</w:t>
      </w:r>
    </w:p>
    <w:bookmarkEnd w:id="93"/>
    <w:bookmarkStart w:name="z97" w:id="94"/>
    <w:p>
      <w:pPr>
        <w:spacing w:after="0"/>
        <w:ind w:left="0"/>
        <w:jc w:val="both"/>
      </w:pPr>
      <w:r>
        <w:rPr>
          <w:rFonts w:ascii="Times New Roman"/>
          <w:b w:val="false"/>
          <w:i w:val="false"/>
          <w:color w:val="000000"/>
          <w:sz w:val="28"/>
        </w:rPr>
        <w:t>
      38. Жалпы процестің анықтамалықтары мен сыныптауыштарының тізбесі 10-кестеде келтірілген.</w:t>
      </w:r>
    </w:p>
    <w:bookmarkEnd w:id="94"/>
    <w:bookmarkStart w:name="z98" w:id="95"/>
    <w:p>
      <w:pPr>
        <w:spacing w:after="0"/>
        <w:ind w:left="0"/>
        <w:jc w:val="both"/>
      </w:pPr>
      <w:r>
        <w:rPr>
          <w:rFonts w:ascii="Times New Roman"/>
          <w:b w:val="false"/>
          <w:i w:val="false"/>
          <w:color w:val="000000"/>
          <w:sz w:val="28"/>
        </w:rPr>
        <w:t>
      10-кесте</w:t>
      </w:r>
    </w:p>
    <w:bookmarkEnd w:id="95"/>
    <w:bookmarkStart w:name="z99" w:id="96"/>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халықаралық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БҰҰ Еуропалық экономикалық комиссиясының № 20 ұсынымына сәйкес өлшем бірліктерінің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ISO 3166-1 стандартына сәйкес елдердің атауларының тізбесі мен олардың кодтарын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халықаралық патенттелмеген атауларының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кодтары мен халықаралық патенттелмеген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препараттардың құрамындағы қолданыстағы заттардың дозалануы мен концентрациясын өлшеу бірліктерінің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фармакологияда қолданыстағы заттардың дозалануы мен концентрациясын сандық көрсету үшін пайдаланылатын өлшем бірліктерінің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нысандардың номенклатурасы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нысандардың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 қаптамасының жасақтаушы заттарының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қайталама (тұтынушылық) қаптамасында қамтылатын жасақтаушы заттардың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өсімдік шикізатының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өсімдік шикізатының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бастапқы қаптамалары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бастапқы қаптамалары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топтастырылған, жалпыға бірдей қабылданған және химиялық атауларының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топтастырылған, жалпыға бірдей қабылданған және химиялық атаулары кодтарының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заттардың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заттардың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заттардың функционалдық мақсатының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құрамына кіретін қосалқы заттардың функционалдық мақсатының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гомеопатиялық материал атауларының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гомеопатиялық материалдың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қайталама (тұтынушылық) қаптамалары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қайталама (тұтынушылық) қаптамалары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анатомиялық-терапевтік-химиялық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Дүниежүзілік денсаулық сақтау ұйымы бекіткен, дәрілік заттың құрамына кіретін қолданыстағы заттардың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дерекнамасы құжаттары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дерекнамасы құжаттары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құжаттары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ісі құжаттары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 өндіру сатыларының (кезеңдерінің)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 өндіру сатылары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немесе тіркеу дерекнамасы құжаттарының элементтері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ісі немесе тіркеу дерекнамасы құжаттарының элементтері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 бөлімдерінің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дерекнамасы бөлімдерінің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дерекнамасының өзгерістері типтерінің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дерекнамасының өзгерістері типтерінің кодтары мен атауларының тізбесін қамтиды </w:t>
            </w:r>
          </w:p>
        </w:tc>
      </w:tr>
    </w:tbl>
    <w:bookmarkStart w:name="z100" w:id="97"/>
    <w:p>
      <w:pPr>
        <w:spacing w:after="0"/>
        <w:ind w:left="0"/>
        <w:jc w:val="left"/>
      </w:pPr>
      <w:r>
        <w:rPr>
          <w:rFonts w:ascii="Times New Roman"/>
          <w:b/>
          <w:i w:val="false"/>
          <w:color w:val="000000"/>
        </w:rPr>
        <w:t xml:space="preserve"> VIII. Жалпы процесс рәсімдері</w:t>
      </w:r>
    </w:p>
    <w:bookmarkEnd w:id="97"/>
    <w:bookmarkStart w:name="z101" w:id="98"/>
    <w:p>
      <w:pPr>
        <w:spacing w:after="0"/>
        <w:ind w:left="0"/>
        <w:jc w:val="left"/>
      </w:pPr>
      <w:r>
        <w:rPr>
          <w:rFonts w:ascii="Times New Roman"/>
          <w:b/>
          <w:i w:val="false"/>
          <w:color w:val="000000"/>
        </w:rPr>
        <w:t xml:space="preserve"> 1. Жалпы тізілімді қалыптастыру және жүргізу рәсімдері</w:t>
      </w:r>
    </w:p>
    <w:bookmarkEnd w:id="98"/>
    <w:bookmarkStart w:name="z102" w:id="99"/>
    <w:p>
      <w:pPr>
        <w:spacing w:after="0"/>
        <w:ind w:left="0"/>
        <w:jc w:val="left"/>
      </w:pPr>
      <w:r>
        <w:rPr>
          <w:rFonts w:ascii="Times New Roman"/>
          <w:b/>
          <w:i w:val="false"/>
          <w:color w:val="000000"/>
        </w:rPr>
        <w:t xml:space="preserve"> "Мәліметтерді жалпы тізілімге енгізу" (P.MM.01.PRC.001) рәсімі</w:t>
      </w:r>
    </w:p>
    <w:bookmarkEnd w:id="99"/>
    <w:bookmarkStart w:name="z103" w:id="100"/>
    <w:p>
      <w:pPr>
        <w:spacing w:after="0"/>
        <w:ind w:left="0"/>
        <w:jc w:val="both"/>
      </w:pPr>
      <w:r>
        <w:rPr>
          <w:rFonts w:ascii="Times New Roman"/>
          <w:b w:val="false"/>
          <w:i w:val="false"/>
          <w:color w:val="000000"/>
          <w:sz w:val="28"/>
        </w:rPr>
        <w:t>
      39. "Мәліметтерді жалпы тізілімге енгізу" (P.MM.01.PRC.001) рәсімін орындау схемасы 9-суретте берілген.</w:t>
      </w:r>
    </w:p>
    <w:bookmarkEnd w:id="1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676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101"/>
    <w:p>
      <w:pPr>
        <w:spacing w:after="0"/>
        <w:ind w:left="0"/>
        <w:jc w:val="both"/>
      </w:pPr>
      <w:r>
        <w:rPr>
          <w:rFonts w:ascii="Times New Roman"/>
          <w:b w:val="false"/>
          <w:i w:val="false"/>
          <w:color w:val="000000"/>
          <w:sz w:val="28"/>
        </w:rPr>
        <w:t>
      9-сурет. "Мәліметтерді жалпы тізілімге енгізу" (P.MM.01.PRC.001) рәсімін орындау схемасы</w:t>
      </w:r>
    </w:p>
    <w:bookmarkEnd w:id="101"/>
    <w:bookmarkStart w:name="z105" w:id="102"/>
    <w:p>
      <w:pPr>
        <w:spacing w:after="0"/>
        <w:ind w:left="0"/>
        <w:jc w:val="both"/>
      </w:pPr>
      <w:r>
        <w:rPr>
          <w:rFonts w:ascii="Times New Roman"/>
          <w:b w:val="false"/>
          <w:i w:val="false"/>
          <w:color w:val="000000"/>
          <w:sz w:val="28"/>
        </w:rPr>
        <w:t>
      40. Мүше мемлекеттің уәкілетті органы жалпы тізілімді қалыптастыру үшін жаңа өтініш туралы мәліметтер ұсынған кезде "Мәліметтерді жалпы тізілімге енгізу" (P.MM.01.PRC.001) рәсімі орындалады.</w:t>
      </w:r>
    </w:p>
    <w:bookmarkEnd w:id="102"/>
    <w:bookmarkStart w:name="z106" w:id="103"/>
    <w:p>
      <w:pPr>
        <w:spacing w:after="0"/>
        <w:ind w:left="0"/>
        <w:jc w:val="both"/>
      </w:pPr>
      <w:r>
        <w:rPr>
          <w:rFonts w:ascii="Times New Roman"/>
          <w:b w:val="false"/>
          <w:i w:val="false"/>
          <w:color w:val="000000"/>
          <w:sz w:val="28"/>
        </w:rPr>
        <w:t>
      41. Алдымен "Жалпы тізілімге енгізу үшін мәліметтер ұсыну" (P.MM.01.OPR.001) операциясы орындалады, оны орындау нәтижесі бойынша мүше мемлекеттің уәкілетті органы өтініштің түрін, өтініштің берілген күнін, өтініштің берілген мемлекетін көрсете отырып, жалпы тізілімге енгізілетін өтініш туралы  мәліметтерді қалыптастырады және Комиссияға ұсынады.  Жаңа өтініш туралы мәліметтерді ұсыну кезінде референттік мемлекеттің уәкілетті органы өтініштің тіркеу нөмірін көрсетпейді.</w:t>
      </w:r>
    </w:p>
    <w:bookmarkEnd w:id="103"/>
    <w:bookmarkStart w:name="z107" w:id="104"/>
    <w:p>
      <w:pPr>
        <w:spacing w:after="0"/>
        <w:ind w:left="0"/>
        <w:jc w:val="both"/>
      </w:pPr>
      <w:r>
        <w:rPr>
          <w:rFonts w:ascii="Times New Roman"/>
          <w:b w:val="false"/>
          <w:i w:val="false"/>
          <w:color w:val="000000"/>
          <w:sz w:val="28"/>
        </w:rPr>
        <w:t>
      42. Комиссияға жалпы тізілімге енгізілетін өтініш туралы мәліметтер келіп түскен кезде "Жалпы тізілімге енгізілетін өтініш туралы мәліметтерді қабылдау және өңдеу" (P.MM.01.OPR.002) операциясы орындалады, оны орындау нәтижесі бойынша өтініш туралы мәліметтер жалпы тізілімге енгізіледі. Комиссия референттік мемлекеттің уәкілетті органынан жаңа өтініш туралы мәліметтер алған кезде өтініштің бірегей тіркеу нөмірі қалыптастырылады. Өтінішке берілген бірегей тіркеу нөмірі туралы мәліметтерді қамтитын хабар референттік мемлекеттің уәкілетті органына беріледі. Комиссия тану мемлекетінің уәкілетті органынан жаңа өтініш туралы мәліметтер алған кезде оған алынған мәліметтерді өңдеу нәтижелері туралы хабарлама жіберіледі.</w:t>
      </w:r>
    </w:p>
    <w:bookmarkEnd w:id="104"/>
    <w:bookmarkStart w:name="z108" w:id="105"/>
    <w:p>
      <w:pPr>
        <w:spacing w:after="0"/>
        <w:ind w:left="0"/>
        <w:jc w:val="both"/>
      </w:pPr>
      <w:r>
        <w:rPr>
          <w:rFonts w:ascii="Times New Roman"/>
          <w:b w:val="false"/>
          <w:i w:val="false"/>
          <w:color w:val="000000"/>
          <w:sz w:val="28"/>
        </w:rPr>
        <w:t xml:space="preserve">
      43. Мүше мемлекеттің уәкілетті органына өтінішке берілген бірегей тіркеу нөмірі туралы мәліметтерді қамтитын хабар немесе алынған мәліметтерді өңдеу нәтижелері туралы хабарлама келіп түскен кезде "Өтінішке берілген бірегей тіркеу нөмірі туралы мәліметті қамтитын хабар алу" (P.MM.01.OPR.003) операциясы орындалады, оны орындау нәтижесі бойынша өтінішке берілген бірегей тіркеу нөмірі туралы мәліметтерді қамтитын хабарды немесе алынған мәліметтерді өңдеу нәтижелері туралы хабарламаны қабылдау және өңдеу жүзеге асырылады. </w:t>
      </w:r>
    </w:p>
    <w:bookmarkEnd w:id="105"/>
    <w:bookmarkStart w:name="z109" w:id="106"/>
    <w:p>
      <w:pPr>
        <w:spacing w:after="0"/>
        <w:ind w:left="0"/>
        <w:jc w:val="both"/>
      </w:pPr>
      <w:r>
        <w:rPr>
          <w:rFonts w:ascii="Times New Roman"/>
          <w:b w:val="false"/>
          <w:i w:val="false"/>
          <w:color w:val="000000"/>
          <w:sz w:val="28"/>
        </w:rPr>
        <w:t xml:space="preserve">
      44. Өтініш туралы мәліметтерді жалпы тізілімге енгізу, референттік мемлекеттің уәкілетті органының өтінішке берілген бірегей тіркеу нөмірі туралы мәліметтерді қамтитын хабар алуы немесе тану мемлекетінің уәкілетті органының алынған мәліметтерді өңдеу нәтижелері туралы хабарлама алуы "Мәліметтерді жалпы тізілімге енгізу" (P.MM.01.PRC.001) рәсімін орындаудың нәтижелері болып табылады. </w:t>
      </w:r>
    </w:p>
    <w:bookmarkEnd w:id="106"/>
    <w:bookmarkStart w:name="z110" w:id="107"/>
    <w:p>
      <w:pPr>
        <w:spacing w:after="0"/>
        <w:ind w:left="0"/>
        <w:jc w:val="both"/>
      </w:pPr>
      <w:r>
        <w:rPr>
          <w:rFonts w:ascii="Times New Roman"/>
          <w:b w:val="false"/>
          <w:i w:val="false"/>
          <w:color w:val="000000"/>
          <w:sz w:val="28"/>
        </w:rPr>
        <w:t>
      45. "Мәліметтерді жалпы тізілімге енгізу" (P.MM.01.PRC.001), рәсімінің шеңберінде орындалатын жалпы процесс операцияларының тізбесі 11-кестеде келтірілген.</w:t>
      </w:r>
    </w:p>
    <w:bookmarkEnd w:id="107"/>
    <w:bookmarkStart w:name="z111" w:id="108"/>
    <w:p>
      <w:pPr>
        <w:spacing w:after="0"/>
        <w:ind w:left="0"/>
        <w:jc w:val="both"/>
      </w:pPr>
      <w:r>
        <w:rPr>
          <w:rFonts w:ascii="Times New Roman"/>
          <w:b w:val="false"/>
          <w:i w:val="false"/>
          <w:color w:val="000000"/>
          <w:sz w:val="28"/>
        </w:rPr>
        <w:t>
      11-кесте</w:t>
      </w:r>
    </w:p>
    <w:bookmarkEnd w:id="108"/>
    <w:bookmarkStart w:name="z112" w:id="109"/>
    <w:p>
      <w:pPr>
        <w:spacing w:after="0"/>
        <w:ind w:left="0"/>
        <w:jc w:val="left"/>
      </w:pPr>
      <w:r>
        <w:rPr>
          <w:rFonts w:ascii="Times New Roman"/>
          <w:b/>
          <w:i w:val="false"/>
          <w:color w:val="000000"/>
        </w:rPr>
        <w:t xml:space="preserve"> "Мәліметтерді жалпы тізілімге енгізу" (P.MM.01.PRC.001) рәсімінің шеңберінде орындалатын жалпы процесс операцияларының тізбесі</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берілген бірегей тіркеу нөмірі туралы мәліметті қамтитын хабар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14-кестесінде келтірілген </w:t>
            </w:r>
          </w:p>
        </w:tc>
      </w:tr>
    </w:tbl>
    <w:bookmarkStart w:name="z113" w:id="110"/>
    <w:p>
      <w:pPr>
        <w:spacing w:after="0"/>
        <w:ind w:left="0"/>
        <w:jc w:val="both"/>
      </w:pPr>
      <w:r>
        <w:rPr>
          <w:rFonts w:ascii="Times New Roman"/>
          <w:b w:val="false"/>
          <w:i w:val="false"/>
          <w:color w:val="000000"/>
          <w:sz w:val="28"/>
        </w:rPr>
        <w:t>
      12-кесте</w:t>
      </w:r>
    </w:p>
    <w:bookmarkEnd w:id="110"/>
    <w:bookmarkStart w:name="z114" w:id="111"/>
    <w:p>
      <w:pPr>
        <w:spacing w:after="0"/>
        <w:ind w:left="0"/>
        <w:jc w:val="left"/>
      </w:pPr>
      <w:r>
        <w:rPr>
          <w:rFonts w:ascii="Times New Roman"/>
          <w:b/>
          <w:i w:val="false"/>
          <w:color w:val="000000"/>
        </w:rPr>
        <w:t xml:space="preserve"> "Жалпы тізілімге енгізу үшін мәліметтер ұсыну" (P.MM.01.OPR.001) операциясының сипаттамасы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жалпы тізілімді қалыптастыру үшін өтініш туралы мәліметтер ұсынған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уәкілетті органдары мен Комиссия арасындағы ақпараттық өзара іс-қимыл регламентіне сәйкес орындаушы Комиссияға беруге арналған, жалпы тізілімге енгізілетін өтініш туралы мәліметтерді қамтитын хабарды қалыптастырады.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өтініш туралы мәліметтер Комиссияға берілді</w:t>
            </w:r>
          </w:p>
        </w:tc>
      </w:tr>
    </w:tbl>
    <w:bookmarkStart w:name="z115" w:id="112"/>
    <w:p>
      <w:pPr>
        <w:spacing w:after="0"/>
        <w:ind w:left="0"/>
        <w:jc w:val="both"/>
      </w:pPr>
      <w:r>
        <w:rPr>
          <w:rFonts w:ascii="Times New Roman"/>
          <w:b w:val="false"/>
          <w:i w:val="false"/>
          <w:color w:val="000000"/>
          <w:sz w:val="28"/>
        </w:rPr>
        <w:t>
      13-кесте</w:t>
      </w:r>
    </w:p>
    <w:bookmarkEnd w:id="112"/>
    <w:bookmarkStart w:name="z116" w:id="113"/>
    <w:p>
      <w:pPr>
        <w:spacing w:after="0"/>
        <w:ind w:left="0"/>
        <w:jc w:val="left"/>
      </w:pPr>
      <w:r>
        <w:rPr>
          <w:rFonts w:ascii="Times New Roman"/>
          <w:b/>
          <w:i w:val="false"/>
          <w:color w:val="000000"/>
        </w:rPr>
        <w:t xml:space="preserve"> "Жалпы тізілімге енгізілетін өтініш туралы мәліметтерді қабылдау және өңдеу" (P.MM.01.OPR.002) операциясының сипаттамасы</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өтініш туралы мәліметтер алған кезде орындалады ("Жалпы тізілімге енгізу үшін мәліметтер ұсыну" (P.MM.01.OPR.001)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беріледі.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өтініш туралы мәліметтерді қабылдайды және оларды тексереді.</w:t>
            </w:r>
          </w:p>
          <w:p>
            <w:pPr>
              <w:spacing w:after="20"/>
              <w:ind w:left="20"/>
              <w:jc w:val="both"/>
            </w:pPr>
            <w:r>
              <w:rPr>
                <w:rFonts w:ascii="Times New Roman"/>
                <w:b w:val="false"/>
                <w:i w:val="false"/>
                <w:color w:val="000000"/>
                <w:sz w:val="20"/>
              </w:rPr>
              <w:t>
Тексеру табысты орындалған жағдайда, орындаушы өтініш туралы мәліметтерді жалпы тізілімге енгізуді жүзеге асырып, олардың жаңартылу күні мен уақытын толтырады. Референттік мемлекеттің уәкілетті органы өтінішті бастапқы енгізген жағдайда, орындаушы Мүше мемлекеттердің уәкілетті органдары мен Комиссия арасындағы ақпараттық өзара іс-қимыл регламентіне сәйкес, өтінішке берілген бірегей тіркеу нөмірі туралы мәліметтерді қамтитын хабарды қалыптастырады және референттік мемлекеттік уәкілетті органына жібереді,  тану мемлекетінің уәкілетті органына алынған мәліметтерді өңдеу нәтижелері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 өңделді, өтінішке берілген бірегей тіркеу нөмірі туралы мәліметтерді қамтитын хабар референттік мемлекеттің уәкілетті органына жіберілді немесе  алынған мәліметтерді өңдеу нәтижелері туралы хабарлама тану мемлекетінің уәкілетті органына жіберілді</w:t>
            </w:r>
          </w:p>
        </w:tc>
      </w:tr>
    </w:tbl>
    <w:bookmarkStart w:name="z117" w:id="114"/>
    <w:p>
      <w:pPr>
        <w:spacing w:after="0"/>
        <w:ind w:left="0"/>
        <w:jc w:val="both"/>
      </w:pPr>
      <w:r>
        <w:rPr>
          <w:rFonts w:ascii="Times New Roman"/>
          <w:b w:val="false"/>
          <w:i w:val="false"/>
          <w:color w:val="000000"/>
          <w:sz w:val="28"/>
        </w:rPr>
        <w:t>
      14-кесте</w:t>
      </w:r>
    </w:p>
    <w:bookmarkEnd w:id="114"/>
    <w:bookmarkStart w:name="z118" w:id="115"/>
    <w:p>
      <w:pPr>
        <w:spacing w:after="0"/>
        <w:ind w:left="0"/>
        <w:jc w:val="left"/>
      </w:pPr>
      <w:r>
        <w:rPr>
          <w:rFonts w:ascii="Times New Roman"/>
          <w:b/>
          <w:i w:val="false"/>
          <w:color w:val="000000"/>
        </w:rPr>
        <w:t xml:space="preserve"> "Өтінішке берілген бірегей тіркеу нөмірі туралы мәліметті қамтитын хабар алу" (P.MM.01.OPR.003) операциясының сипаттамасы</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берілген бірегей тіркеу нөмірі туралы мәліметті қамтитын хабар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өтінішке берілген бірегей тіркеу нөмірі туралы мәліметті қамтитын хабар немесе мәліметтерді өңдеу нәтижелері туралы хабарлама алған кезде орындалады ("Жалпы тізілімге енгізілетін өтініш туралы мәліметтерді қабылдау және өңдеу" (P.MM.01.OPR.002)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уәкілетті органдары мен Комиссия арасындағы ақпараттық өзара іс-қимыл регламентіне сәйкес орындаушы өтінішке берілген бірегей тіркеу нөмірі туралы мәліметті қамтитын хабарды немесе мәліметтерді өңдеу нәтижелері туралы хабарламаны қабылдауды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берілген бірегей тіркеу нөмірі туралы мәліметті қамтитын хабар немесе мәліметтерді өңдеу нәтижелері туралы хабарлама алынды</w:t>
            </w:r>
          </w:p>
        </w:tc>
      </w:tr>
    </w:tbl>
    <w:bookmarkStart w:name="z119" w:id="116"/>
    <w:p>
      <w:pPr>
        <w:spacing w:after="0"/>
        <w:ind w:left="0"/>
        <w:jc w:val="left"/>
      </w:pPr>
      <w:r>
        <w:rPr>
          <w:rFonts w:ascii="Times New Roman"/>
          <w:b/>
          <w:i w:val="false"/>
          <w:color w:val="000000"/>
        </w:rPr>
        <w:t xml:space="preserve"> "Жалпы тізілімде қамтылған мәліметтерді өзгерту" (P.MM.01.PRC.002) рәсімі</w:t>
      </w:r>
    </w:p>
    <w:bookmarkEnd w:id="116"/>
    <w:bookmarkStart w:name="z120" w:id="117"/>
    <w:p>
      <w:pPr>
        <w:spacing w:after="0"/>
        <w:ind w:left="0"/>
        <w:jc w:val="both"/>
      </w:pPr>
      <w:r>
        <w:rPr>
          <w:rFonts w:ascii="Times New Roman"/>
          <w:b w:val="false"/>
          <w:i w:val="false"/>
          <w:color w:val="000000"/>
          <w:sz w:val="28"/>
        </w:rPr>
        <w:t>
      46. "Жалпы тізілімде қамтылған мәліметтерді өзгерту" (P.MM.01.PRC.002) рәсімін орындау схемасы 10-суретте берілген.</w:t>
      </w:r>
    </w:p>
    <w:bookmarkEnd w:id="1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18"/>
    <w:p>
      <w:pPr>
        <w:spacing w:after="0"/>
        <w:ind w:left="0"/>
        <w:jc w:val="both"/>
      </w:pPr>
      <w:r>
        <w:rPr>
          <w:rFonts w:ascii="Times New Roman"/>
          <w:b w:val="false"/>
          <w:i w:val="false"/>
          <w:color w:val="000000"/>
          <w:sz w:val="28"/>
        </w:rPr>
        <w:t>
      10-сурет. "Жалпы тізілімде қамтылған мәліметтерді өзгерту" (P.MM.01.PRC.002) рәсімін орындау схемасы</w:t>
      </w:r>
    </w:p>
    <w:bookmarkEnd w:id="118"/>
    <w:bookmarkStart w:name="z122" w:id="119"/>
    <w:p>
      <w:pPr>
        <w:spacing w:after="0"/>
        <w:ind w:left="0"/>
        <w:jc w:val="both"/>
      </w:pPr>
      <w:r>
        <w:rPr>
          <w:rFonts w:ascii="Times New Roman"/>
          <w:b w:val="false"/>
          <w:i w:val="false"/>
          <w:color w:val="000000"/>
          <w:sz w:val="28"/>
        </w:rPr>
        <w:t>
      47. Мүше мемлекеттің уәкілетті органы Комиссияға тіркеу дерекнамасын қарау сатысының өзгертілгені туралы мәліметтер ұсынған, дәрілік препаратты тіркеу туралы шешім қабылданған, тіркелген дәрілік препарат туралы мәліметтер өзгертілген, сондай-ақ тіркеу ісі немесе тіркеу дерекнамасы құжаттарының құрамы өзгертілген кезде "Жалпы тізілімде қамтылған мәліметтерді өзгерту" (P.MM.01.PRC.002) рәсімі орындалады.</w:t>
      </w:r>
    </w:p>
    <w:bookmarkEnd w:id="119"/>
    <w:bookmarkStart w:name="z123" w:id="120"/>
    <w:p>
      <w:pPr>
        <w:spacing w:after="0"/>
        <w:ind w:left="0"/>
        <w:jc w:val="both"/>
      </w:pPr>
      <w:r>
        <w:rPr>
          <w:rFonts w:ascii="Times New Roman"/>
          <w:b w:val="false"/>
          <w:i w:val="false"/>
          <w:color w:val="000000"/>
          <w:sz w:val="28"/>
        </w:rPr>
        <w:t>
      48. Алдымен "Жалпы тізілімге өзгерістер енгізу үшін мәліметтер ұсыну" (P.MM.01.OPR.004) операциясы орындалады, оны орындау нәтижесі бойынша мүше мемлекеттің уәкілетті органы жалпы тізілімге өзгерістер енгізу үшін мәліметтерді қалыптастырады және Комиссияға ұсынады.</w:t>
      </w:r>
    </w:p>
    <w:bookmarkEnd w:id="120"/>
    <w:bookmarkStart w:name="z124" w:id="121"/>
    <w:p>
      <w:pPr>
        <w:spacing w:after="0"/>
        <w:ind w:left="0"/>
        <w:jc w:val="both"/>
      </w:pPr>
      <w:r>
        <w:rPr>
          <w:rFonts w:ascii="Times New Roman"/>
          <w:b w:val="false"/>
          <w:i w:val="false"/>
          <w:color w:val="000000"/>
          <w:sz w:val="28"/>
        </w:rPr>
        <w:t>
      49. Комиссияға жалпы тізілімге өзгерістер енгізу үшін мәліметтер келіп түскен кезде "Жалпы тізілімге өзгерістер енгізу үшін мәліметтерді қабылдау және өңдеу" (P.MM.01.OPR.005) операциясы орындалады, оны орындау нәтижесі бойынша жалпы тізілімдегі тиісті мәліметтер өзгертіледі. Жалпы тізілімге өзгерістер енгізу туралы хабарлама мүше мемлекеттің уәкілетті органына беріледі.</w:t>
      </w:r>
    </w:p>
    <w:bookmarkEnd w:id="121"/>
    <w:bookmarkStart w:name="z125" w:id="122"/>
    <w:p>
      <w:pPr>
        <w:spacing w:after="0"/>
        <w:ind w:left="0"/>
        <w:jc w:val="both"/>
      </w:pPr>
      <w:r>
        <w:rPr>
          <w:rFonts w:ascii="Times New Roman"/>
          <w:b w:val="false"/>
          <w:i w:val="false"/>
          <w:color w:val="000000"/>
          <w:sz w:val="28"/>
        </w:rPr>
        <w:t>
      50. Мүше мемлекеттің уәкілетті органына жалпы тізілімге өзгерістер енгізу туралы хабарлама келіп түскен кезде "Жалпы тізілімге өзгерістер енгізу нәтижелері туралы хабарлама алу" (P.MM.01.OPR.006) операциясы орындалады, оны орындау нәтижесі бойынша көрсетілген хабарламаны қабылдау мен өңдеу жүзеге асырылады.</w:t>
      </w:r>
    </w:p>
    <w:bookmarkEnd w:id="122"/>
    <w:bookmarkStart w:name="z126" w:id="123"/>
    <w:p>
      <w:pPr>
        <w:spacing w:after="0"/>
        <w:ind w:left="0"/>
        <w:jc w:val="both"/>
      </w:pPr>
      <w:r>
        <w:rPr>
          <w:rFonts w:ascii="Times New Roman"/>
          <w:b w:val="false"/>
          <w:i w:val="false"/>
          <w:color w:val="000000"/>
          <w:sz w:val="28"/>
        </w:rPr>
        <w:t>
      51. "Жалпы тізілімге өзгерістер енгізу үшін мәліметтерді қабылдау және өңдеу" (P.MM.01.OPR.005) операциясы орындалған жағдайда, "Бірыңғай тізілімдегі мәліметтерді жариялау мүмкіндігін тексеру" (P.MM.01.OPR.007) операциясы орындалады, оны орындау нәтижесі бойынша, егер мүше мемлекеттің уәкілетті органы тіркелген дәрілік препарат туралы мәліметтер немесе тіркелген дәрілік препарат туралы мәліметтердің өзгертілгені туралы мәліметтер ұсынған жағдайда, көрсетілген мәліметтер Одақтың ақпараттық порталында жариялау үшін дайындалады.</w:t>
      </w:r>
    </w:p>
    <w:bookmarkEnd w:id="123"/>
    <w:p>
      <w:pPr>
        <w:spacing w:after="0"/>
        <w:ind w:left="0"/>
        <w:jc w:val="both"/>
      </w:pPr>
      <w:r>
        <w:rPr>
          <w:rFonts w:ascii="Times New Roman"/>
          <w:b w:val="false"/>
          <w:i w:val="false"/>
          <w:color w:val="000000"/>
          <w:sz w:val="28"/>
        </w:rPr>
        <w:t>
      Егер мүше мемлекеттің уәкілетті органы өтініш туралы, тіркеу дерекнамасын қарау сатысының өзгертілгені туралы немесе тіркеу ісі немесе тіркеу дерекнамасы құжаттарының құрамы өзгертілгені туралы мәліметтер ұсынған жағдайда, "Жалпы тізілімде қамтылған мәліметтерді өзгерту" (P.MM.01.PRC.002) рәсімі аяқталады.</w:t>
      </w:r>
    </w:p>
    <w:bookmarkStart w:name="z127" w:id="124"/>
    <w:p>
      <w:pPr>
        <w:spacing w:after="0"/>
        <w:ind w:left="0"/>
        <w:jc w:val="both"/>
      </w:pPr>
      <w:r>
        <w:rPr>
          <w:rFonts w:ascii="Times New Roman"/>
          <w:b w:val="false"/>
          <w:i w:val="false"/>
          <w:color w:val="000000"/>
          <w:sz w:val="28"/>
        </w:rPr>
        <w:t xml:space="preserve">
      52. Егер мүше мемлекеттің уәкілетті органы тіркелген дәрілік препарат туралы мәліметтер немесе тіркелген дәрілік препарат туралы мәліметтердің өзгертілгені туралы мәліметтер ұсынған жағдайда, "Бірыңғай тізілімдегі мәліметтерді жариялау" (P.MM.01.OPR.008) операциясы орындалады, оны орындау нәтижесі бойынша бірыңғай тізілімге енгізілуге жататын жаңартылған мәліметтер Одақтың ақпараттық порталында жарияланады. </w:t>
      </w:r>
    </w:p>
    <w:bookmarkEnd w:id="124"/>
    <w:bookmarkStart w:name="z128" w:id="125"/>
    <w:p>
      <w:pPr>
        <w:spacing w:after="0"/>
        <w:ind w:left="0"/>
        <w:jc w:val="both"/>
      </w:pPr>
      <w:r>
        <w:rPr>
          <w:rFonts w:ascii="Times New Roman"/>
          <w:b w:val="false"/>
          <w:i w:val="false"/>
          <w:color w:val="000000"/>
          <w:sz w:val="28"/>
        </w:rPr>
        <w:t xml:space="preserve">
      53. Дәрілік препараттарды тіркеу туралы мәліметтерді жалпы тізілімге енгізу және жалпы тізілімнің өзгертілген мәліметтерін Одақтың ақпараттық порталында жариялау "Жалпы тізілімде қамтылған мәліметтерді өзгерту" (P.MM.01.PRC.002) рәсімін орындаудың нәтижелері болып табылады. </w:t>
      </w:r>
    </w:p>
    <w:bookmarkEnd w:id="125"/>
    <w:bookmarkStart w:name="z129" w:id="126"/>
    <w:p>
      <w:pPr>
        <w:spacing w:after="0"/>
        <w:ind w:left="0"/>
        <w:jc w:val="both"/>
      </w:pPr>
      <w:r>
        <w:rPr>
          <w:rFonts w:ascii="Times New Roman"/>
          <w:b w:val="false"/>
          <w:i w:val="false"/>
          <w:color w:val="000000"/>
          <w:sz w:val="28"/>
        </w:rPr>
        <w:t>
      54. "Жалпы тізілімде қамтылған мәліметтерді өзгерту" (P.MM.01.PRC.002) рәсімінің шеңберінде орындалатын жалпы процесс операцияларының тізбесі 15-кестеде келтірілген.</w:t>
      </w:r>
    </w:p>
    <w:bookmarkEnd w:id="126"/>
    <w:bookmarkStart w:name="z130" w:id="127"/>
    <w:p>
      <w:pPr>
        <w:spacing w:after="0"/>
        <w:ind w:left="0"/>
        <w:jc w:val="both"/>
      </w:pPr>
      <w:r>
        <w:rPr>
          <w:rFonts w:ascii="Times New Roman"/>
          <w:b w:val="false"/>
          <w:i w:val="false"/>
          <w:color w:val="000000"/>
          <w:sz w:val="28"/>
        </w:rPr>
        <w:t>
      15-кесте</w:t>
      </w:r>
    </w:p>
    <w:bookmarkEnd w:id="127"/>
    <w:bookmarkStart w:name="z131" w:id="128"/>
    <w:p>
      <w:pPr>
        <w:spacing w:after="0"/>
        <w:ind w:left="0"/>
        <w:jc w:val="left"/>
      </w:pPr>
      <w:r>
        <w:rPr>
          <w:rFonts w:ascii="Times New Roman"/>
          <w:b/>
          <w:i w:val="false"/>
          <w:color w:val="000000"/>
        </w:rPr>
        <w:t xml:space="preserve"> "Жалпы тізілімде қамтылған мәліметтерді өзгерту" (P.MM.01.PRC.002) рәсімінің шеңберінде орындалатын жалпы процесс операцияларының тізбесі</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тізілімдегі мәліметтерді жариялау мүмкіндігін тексеру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тізілімдегі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bl>
    <w:bookmarkStart w:name="z132" w:id="129"/>
    <w:p>
      <w:pPr>
        <w:spacing w:after="0"/>
        <w:ind w:left="0"/>
        <w:jc w:val="both"/>
      </w:pPr>
      <w:r>
        <w:rPr>
          <w:rFonts w:ascii="Times New Roman"/>
          <w:b w:val="false"/>
          <w:i w:val="false"/>
          <w:color w:val="000000"/>
          <w:sz w:val="28"/>
        </w:rPr>
        <w:t>
      16-кесте</w:t>
      </w:r>
    </w:p>
    <w:bookmarkEnd w:id="129"/>
    <w:bookmarkStart w:name="z133" w:id="130"/>
    <w:p>
      <w:pPr>
        <w:spacing w:after="0"/>
        <w:ind w:left="0"/>
        <w:jc w:val="left"/>
      </w:pPr>
      <w:r>
        <w:rPr>
          <w:rFonts w:ascii="Times New Roman"/>
          <w:b/>
          <w:i w:val="false"/>
          <w:color w:val="000000"/>
        </w:rPr>
        <w:t xml:space="preserve"> "Жалпы тізілімге өзгерістер енгізу үшін мәліметтер ұсыну" (P.MM.01.OPR.004) операциясының сипаттамасы</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тізілімге өзгерістер енгізу кезінде мүше мемлекеттің уәкілетті органы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жалпы тізілімге өзгерістер енгізу мәліметтерді қалыптастырады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мәліметтер Комиссияға жіберілді</w:t>
            </w:r>
          </w:p>
        </w:tc>
      </w:tr>
    </w:tbl>
    <w:bookmarkStart w:name="z134" w:id="131"/>
    <w:p>
      <w:pPr>
        <w:spacing w:after="0"/>
        <w:ind w:left="0"/>
        <w:jc w:val="both"/>
      </w:pPr>
      <w:r>
        <w:rPr>
          <w:rFonts w:ascii="Times New Roman"/>
          <w:b w:val="false"/>
          <w:i w:val="false"/>
          <w:color w:val="000000"/>
          <w:sz w:val="28"/>
        </w:rPr>
        <w:t>
      17-кесте</w:t>
      </w:r>
    </w:p>
    <w:bookmarkEnd w:id="131"/>
    <w:bookmarkStart w:name="z135" w:id="132"/>
    <w:p>
      <w:pPr>
        <w:spacing w:after="0"/>
        <w:ind w:left="0"/>
        <w:jc w:val="left"/>
      </w:pPr>
      <w:r>
        <w:rPr>
          <w:rFonts w:ascii="Times New Roman"/>
          <w:b/>
          <w:i w:val="false"/>
          <w:color w:val="000000"/>
        </w:rPr>
        <w:t xml:space="preserve"> "Жалпы тізілімге өзгерістер енгізу үшін мәліметтерді қабылдау және өңдеу" (P.MM.01.OPR.005) операциясының сипаттамасы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тізілімге өзгерістер енгізу үшін мәліметтер алған кезде орындалады ("Жалпы тізілімге өзгерістер енгізу үшін мәліметтер ұсыну" (P.MM.01.OPR.004)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өзгерістер енгізу үшін мәліметтерді қабылдайды және оларды тексереді. Тексеру табысты орындалған жағдайда, орындаушы Комиссияда сақтаулы тұрған мәліметтердің қолданысын аяқтау күні мен уақытын алынған өзекті мәліметтердің қолданысы басталған күннің және уақыттың мәндерімен толтырады. Соның нәтижесінде өзгертілген мәліметтер өзгерістер тарихын қарау мүмкіндігін қамтамасыз ету үшін сақталады және одан әрі өңдеуге қолжетімсіз болады. Мүше мемлекеттердің уәкілетті органдары мен Комиссия арасындағы ақпараттық өзара іс-қимыл регламентіне сәйкес орындаушы алынған өзекті мәліметтерді жалпы тізілімге енгізеді, мәліметтердің жаңартылу күні мен уақытын тіркейді, өзгертілген мәліметтерге сай келетін өңдеу нәтижесі кодының мәні бар хабарламаны қалыптастырады және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 өңделді, жалпы тізілімге өзгерістер енгізу туралы хабарлама мүше мемлекеттің уәкілетті органына жіберілді</w:t>
            </w:r>
          </w:p>
        </w:tc>
      </w:tr>
    </w:tbl>
    <w:bookmarkStart w:name="z136" w:id="133"/>
    <w:p>
      <w:pPr>
        <w:spacing w:after="0"/>
        <w:ind w:left="0"/>
        <w:jc w:val="both"/>
      </w:pPr>
      <w:r>
        <w:rPr>
          <w:rFonts w:ascii="Times New Roman"/>
          <w:b w:val="false"/>
          <w:i w:val="false"/>
          <w:color w:val="000000"/>
          <w:sz w:val="28"/>
        </w:rPr>
        <w:t>
      18-кесте</w:t>
      </w:r>
    </w:p>
    <w:bookmarkEnd w:id="133"/>
    <w:bookmarkStart w:name="z137" w:id="134"/>
    <w:p>
      <w:pPr>
        <w:spacing w:after="0"/>
        <w:ind w:left="0"/>
        <w:jc w:val="left"/>
      </w:pPr>
      <w:r>
        <w:rPr>
          <w:rFonts w:ascii="Times New Roman"/>
          <w:b/>
          <w:i w:val="false"/>
          <w:color w:val="000000"/>
        </w:rPr>
        <w:t xml:space="preserve"> "Жалпы тізілімге өзгерістер енгізу нәтижелері туралы хабарлама алу" (P.MM.01.OPR.006) операциясының сипаттамасы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тізілімге өзгерістер енгізу туралы хабарлама алған кезде орындалады ("Жалпы тізілімге өзгерістер енгізу үшін мәліметтерді қабылдау және өңдеу" (P.MM.01.OPR.005)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тізілімге өзгерістер енгізу туралы хабарлама алынды </w:t>
            </w:r>
          </w:p>
        </w:tc>
      </w:tr>
    </w:tbl>
    <w:bookmarkStart w:name="z138" w:id="135"/>
    <w:p>
      <w:pPr>
        <w:spacing w:after="0"/>
        <w:ind w:left="0"/>
        <w:jc w:val="both"/>
      </w:pPr>
      <w:r>
        <w:rPr>
          <w:rFonts w:ascii="Times New Roman"/>
          <w:b w:val="false"/>
          <w:i w:val="false"/>
          <w:color w:val="000000"/>
          <w:sz w:val="28"/>
        </w:rPr>
        <w:t>
      19-кесте</w:t>
      </w:r>
    </w:p>
    <w:bookmarkEnd w:id="135"/>
    <w:bookmarkStart w:name="z139" w:id="136"/>
    <w:p>
      <w:pPr>
        <w:spacing w:after="0"/>
        <w:ind w:left="0"/>
        <w:jc w:val="left"/>
      </w:pPr>
      <w:r>
        <w:rPr>
          <w:rFonts w:ascii="Times New Roman"/>
          <w:b/>
          <w:i w:val="false"/>
          <w:color w:val="000000"/>
        </w:rPr>
        <w:t xml:space="preserve"> "Бірыңғай тізілімдегі мәліметтерді жариялау мүмкіндігін тексеру" (P.MM.01.OPR.007) операциясының сипаттамасы</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тізілімдегі мәліметтерді жариялау мүмкіндігін тексеру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жаңартылған кезде орындалады ("Жалпы тізілімге өзгерістер енгізу үшін мәліметтерді қабылдау және өңдеу" (P.MM.01.OPR.005)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ұсынылған мәліметтерді тексеруді орындайды және оларды Одақтың ақпараттық порталында жариялау мүмкіндігін айқындайды. Тіркелген дәрілік препарат туралы мәліметтер немесе тіркелген дәрілік препарат туралы өзгертілген мәліметтер ұсынылған жағдайда, орындаушы оларды Одақтың ақпараттық порталында жариялау үшін дайындайды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тізілімнің өзгертілген мәліметтері Одақтың ақпараттық порталында жариялау үшін дайындалды немесе жариялануға жататын мәліметтердің жоқ екені туралы ақпарат алынды  </w:t>
            </w:r>
          </w:p>
        </w:tc>
      </w:tr>
    </w:tbl>
    <w:bookmarkStart w:name="z140" w:id="137"/>
    <w:p>
      <w:pPr>
        <w:spacing w:after="0"/>
        <w:ind w:left="0"/>
        <w:jc w:val="both"/>
      </w:pPr>
      <w:r>
        <w:rPr>
          <w:rFonts w:ascii="Times New Roman"/>
          <w:b w:val="false"/>
          <w:i w:val="false"/>
          <w:color w:val="000000"/>
          <w:sz w:val="28"/>
        </w:rPr>
        <w:t>
      20-кесте</w:t>
      </w:r>
    </w:p>
    <w:bookmarkEnd w:id="137"/>
    <w:bookmarkStart w:name="z141" w:id="138"/>
    <w:p>
      <w:pPr>
        <w:spacing w:after="0"/>
        <w:ind w:left="0"/>
        <w:jc w:val="left"/>
      </w:pPr>
      <w:r>
        <w:rPr>
          <w:rFonts w:ascii="Times New Roman"/>
          <w:b/>
          <w:i w:val="false"/>
          <w:color w:val="000000"/>
        </w:rPr>
        <w:t xml:space="preserve"> "Бірыңғай тізілімдегі мәліметтерді жариялау" (P.MM.01.OPR.008) операциясының сипаттамасы</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тізілімдегі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Одақтың ақпараттық порталында жариялау үшін дайындағаннан кейін орындалады ("Бірыңғай тізілімдегі мәліметтерді жариялау мүмкіндігін тексеру" (P.MM.01.OPR.007)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тәртіпте көзделген көлемде жарияланады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жаңартылған бірыңғай тізілімнің Одақтың ақпараттық порталында жариялануын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жаңартылған бірыңғай тізілім Одақтың ақпараттық порталында жарияланды </w:t>
            </w:r>
          </w:p>
        </w:tc>
      </w:tr>
    </w:tbl>
    <w:bookmarkStart w:name="z142" w:id="139"/>
    <w:p>
      <w:pPr>
        <w:spacing w:after="0"/>
        <w:ind w:left="0"/>
        <w:jc w:val="left"/>
      </w:pPr>
      <w:r>
        <w:rPr>
          <w:rFonts w:ascii="Times New Roman"/>
          <w:b/>
          <w:i w:val="false"/>
          <w:color w:val="000000"/>
        </w:rPr>
        <w:t xml:space="preserve"> "Мәліметтерді жалпы тізілімнен алып тастау" (P.MM.01.PRC.003) рәсімі</w:t>
      </w:r>
    </w:p>
    <w:bookmarkEnd w:id="139"/>
    <w:bookmarkStart w:name="z143" w:id="140"/>
    <w:p>
      <w:pPr>
        <w:spacing w:after="0"/>
        <w:ind w:left="0"/>
        <w:jc w:val="both"/>
      </w:pPr>
      <w:r>
        <w:rPr>
          <w:rFonts w:ascii="Times New Roman"/>
          <w:b w:val="false"/>
          <w:i w:val="false"/>
          <w:color w:val="000000"/>
          <w:sz w:val="28"/>
        </w:rPr>
        <w:t>
      55. "Мәліметтерді жалпы тізілімнен алып тастау" (P.MM.01.PRC.003) рәсімін орындау схемасы 11-суретте берілген.</w:t>
      </w:r>
    </w:p>
    <w:bookmarkEnd w:id="1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914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41"/>
    <w:p>
      <w:pPr>
        <w:spacing w:after="0"/>
        <w:ind w:left="0"/>
        <w:jc w:val="both"/>
      </w:pPr>
      <w:r>
        <w:rPr>
          <w:rFonts w:ascii="Times New Roman"/>
          <w:b w:val="false"/>
          <w:i w:val="false"/>
          <w:color w:val="000000"/>
          <w:sz w:val="28"/>
        </w:rPr>
        <w:t>
      11-сурет. "Мәліметтерді жалпы тізілімнен алып тастау" (P.MM.01.PRC.003) рәсімін орындау схемасы</w:t>
      </w:r>
    </w:p>
    <w:bookmarkEnd w:id="141"/>
    <w:bookmarkStart w:name="z145" w:id="142"/>
    <w:p>
      <w:pPr>
        <w:spacing w:after="0"/>
        <w:ind w:left="0"/>
        <w:jc w:val="both"/>
      </w:pPr>
      <w:r>
        <w:rPr>
          <w:rFonts w:ascii="Times New Roman"/>
          <w:b w:val="false"/>
          <w:i w:val="false"/>
          <w:color w:val="000000"/>
          <w:sz w:val="28"/>
        </w:rPr>
        <w:t xml:space="preserve">
      56. Референттік мемлекеттің уәкілетті органы Комиссияға қаралуы тіркеу қағидаларын бұзуға байланысты тоқтатылған, жалпы тізілімнен алып тасталуға жататын өтініш туралы мәліметтерді ұсынған кезде "Мәліметтерді жалпы тізілімнен алып тастау" (P.MM.01.PRC.003) рәсімі орындалады.  </w:t>
      </w:r>
    </w:p>
    <w:bookmarkEnd w:id="142"/>
    <w:bookmarkStart w:name="z146" w:id="143"/>
    <w:p>
      <w:pPr>
        <w:spacing w:after="0"/>
        <w:ind w:left="0"/>
        <w:jc w:val="both"/>
      </w:pPr>
      <w:r>
        <w:rPr>
          <w:rFonts w:ascii="Times New Roman"/>
          <w:b w:val="false"/>
          <w:i w:val="false"/>
          <w:color w:val="000000"/>
          <w:sz w:val="28"/>
        </w:rPr>
        <w:t>
      57. Алдымен "Жалпы тізілімнен алып тастау үшін мәліметтер ұсыну" (P.MM.01.OPR.009) операциясы орындалады, оны орындау нәтижесі бойынша референттік мемлекеттің уәкілетті органы жалпы тізілімнен алып тасталуға жататын өтініш туралы мәліметтерді қалыптастырады және Комиссияға ұсынады.</w:t>
      </w:r>
    </w:p>
    <w:bookmarkEnd w:id="143"/>
    <w:bookmarkStart w:name="z147" w:id="144"/>
    <w:p>
      <w:pPr>
        <w:spacing w:after="0"/>
        <w:ind w:left="0"/>
        <w:jc w:val="both"/>
      </w:pPr>
      <w:r>
        <w:rPr>
          <w:rFonts w:ascii="Times New Roman"/>
          <w:b w:val="false"/>
          <w:i w:val="false"/>
          <w:color w:val="000000"/>
          <w:sz w:val="28"/>
        </w:rPr>
        <w:t>
      58. Комиссияға жалпы тізілімнен алып тасталуға жататын өтініш туралы мәліметтер келіп түскен кезде "Жалпы тізілімнен алып тасталатын өтініш туралы мәліметтерді қабылдау және өңдеу" (P.MM.01.OPR.010) операциясы орындалады, оны орындау нәтижесі бойынша өтініш туралы мәліметтер жалпы тізілімнен алып тасталады. Өтініш туралы мәліметтердің алып тасталғаны туралы хабарлама референттік мемлекеттің уәкілетті органына беріледі.</w:t>
      </w:r>
    </w:p>
    <w:bookmarkEnd w:id="144"/>
    <w:bookmarkStart w:name="z148" w:id="145"/>
    <w:p>
      <w:pPr>
        <w:spacing w:after="0"/>
        <w:ind w:left="0"/>
        <w:jc w:val="both"/>
      </w:pPr>
      <w:r>
        <w:rPr>
          <w:rFonts w:ascii="Times New Roman"/>
          <w:b w:val="false"/>
          <w:i w:val="false"/>
          <w:color w:val="000000"/>
          <w:sz w:val="28"/>
        </w:rPr>
        <w:t>
      59. Референттік мемлекеттің уәкілетті органына өтініш туралы мәліметтердің жалпы тізілімнен алып тасталғаны туралы хабарлама келіп түскен кезде "Өтініш туралы мәліметтерді жалпы тізілімнен алып тастау нәтижелері туралы хабарлама алу" (P.MM.01.OPR.011) операциясы орындалады, оны орындау нәтижесі бойынша көрсетілген хабарламаны қабылдау мен өңдеу жүзеге асырылады.</w:t>
      </w:r>
    </w:p>
    <w:bookmarkEnd w:id="145"/>
    <w:bookmarkStart w:name="z149" w:id="146"/>
    <w:p>
      <w:pPr>
        <w:spacing w:after="0"/>
        <w:ind w:left="0"/>
        <w:jc w:val="both"/>
      </w:pPr>
      <w:r>
        <w:rPr>
          <w:rFonts w:ascii="Times New Roman"/>
          <w:b w:val="false"/>
          <w:i w:val="false"/>
          <w:color w:val="000000"/>
          <w:sz w:val="28"/>
        </w:rPr>
        <w:t>
      60. Референттік мемлекеттің уәкілетті органының өтініш туралы мәліметтерді жалпы тізілімнен алып тастау нәтижелері туралы хабарлама алуы "Мәліметтерді жалпы тізілімнен алып тастау" (P.MM.01.PRC.003) рәсімін орындау нәтижесі болып табылады.</w:t>
      </w:r>
    </w:p>
    <w:bookmarkEnd w:id="146"/>
    <w:bookmarkStart w:name="z150" w:id="147"/>
    <w:p>
      <w:pPr>
        <w:spacing w:after="0"/>
        <w:ind w:left="0"/>
        <w:jc w:val="both"/>
      </w:pPr>
      <w:r>
        <w:rPr>
          <w:rFonts w:ascii="Times New Roman"/>
          <w:b w:val="false"/>
          <w:i w:val="false"/>
          <w:color w:val="000000"/>
          <w:sz w:val="28"/>
        </w:rPr>
        <w:t>
      61. "Мәліметтерді жалпы тізілімнен алып тастау" (P.MM.01.PRC.003) рәсімінің шеңберінде орындалатын жалпы процесс операцияларының тізбесі 21-кестеде келтірілген.</w:t>
      </w:r>
    </w:p>
    <w:bookmarkEnd w:id="147"/>
    <w:bookmarkStart w:name="z151" w:id="148"/>
    <w:p>
      <w:pPr>
        <w:spacing w:after="0"/>
        <w:ind w:left="0"/>
        <w:jc w:val="both"/>
      </w:pPr>
      <w:r>
        <w:rPr>
          <w:rFonts w:ascii="Times New Roman"/>
          <w:b w:val="false"/>
          <w:i w:val="false"/>
          <w:color w:val="000000"/>
          <w:sz w:val="28"/>
        </w:rPr>
        <w:t>
      21-кесте</w:t>
      </w:r>
    </w:p>
    <w:bookmarkEnd w:id="148"/>
    <w:bookmarkStart w:name="z152" w:id="149"/>
    <w:p>
      <w:pPr>
        <w:spacing w:after="0"/>
        <w:ind w:left="0"/>
        <w:jc w:val="left"/>
      </w:pPr>
      <w:r>
        <w:rPr>
          <w:rFonts w:ascii="Times New Roman"/>
          <w:b/>
          <w:i w:val="false"/>
          <w:color w:val="000000"/>
        </w:rPr>
        <w:t xml:space="preserve"> "Мәліметтерді жалпы тізілімнен алып тастау" (P.MM.01.PRC.003) рәсімінің шеңберінде орындалатын жалпы процесс операцияларының тізбесі</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жалпы тізілімнен алып тастау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24-кестесінде келтірілген </w:t>
            </w:r>
          </w:p>
        </w:tc>
      </w:tr>
    </w:tbl>
    <w:bookmarkStart w:name="z153" w:id="150"/>
    <w:p>
      <w:pPr>
        <w:spacing w:after="0"/>
        <w:ind w:left="0"/>
        <w:jc w:val="both"/>
      </w:pPr>
      <w:r>
        <w:rPr>
          <w:rFonts w:ascii="Times New Roman"/>
          <w:b w:val="false"/>
          <w:i w:val="false"/>
          <w:color w:val="000000"/>
          <w:sz w:val="28"/>
        </w:rPr>
        <w:t>
      22-кесте</w:t>
      </w:r>
    </w:p>
    <w:bookmarkEnd w:id="150"/>
    <w:bookmarkStart w:name="z154" w:id="151"/>
    <w:p>
      <w:pPr>
        <w:spacing w:after="0"/>
        <w:ind w:left="0"/>
        <w:jc w:val="left"/>
      </w:pPr>
      <w:r>
        <w:rPr>
          <w:rFonts w:ascii="Times New Roman"/>
          <w:b/>
          <w:i w:val="false"/>
          <w:color w:val="000000"/>
        </w:rPr>
        <w:t xml:space="preserve"> "Жалпы тізілімнен алып тастау үшін мәліметтер ұсыну" (P.MM.01.OPR.009) операциясының сипаттамасы</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Комиссияға жалпы тізілімнен алып тасталуға жататын өтініш туралы мәліметтерді ұсынған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беруге арналған, жалпы тізілімнен алып тасталатын өтініш туралы мәліметтерді қамтитын хабарды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өтініш туралы мәліметтер Комиссияға берілді</w:t>
            </w:r>
          </w:p>
        </w:tc>
      </w:tr>
    </w:tbl>
    <w:bookmarkStart w:name="z155" w:id="152"/>
    <w:p>
      <w:pPr>
        <w:spacing w:after="0"/>
        <w:ind w:left="0"/>
        <w:jc w:val="both"/>
      </w:pPr>
      <w:r>
        <w:rPr>
          <w:rFonts w:ascii="Times New Roman"/>
          <w:b w:val="false"/>
          <w:i w:val="false"/>
          <w:color w:val="000000"/>
          <w:sz w:val="28"/>
        </w:rPr>
        <w:t>
      23-кесте</w:t>
      </w:r>
    </w:p>
    <w:bookmarkEnd w:id="152"/>
    <w:bookmarkStart w:name="z156" w:id="153"/>
    <w:p>
      <w:pPr>
        <w:spacing w:after="0"/>
        <w:ind w:left="0"/>
        <w:jc w:val="left"/>
      </w:pPr>
      <w:r>
        <w:rPr>
          <w:rFonts w:ascii="Times New Roman"/>
          <w:b/>
          <w:i w:val="false"/>
          <w:color w:val="000000"/>
        </w:rPr>
        <w:t xml:space="preserve"> "Жалпы тізілімнен алып тасталатын өтініш туралы мәліметтерді қабылдау және өңдеу" (P.MM.01.OPR.010) операциясының сипаттамасы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алып тастау үшін өтініш туралы мәліметтерді алған кезде орындалады ("Жалпы тізілімнен алып тастау үшін мәліметтер ұсыну" (P.MM.01.OPR.009)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мәліметтерді қабылдайды және оларды тексереді.</w:t>
            </w:r>
          </w:p>
          <w:p>
            <w:pPr>
              <w:spacing w:after="20"/>
              <w:ind w:left="20"/>
              <w:jc w:val="both"/>
            </w:pPr>
            <w:r>
              <w:rPr>
                <w:rFonts w:ascii="Times New Roman"/>
                <w:b w:val="false"/>
                <w:i w:val="false"/>
                <w:color w:val="000000"/>
                <w:sz w:val="20"/>
              </w:rPr>
              <w:t>
Тексеру табысты орындалған жағдайда, орындаушы өтініш туралы мәліметтерді жалпы тізілімнен алып тастауды жүзеге асырып, тиісті дәрілік препараты тіркеу туралы мәліметтерді жаңарту күні мен уақытын, сондай-ақ жалпы тізілімдегі мәліметтердің қолданылу кезеңінің ақырғы күнін толтырады. Мәліметтердің көшірмесі өзгерістер тарихын қарау мүмкіндігін қамтамасыз ету үшін одан әрі редакциялау мүмкіндігінсіз жалпы тізілімде сақталады. Орындаушы Мүше мемлекеттердің уәкілетті органдары мен Комиссия арасындағы ақпараттық өзара іс-қимыл регламентіне сәйкес, мәліметтерді жоюға сәйкес келетін өңдеу нәтижесі кодының мәнімен қоса өтініш туралы мәліметтердің жалпы тізілімнен табысты түрде алып тасталғаны туралы хабарламаны қалыптастырады және референттік мемлекеттік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 өңделді, өтініш туралы мәліметтердің жалпы тізілімнен алып тасталғаны туралы хабарлама референттік мемлекеттің уәкілетті органына жіберілді</w:t>
            </w:r>
          </w:p>
        </w:tc>
      </w:tr>
    </w:tbl>
    <w:bookmarkStart w:name="z157" w:id="154"/>
    <w:p>
      <w:pPr>
        <w:spacing w:after="0"/>
        <w:ind w:left="0"/>
        <w:jc w:val="both"/>
      </w:pPr>
      <w:r>
        <w:rPr>
          <w:rFonts w:ascii="Times New Roman"/>
          <w:b w:val="false"/>
          <w:i w:val="false"/>
          <w:color w:val="000000"/>
          <w:sz w:val="28"/>
        </w:rPr>
        <w:t>
      24-кесте</w:t>
      </w:r>
    </w:p>
    <w:bookmarkEnd w:id="154"/>
    <w:bookmarkStart w:name="z158" w:id="155"/>
    <w:p>
      <w:pPr>
        <w:spacing w:after="0"/>
        <w:ind w:left="0"/>
        <w:jc w:val="left"/>
      </w:pPr>
      <w:r>
        <w:rPr>
          <w:rFonts w:ascii="Times New Roman"/>
          <w:b/>
          <w:i w:val="false"/>
          <w:color w:val="000000"/>
        </w:rPr>
        <w:t xml:space="preserve"> "Өтініш туралы мәліметтерді жалпы тізілімнен алып тастау нәтижелері туралы хабарлама алу" (P.MM.01.OPR.011) операциясының сипаттамасы</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жалпы тізілімнен алып тастау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өтініш туралы мәліметтердің жалпы тізілімнен алып тасталғаны туралы хабарлама алған кезде орындалады ("Жалпы тізілімнен алып тасталатын өтініш туралы мәліметтерді қабылдау және өңдеу" (P.MM.01.OPR.010)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өтініш туралы мәліметтердің жалпы тізілімнен алып тасталғаны туралы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мәліметтердің жалпы тізілімнен алып тасталғаны туралы хабарлама алынды</w:t>
            </w:r>
          </w:p>
        </w:tc>
      </w:tr>
    </w:tbl>
    <w:bookmarkStart w:name="z159" w:id="156"/>
    <w:p>
      <w:pPr>
        <w:spacing w:after="0"/>
        <w:ind w:left="0"/>
        <w:jc w:val="left"/>
      </w:pPr>
      <w:r>
        <w:rPr>
          <w:rFonts w:ascii="Times New Roman"/>
          <w:b/>
          <w:i w:val="false"/>
          <w:color w:val="000000"/>
        </w:rPr>
        <w:t xml:space="preserve"> 2.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w:t>
      </w:r>
    </w:p>
    <w:bookmarkEnd w:id="156"/>
    <w:bookmarkStart w:name="z160" w:id="157"/>
    <w:p>
      <w:pPr>
        <w:spacing w:after="0"/>
        <w:ind w:left="0"/>
        <w:jc w:val="left"/>
      </w:pPr>
      <w:r>
        <w:rPr>
          <w:rFonts w:ascii="Times New Roman"/>
          <w:b/>
          <w:i w:val="false"/>
          <w:color w:val="000000"/>
        </w:rPr>
        <w:t xml:space="preserve"> "Дәрілік препаратты тіркеу рәсімдерін жүргізуге арналған өтініш туралы мәліметтер алу" (P.MM.01.PRC.004) рәсімі</w:t>
      </w:r>
    </w:p>
    <w:bookmarkEnd w:id="157"/>
    <w:bookmarkStart w:name="z161" w:id="158"/>
    <w:p>
      <w:pPr>
        <w:spacing w:after="0"/>
        <w:ind w:left="0"/>
        <w:jc w:val="both"/>
      </w:pPr>
      <w:r>
        <w:rPr>
          <w:rFonts w:ascii="Times New Roman"/>
          <w:b w:val="false"/>
          <w:i w:val="false"/>
          <w:color w:val="000000"/>
          <w:sz w:val="28"/>
        </w:rPr>
        <w:t>
      62. "Дәрілік препаратты тіркеу рәсімдерін жүргізуге арналған өтініш туралы мәліметтер алу" (P.MM.01.PRC.004) рәсімін орындау схемасы 12-суретте берілген.</w:t>
      </w:r>
    </w:p>
    <w:bookmarkEnd w:id="1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29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59"/>
    <w:p>
      <w:pPr>
        <w:spacing w:after="0"/>
        <w:ind w:left="0"/>
        <w:jc w:val="both"/>
      </w:pPr>
      <w:r>
        <w:rPr>
          <w:rFonts w:ascii="Times New Roman"/>
          <w:b w:val="false"/>
          <w:i w:val="false"/>
          <w:color w:val="000000"/>
          <w:sz w:val="28"/>
        </w:rPr>
        <w:t>
      12-сурет. "Дәрілік препаратты тіркеу рәсімдерін жүргізуге арналған өтініш туралы мәліметтер алу" (P.MM.01.PRC.004) рәсімін орындау схемасы</w:t>
      </w:r>
    </w:p>
    <w:bookmarkEnd w:id="159"/>
    <w:bookmarkStart w:name="z163" w:id="160"/>
    <w:p>
      <w:pPr>
        <w:spacing w:after="0"/>
        <w:ind w:left="0"/>
        <w:jc w:val="both"/>
      </w:pPr>
      <w:r>
        <w:rPr>
          <w:rFonts w:ascii="Times New Roman"/>
          <w:b w:val="false"/>
          <w:i w:val="false"/>
          <w:color w:val="000000"/>
          <w:sz w:val="28"/>
        </w:rPr>
        <w:t>
      63. Референттік мемлекеттің уәкілетті органы дәрілік препаратты тану мемлекетінің уәкілетті органына дәрілік препаратты тіркеу рәсімдерін жүргізуге арналған өтінішті жіберу кезінде "Дәрілік препаратты тіркеу рәсімдерін жүргізуге арналған өтініш туралы мәліметтер алу" (P.MM.01.PRC.004) рәсімін орындайды.</w:t>
      </w:r>
    </w:p>
    <w:bookmarkEnd w:id="160"/>
    <w:bookmarkStart w:name="z164" w:id="161"/>
    <w:p>
      <w:pPr>
        <w:spacing w:after="0"/>
        <w:ind w:left="0"/>
        <w:jc w:val="both"/>
      </w:pPr>
      <w:r>
        <w:rPr>
          <w:rFonts w:ascii="Times New Roman"/>
          <w:b w:val="false"/>
          <w:i w:val="false"/>
          <w:color w:val="000000"/>
          <w:sz w:val="28"/>
        </w:rPr>
        <w:t xml:space="preserve">
      64. Алдымен "Өтініш туралы мәліметтер ұсыну" (P.MM.01.OPR.012) операциясы орындалады, оны орындау нәтижесі бойынша референттік мемлекеттің уәкілетті органы дәрілік препаратты тіркеу рәсімдерін жүргізуге арналған өтініш туралы мәліметтерді қалыптастырады және тану мемлекетінің уәкілетті органына жібереді. </w:t>
      </w:r>
    </w:p>
    <w:bookmarkEnd w:id="161"/>
    <w:bookmarkStart w:name="z165" w:id="162"/>
    <w:p>
      <w:pPr>
        <w:spacing w:after="0"/>
        <w:ind w:left="0"/>
        <w:jc w:val="both"/>
      </w:pPr>
      <w:r>
        <w:rPr>
          <w:rFonts w:ascii="Times New Roman"/>
          <w:b w:val="false"/>
          <w:i w:val="false"/>
          <w:color w:val="000000"/>
          <w:sz w:val="28"/>
        </w:rPr>
        <w:t>
      65. Тану мемлекетінің уәкілетті органы дәрілік препаратты тіркеу рәсімдерін жүргізуге арналған өтініш туралы мәліметтерді алған кезде "Өтініш туралы мәліметтерді қабылдау және өңдеу" (P.MM.01.OPR.013) операциясы орындалады, оны орындау нәтижесі бойынша тану мемлекетінің уәкілетті органы дәрілік препаратты тіркеу рәсімдерін жүргізуге арналған өтініш туралы мәліметтерді қабылдайды, дәрілік препаратты тіркеу рәсімдерін жүргізуге арналған өтініш туралы мәліметтерді өңдеу нәтижелері туралы хабарламаны қалыптастырады және референттік мемлекеттің уәкілетті органына жібереді.</w:t>
      </w:r>
    </w:p>
    <w:bookmarkEnd w:id="162"/>
    <w:bookmarkStart w:name="z166" w:id="163"/>
    <w:p>
      <w:pPr>
        <w:spacing w:after="0"/>
        <w:ind w:left="0"/>
        <w:jc w:val="both"/>
      </w:pPr>
      <w:r>
        <w:rPr>
          <w:rFonts w:ascii="Times New Roman"/>
          <w:b w:val="false"/>
          <w:i w:val="false"/>
          <w:color w:val="000000"/>
          <w:sz w:val="28"/>
        </w:rPr>
        <w:t>
      66. Референттік мемлекеттің уәкілетті органы дәрілік препаратты тіркеу рәсімдерін жүргізуге арналған өтініш туралы мәліметтерді өңдеу нәтижелері туралы хабарламаны алған кезде "Өтініш туралы мәліметтерді өңдеу нәтижелері туралы хабарлама алу" (P.MM.01.OPR.014) операциясы орындалады.</w:t>
      </w:r>
    </w:p>
    <w:bookmarkEnd w:id="163"/>
    <w:bookmarkStart w:name="z167" w:id="164"/>
    <w:p>
      <w:pPr>
        <w:spacing w:after="0"/>
        <w:ind w:left="0"/>
        <w:jc w:val="both"/>
      </w:pPr>
      <w:r>
        <w:rPr>
          <w:rFonts w:ascii="Times New Roman"/>
          <w:b w:val="false"/>
          <w:i w:val="false"/>
          <w:color w:val="000000"/>
          <w:sz w:val="28"/>
        </w:rPr>
        <w:t>
      67. Тану мемлекетінің уәкілетті органының дәрілік препаратты тіркеу рәсімдерін жүргізуге арналған өтінішті алуы, сондай-ақ референттік мемлекеттің уәкілетті органының дәрілік препаратты тіркеу рәсімдерін жүргізуге арналған өтініш туралы мәліметтерді өңдеу нәтижелері туралы хабарламаны алуы "Дәрілік препаратты тіркеу рәсімдерін жүргізуге арналған өтініш туралы мәліметтер алу" (P.MM.01.PRC.004) рәсімін орындаудың нәтижелері болып табылады.</w:t>
      </w:r>
    </w:p>
    <w:bookmarkEnd w:id="164"/>
    <w:bookmarkStart w:name="z168" w:id="165"/>
    <w:p>
      <w:pPr>
        <w:spacing w:after="0"/>
        <w:ind w:left="0"/>
        <w:jc w:val="both"/>
      </w:pPr>
      <w:r>
        <w:rPr>
          <w:rFonts w:ascii="Times New Roman"/>
          <w:b w:val="false"/>
          <w:i w:val="false"/>
          <w:color w:val="000000"/>
          <w:sz w:val="28"/>
        </w:rPr>
        <w:t>
      68. "Дәрілік препаратты тіркеу рәсімдерін жүргізуге арналған өтініш туралы мәліметтер алу" (P.MM.01.PRC.004) рәсімінің шеңберінде орындалатын жалпы процесс операцияларының тізбесі 25-кестеде келтірілген.</w:t>
      </w:r>
    </w:p>
    <w:bookmarkEnd w:id="165"/>
    <w:bookmarkStart w:name="z169" w:id="166"/>
    <w:p>
      <w:pPr>
        <w:spacing w:after="0"/>
        <w:ind w:left="0"/>
        <w:jc w:val="both"/>
      </w:pPr>
      <w:r>
        <w:rPr>
          <w:rFonts w:ascii="Times New Roman"/>
          <w:b w:val="false"/>
          <w:i w:val="false"/>
          <w:color w:val="000000"/>
          <w:sz w:val="28"/>
        </w:rPr>
        <w:t>
      25-кесте</w:t>
      </w:r>
    </w:p>
    <w:bookmarkEnd w:id="166"/>
    <w:bookmarkStart w:name="z170" w:id="167"/>
    <w:p>
      <w:pPr>
        <w:spacing w:after="0"/>
        <w:ind w:left="0"/>
        <w:jc w:val="left"/>
      </w:pPr>
      <w:r>
        <w:rPr>
          <w:rFonts w:ascii="Times New Roman"/>
          <w:b/>
          <w:i w:val="false"/>
          <w:color w:val="000000"/>
        </w:rPr>
        <w:t xml:space="preserve"> "Дәрілік препаратты тіркеу рәсімдерін жүргізуге арналған өтініш туралы мәліметтер алу" (P.MM.01.PRC.004) рәсімінің шеңберінде орындалатын жалпы процесс операцияларының тізбесі</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28-кестесінде келтірілген </w:t>
            </w:r>
          </w:p>
        </w:tc>
      </w:tr>
    </w:tbl>
    <w:bookmarkStart w:name="z171" w:id="168"/>
    <w:p>
      <w:pPr>
        <w:spacing w:after="0"/>
        <w:ind w:left="0"/>
        <w:jc w:val="both"/>
      </w:pPr>
      <w:r>
        <w:rPr>
          <w:rFonts w:ascii="Times New Roman"/>
          <w:b w:val="false"/>
          <w:i w:val="false"/>
          <w:color w:val="000000"/>
          <w:sz w:val="28"/>
        </w:rPr>
        <w:t>
      26-кесте</w:t>
      </w:r>
    </w:p>
    <w:bookmarkEnd w:id="168"/>
    <w:bookmarkStart w:name="z172" w:id="169"/>
    <w:p>
      <w:pPr>
        <w:spacing w:after="0"/>
        <w:ind w:left="0"/>
        <w:jc w:val="left"/>
      </w:pPr>
      <w:r>
        <w:rPr>
          <w:rFonts w:ascii="Times New Roman"/>
          <w:b/>
          <w:i w:val="false"/>
          <w:color w:val="000000"/>
        </w:rPr>
        <w:t xml:space="preserve"> "Өтініш туралы мәліметтер ұсыну" (P.MM.01.OPR.012) операциясының сипаттамасы</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дәрілік препаратты тіркеу рәсімдерін жүргізуге арналған өтініш туралы мәліметтерді жіберу кезінде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 туралы мәліметтерді қалыптастырады және оларды тану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 тану мемлекетінің уәкілетті органына жіберілді</w:t>
            </w:r>
          </w:p>
        </w:tc>
      </w:tr>
    </w:tbl>
    <w:bookmarkStart w:name="z173" w:id="170"/>
    <w:p>
      <w:pPr>
        <w:spacing w:after="0"/>
        <w:ind w:left="0"/>
        <w:jc w:val="both"/>
      </w:pPr>
      <w:r>
        <w:rPr>
          <w:rFonts w:ascii="Times New Roman"/>
          <w:b w:val="false"/>
          <w:i w:val="false"/>
          <w:color w:val="000000"/>
          <w:sz w:val="28"/>
        </w:rPr>
        <w:t>
      27-кесте</w:t>
      </w:r>
    </w:p>
    <w:bookmarkEnd w:id="170"/>
    <w:bookmarkStart w:name="z174" w:id="171"/>
    <w:p>
      <w:pPr>
        <w:spacing w:after="0"/>
        <w:ind w:left="0"/>
        <w:jc w:val="left"/>
      </w:pPr>
      <w:r>
        <w:rPr>
          <w:rFonts w:ascii="Times New Roman"/>
          <w:b/>
          <w:i w:val="false"/>
          <w:color w:val="000000"/>
        </w:rPr>
        <w:t xml:space="preserve"> "Өтініш туралы мәліметтерді қабылдау және өңдеу" (P.MM.01.OPR.013) операциясының сипаттамасы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рәсімдерін жүргізуге арналған өтініш туралы мәліметтерді алған кезде орындалады ("Өтініш туралы мәліметтер ұсыну" (P.MM.01.OPR.012)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 туралы мәліметтерді қабылдайды және оларды тексереді. Тексеру табысты орындалған жағдайда, Мүше мемлекеттердің уәкілетті органдары арасындағы ақпараттық өзара іс-қимыл регламентіне сәйкес референттік мемлекеттің уәкілетті органына дәрілік препаратты тіркеу рәсімдерін жүргізуге арналған өтініш туралы мәліметтерді өңдеу нәтижелері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дәрілік препаратты тіркеу рәсімдерін жүргізуге арналған өтініш туралы мәліметтерді алды </w:t>
            </w:r>
          </w:p>
        </w:tc>
      </w:tr>
    </w:tbl>
    <w:bookmarkStart w:name="z175" w:id="172"/>
    <w:p>
      <w:pPr>
        <w:spacing w:after="0"/>
        <w:ind w:left="0"/>
        <w:jc w:val="both"/>
      </w:pPr>
      <w:r>
        <w:rPr>
          <w:rFonts w:ascii="Times New Roman"/>
          <w:b w:val="false"/>
          <w:i w:val="false"/>
          <w:color w:val="000000"/>
          <w:sz w:val="28"/>
        </w:rPr>
        <w:t>
      28-кесте</w:t>
      </w:r>
    </w:p>
    <w:bookmarkEnd w:id="172"/>
    <w:bookmarkStart w:name="z176" w:id="173"/>
    <w:p>
      <w:pPr>
        <w:spacing w:after="0"/>
        <w:ind w:left="0"/>
        <w:jc w:val="left"/>
      </w:pPr>
      <w:r>
        <w:rPr>
          <w:rFonts w:ascii="Times New Roman"/>
          <w:b/>
          <w:i w:val="false"/>
          <w:color w:val="000000"/>
        </w:rPr>
        <w:t xml:space="preserve"> "Өтініш туралы мәліметтерді өңдеу нәтижелері туралы хабарлама алу" (P.MM.01.OPR.014) операциясының сипаттамасы</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өтініш туралы мәліметтерді өңдеу нәтижелері туралы хабарламаны алған кезде орындалады ( "Өтініш туралы мәліметтерді қабылдау және өңдеу" (P.MM.01.OPR.013)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 туралы мәліметтерді қабылдау және өңдеу нәтижелері туралы хабарламаны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мәліметтерді өңдеу нәтижелері туралы хабарламау алынды</w:t>
            </w:r>
          </w:p>
        </w:tc>
      </w:tr>
    </w:tbl>
    <w:bookmarkStart w:name="z177" w:id="174"/>
    <w:p>
      <w:pPr>
        <w:spacing w:after="0"/>
        <w:ind w:left="0"/>
        <w:jc w:val="left"/>
      </w:pPr>
      <w:r>
        <w:rPr>
          <w:rFonts w:ascii="Times New Roman"/>
          <w:b/>
          <w:i w:val="false"/>
          <w:color w:val="000000"/>
        </w:rPr>
        <w:t xml:space="preserve"> "Дәрілік препаратты тіркеу рәсімдерін жүргізуге арналған өтінішті қараудың мүмкін еместігі туралы хабардар ету" (P.MM.01.PRC.005) рәсімі</w:t>
      </w:r>
    </w:p>
    <w:bookmarkEnd w:id="174"/>
    <w:bookmarkStart w:name="z178" w:id="175"/>
    <w:p>
      <w:pPr>
        <w:spacing w:after="0"/>
        <w:ind w:left="0"/>
        <w:jc w:val="both"/>
      </w:pPr>
      <w:r>
        <w:rPr>
          <w:rFonts w:ascii="Times New Roman"/>
          <w:b w:val="false"/>
          <w:i w:val="false"/>
          <w:color w:val="000000"/>
          <w:sz w:val="28"/>
        </w:rPr>
        <w:t>
      69. "Дәрілік препаратты тіркеу рәсімдерін жүргізуге арналған өтінішті қараудың мүмкін еместігі туралы хабардар ету" (P.MM.01.PRC.005) рәсімін орындау схемасы 13-суретте берілген.</w:t>
      </w:r>
    </w:p>
    <w:bookmarkEnd w:id="1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660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76"/>
    <w:p>
      <w:pPr>
        <w:spacing w:after="0"/>
        <w:ind w:left="0"/>
        <w:jc w:val="both"/>
      </w:pPr>
      <w:r>
        <w:rPr>
          <w:rFonts w:ascii="Times New Roman"/>
          <w:b w:val="false"/>
          <w:i w:val="false"/>
          <w:color w:val="000000"/>
          <w:sz w:val="28"/>
        </w:rPr>
        <w:t>
      13-сурет. "Дәрілік препаратты тіркеу рәсімдерін жүргізуге арналған өтінішті қараудың мүмкін еместігі туралы хабардар ету" (P.MM.01.PRC.005) рәсімін орындау схемасы</w:t>
      </w:r>
    </w:p>
    <w:bookmarkEnd w:id="176"/>
    <w:bookmarkStart w:name="z180" w:id="177"/>
    <w:p>
      <w:pPr>
        <w:spacing w:after="0"/>
        <w:ind w:left="0"/>
        <w:jc w:val="both"/>
      </w:pPr>
      <w:r>
        <w:rPr>
          <w:rFonts w:ascii="Times New Roman"/>
          <w:b w:val="false"/>
          <w:i w:val="false"/>
          <w:color w:val="000000"/>
          <w:sz w:val="28"/>
        </w:rPr>
        <w:t>
      70. Тану мемлекетінің уәкілетті органы ұсынылған құжаттардың толықтығына және (немесе) түзулігіне тексеру жүргізу кезінде бұзушылықтар анықталған жағдайда, сондай-ақ алымды (бажды) төлеуге байланысты бұзушылықтар анықталған жағдайда, "Дәрілік препаратты тіркеу рәсімдерін жүргізуге арналған өтінішті қараудың мүмкін еместігі туралы хабардар ету" (P.MM.01.PRC.005) рәсімін орындайды.</w:t>
      </w:r>
    </w:p>
    <w:bookmarkEnd w:id="177"/>
    <w:bookmarkStart w:name="z181" w:id="178"/>
    <w:p>
      <w:pPr>
        <w:spacing w:after="0"/>
        <w:ind w:left="0"/>
        <w:jc w:val="both"/>
      </w:pPr>
      <w:r>
        <w:rPr>
          <w:rFonts w:ascii="Times New Roman"/>
          <w:b w:val="false"/>
          <w:i w:val="false"/>
          <w:color w:val="000000"/>
          <w:sz w:val="28"/>
        </w:rPr>
        <w:t>
      71. Алдымен "Өтінішті қараудың мүмкін еместігі туралы хабарлама ұсыну" (P.MM.01.OPR.015) операциясы орындалады, оны орындау нәтижесі бойынша тану мемлекетінің уәкілетті органы дәрілік препаратты тіркеу рәсімдерін жүргізуге арналған өтінішті қараудың мүмкін еместігі туралы хабарламаны қалыптастырады және референттік мемлекеттің уәкілетті органына ұсынады.</w:t>
      </w:r>
    </w:p>
    <w:bookmarkEnd w:id="178"/>
    <w:bookmarkStart w:name="z182" w:id="179"/>
    <w:p>
      <w:pPr>
        <w:spacing w:after="0"/>
        <w:ind w:left="0"/>
        <w:jc w:val="both"/>
      </w:pPr>
      <w:r>
        <w:rPr>
          <w:rFonts w:ascii="Times New Roman"/>
          <w:b w:val="false"/>
          <w:i w:val="false"/>
          <w:color w:val="000000"/>
          <w:sz w:val="28"/>
        </w:rPr>
        <w:t>
      72. Референттік мемлекеттің уәкілетті органы дәрілік препаратты тіркеу рәсімдерін жүргізуге арналған өтінішті қараудың мүмкін еместігі туралы хабарламаны алған кезде "Өтінішті қараудың мүмкін еместігі туралы хабарламаны қабылдау және өңдеу" (P.MM.01.OPR.016) операциясы орындалады, оны орындау нәтижесі бойынша референттік мемлекеттің уәкілетті органы дәрілік препаратты тіркеу рәсімдерін жүргізуге арналған өтінішті қараудың мүмкін еместігі туралы хабарламаны қабылдайды, дәрілік препаратты тіркеу рәсімдерін жүргізуге арналған өтінішті қараудың мүмкін еместігі туралы мәліметтерді өңдеу нәтижелері туралы хабарламаны қалыптастырады және тану мемлекетінің уәкілетті органына жібереді.</w:t>
      </w:r>
    </w:p>
    <w:bookmarkEnd w:id="179"/>
    <w:bookmarkStart w:name="z183" w:id="180"/>
    <w:p>
      <w:pPr>
        <w:spacing w:after="0"/>
        <w:ind w:left="0"/>
        <w:jc w:val="both"/>
      </w:pPr>
      <w:r>
        <w:rPr>
          <w:rFonts w:ascii="Times New Roman"/>
          <w:b w:val="false"/>
          <w:i w:val="false"/>
          <w:color w:val="000000"/>
          <w:sz w:val="28"/>
        </w:rPr>
        <w:t>
      73. Тану мемлекетінің уәкілетті органы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алған кезде "Өтінішті қараудың мүмкін еместігі туралы мәліметтерді өңдеу нәтижелері туралы хабарламаны алу" (P.MM.01.OPR.017) операциясы орындалады.</w:t>
      </w:r>
    </w:p>
    <w:bookmarkEnd w:id="180"/>
    <w:bookmarkStart w:name="z184" w:id="181"/>
    <w:p>
      <w:pPr>
        <w:spacing w:after="0"/>
        <w:ind w:left="0"/>
        <w:jc w:val="both"/>
      </w:pPr>
      <w:r>
        <w:rPr>
          <w:rFonts w:ascii="Times New Roman"/>
          <w:b w:val="false"/>
          <w:i w:val="false"/>
          <w:color w:val="000000"/>
          <w:sz w:val="28"/>
        </w:rPr>
        <w:t>
      74. Тану мемлекетінің уәкілетті органының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алуы "Дәрілік препаратты тіркеу рәсімдерін жүргізуге арналған өтінішті қараудың мүмкін еместігі туралы хабардар ету" (P.MM.01.PRC.005) рәсімін орындау нәтижесі болып табылады.</w:t>
      </w:r>
    </w:p>
    <w:bookmarkEnd w:id="181"/>
    <w:bookmarkStart w:name="z185" w:id="182"/>
    <w:p>
      <w:pPr>
        <w:spacing w:after="0"/>
        <w:ind w:left="0"/>
        <w:jc w:val="both"/>
      </w:pPr>
      <w:r>
        <w:rPr>
          <w:rFonts w:ascii="Times New Roman"/>
          <w:b w:val="false"/>
          <w:i w:val="false"/>
          <w:color w:val="000000"/>
          <w:sz w:val="28"/>
        </w:rPr>
        <w:t>
      75. "Дәрілік препаратты тіркеу рәсімдерін жүргізуге арналған өтінішті қараудың мүмкін еместігі туралы хабардар ету" (P.MM.01.PRC.005) рәсімінің шеңберінде орындалатын жалпы процесс операцияларының тізбесі 29-кестеде келтірілген.</w:t>
      </w:r>
    </w:p>
    <w:bookmarkEnd w:id="182"/>
    <w:bookmarkStart w:name="z186" w:id="183"/>
    <w:p>
      <w:pPr>
        <w:spacing w:after="0"/>
        <w:ind w:left="0"/>
        <w:jc w:val="both"/>
      </w:pPr>
      <w:r>
        <w:rPr>
          <w:rFonts w:ascii="Times New Roman"/>
          <w:b w:val="false"/>
          <w:i w:val="false"/>
          <w:color w:val="000000"/>
          <w:sz w:val="28"/>
        </w:rPr>
        <w:t>
      29-кесте</w:t>
      </w:r>
    </w:p>
    <w:bookmarkEnd w:id="183"/>
    <w:bookmarkStart w:name="z187" w:id="184"/>
    <w:p>
      <w:pPr>
        <w:spacing w:after="0"/>
        <w:ind w:left="0"/>
        <w:jc w:val="left"/>
      </w:pPr>
      <w:r>
        <w:rPr>
          <w:rFonts w:ascii="Times New Roman"/>
          <w:b/>
          <w:i w:val="false"/>
          <w:color w:val="000000"/>
        </w:rPr>
        <w:t xml:space="preserve"> "Дәрілік препаратты тіркеу рәсімдерін жүргізуге арналған өтінішті қараудың мүмкін еместігі туралы хабардар ету" (P.MM.01.PRC.005) рәсімінің шеңберінде орындалатын жалпы процесс операцияларының тізбесі</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31-кестесінде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32-кестесінде келтірілген </w:t>
            </w:r>
          </w:p>
        </w:tc>
      </w:tr>
    </w:tbl>
    <w:bookmarkStart w:name="z188" w:id="185"/>
    <w:p>
      <w:pPr>
        <w:spacing w:after="0"/>
        <w:ind w:left="0"/>
        <w:jc w:val="both"/>
      </w:pPr>
      <w:r>
        <w:rPr>
          <w:rFonts w:ascii="Times New Roman"/>
          <w:b w:val="false"/>
          <w:i w:val="false"/>
          <w:color w:val="000000"/>
          <w:sz w:val="28"/>
        </w:rPr>
        <w:t>
      30-кесте</w:t>
      </w:r>
    </w:p>
    <w:bookmarkEnd w:id="185"/>
    <w:bookmarkStart w:name="z189" w:id="186"/>
    <w:p>
      <w:pPr>
        <w:spacing w:after="0"/>
        <w:ind w:left="0"/>
        <w:jc w:val="left"/>
      </w:pPr>
      <w:r>
        <w:rPr>
          <w:rFonts w:ascii="Times New Roman"/>
          <w:b/>
          <w:i w:val="false"/>
          <w:color w:val="000000"/>
        </w:rPr>
        <w:t xml:space="preserve"> "Өтінішті қараудың мүмкін еместігі туралы хабарлама ұсыну" (P.MM.01.OPR.015) операциясының сипаттамасы</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ұсынылған құжаттардың толықтығына және (немесе) түзулігіне тексеру жүргізу кезінде бұзушылықтар анықталған жағдайда, сондай-ақ алымды (бажды) төлеуге байланысты бұзушылықтар анықталған жағдайда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хабарламаны  қалыптастырады және оны референттік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 референттік мемлекеттік уәкілетті органына жіберілді</w:t>
            </w:r>
          </w:p>
        </w:tc>
      </w:tr>
    </w:tbl>
    <w:bookmarkStart w:name="z190" w:id="187"/>
    <w:p>
      <w:pPr>
        <w:spacing w:after="0"/>
        <w:ind w:left="0"/>
        <w:jc w:val="both"/>
      </w:pPr>
      <w:r>
        <w:rPr>
          <w:rFonts w:ascii="Times New Roman"/>
          <w:b w:val="false"/>
          <w:i w:val="false"/>
          <w:color w:val="000000"/>
          <w:sz w:val="28"/>
        </w:rPr>
        <w:t>
      31-кесте</w:t>
      </w:r>
    </w:p>
    <w:bookmarkEnd w:id="187"/>
    <w:bookmarkStart w:name="z191" w:id="188"/>
    <w:p>
      <w:pPr>
        <w:spacing w:after="0"/>
        <w:ind w:left="0"/>
        <w:jc w:val="left"/>
      </w:pPr>
      <w:r>
        <w:rPr>
          <w:rFonts w:ascii="Times New Roman"/>
          <w:b/>
          <w:i w:val="false"/>
          <w:color w:val="000000"/>
        </w:rPr>
        <w:t xml:space="preserve"> "Өтінішті қараудың мүмкін еместігі туралы хабарламаны қабылдау және өңдеу" (P.MM.01.OPR.016) операциясының сипаттамасы</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дәрілік препаратты тіркеу рәсімдерін жүргізуге арналған өтінішті қараудың мүмкін еместігі туралы хабарламаны алған кезде орындалады ("Өтінішті қараудың мүмкін еместігі туралы хабарлама ұсыну" (P.MM.01.OPR.015)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хабарламаны қабылдайды және оны тексеруді орындайды. Тексеру табысты орындалған жағдайда,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мәліметтерді өңдеу нәтижелері туралы хабарламаны қалыптастырады және тану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 алынды</w:t>
            </w:r>
          </w:p>
        </w:tc>
      </w:tr>
    </w:tbl>
    <w:bookmarkStart w:name="z192" w:id="189"/>
    <w:p>
      <w:pPr>
        <w:spacing w:after="0"/>
        <w:ind w:left="0"/>
        <w:jc w:val="both"/>
      </w:pPr>
      <w:r>
        <w:rPr>
          <w:rFonts w:ascii="Times New Roman"/>
          <w:b w:val="false"/>
          <w:i w:val="false"/>
          <w:color w:val="000000"/>
          <w:sz w:val="28"/>
        </w:rPr>
        <w:t>
      32-кесте</w:t>
      </w:r>
    </w:p>
    <w:bookmarkEnd w:id="189"/>
    <w:bookmarkStart w:name="z193" w:id="190"/>
    <w:p>
      <w:pPr>
        <w:spacing w:after="0"/>
        <w:ind w:left="0"/>
        <w:jc w:val="left"/>
      </w:pPr>
      <w:r>
        <w:rPr>
          <w:rFonts w:ascii="Times New Roman"/>
          <w:b/>
          <w:i w:val="false"/>
          <w:color w:val="000000"/>
        </w:rPr>
        <w:t xml:space="preserve"> "Өтінішті қараудың мүмкін еместігі туралы мәліметтерді өңдеу нәтижелері туралы хабарламаны алу" (P.MM.01.OPR.017) операциясының сипаттамасы</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алған кезде орындалады ("Өтінішті қараудың мүмкін еместігі туралы хабарламаны қабылдау және өңдеу" (P.MM.01.OPR.016)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алды </w:t>
            </w:r>
          </w:p>
        </w:tc>
      </w:tr>
    </w:tbl>
    <w:bookmarkStart w:name="z194" w:id="191"/>
    <w:p>
      <w:pPr>
        <w:spacing w:after="0"/>
        <w:ind w:left="0"/>
        <w:jc w:val="left"/>
      </w:pPr>
      <w:r>
        <w:rPr>
          <w:rFonts w:ascii="Times New Roman"/>
          <w:b/>
          <w:i w:val="false"/>
          <w:color w:val="000000"/>
        </w:rPr>
        <w:t xml:space="preserve"> "Дәрілік препараттың тіркелгені туралы мәліметтердің өзгертілгені туралы хабарлама" (P.MM.01.PRC.006) рәсімі</w:t>
      </w:r>
    </w:p>
    <w:bookmarkEnd w:id="191"/>
    <w:bookmarkStart w:name="z195" w:id="192"/>
    <w:p>
      <w:pPr>
        <w:spacing w:after="0"/>
        <w:ind w:left="0"/>
        <w:jc w:val="both"/>
      </w:pPr>
      <w:r>
        <w:rPr>
          <w:rFonts w:ascii="Times New Roman"/>
          <w:b w:val="false"/>
          <w:i w:val="false"/>
          <w:color w:val="000000"/>
          <w:sz w:val="28"/>
        </w:rPr>
        <w:t>
      76. "Дәрілік препараттың тіркелгені туралы мәліметтердің өзгертілгені туралы хабарлама" (P.MM.01.PRC.006) рәсімін орындау схемасы 14-суретте берілген.</w:t>
      </w:r>
    </w:p>
    <w:bookmarkEnd w:id="1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168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 w:id="193"/>
    <w:p>
      <w:pPr>
        <w:spacing w:after="0"/>
        <w:ind w:left="0"/>
        <w:jc w:val="both"/>
      </w:pPr>
      <w:r>
        <w:rPr>
          <w:rFonts w:ascii="Times New Roman"/>
          <w:b w:val="false"/>
          <w:i w:val="false"/>
          <w:color w:val="000000"/>
          <w:sz w:val="28"/>
        </w:rPr>
        <w:t>
      14-сурет. "Дәрілік препараттың тіркелгені туралы мәліметтердің өзгертілгені туралы хабарлама" (P.MM.01.PRC.006) рәсімін орындау схемасы</w:t>
      </w:r>
    </w:p>
    <w:bookmarkEnd w:id="193"/>
    <w:bookmarkStart w:name="z197" w:id="194"/>
    <w:p>
      <w:pPr>
        <w:spacing w:after="0"/>
        <w:ind w:left="0"/>
        <w:jc w:val="both"/>
      </w:pPr>
      <w:r>
        <w:rPr>
          <w:rFonts w:ascii="Times New Roman"/>
          <w:b w:val="false"/>
          <w:i w:val="false"/>
          <w:color w:val="000000"/>
          <w:sz w:val="28"/>
        </w:rPr>
        <w:t>
      77. "Дәрілік препараттың тіркелгені туралы мәліметтердің өзгертілгені туралы хабарлама" (P.MM.01.PRC.006) рәсімін референттік мемлекеттің уәкілетті органы тіркеу рәсімдерін орындау кезінде өтініш иесі сұратылған құжаттарды белгіленген мерзімде ұсынбаған кезде, тіркеу қағидаларында көзделген өзге де жағдайларда, референттік мемлекет уәкілетті органының тану мемлекетінің уәкілетті органын хабардар етуі қажет болуына қатысты, сондай-ақ тіркеу дерекнамасы немесе тіркеу ісі құжаттарының құрамы өзгертілген кезде орындайды.</w:t>
      </w:r>
    </w:p>
    <w:bookmarkEnd w:id="194"/>
    <w:bookmarkStart w:name="z198" w:id="195"/>
    <w:p>
      <w:pPr>
        <w:spacing w:after="0"/>
        <w:ind w:left="0"/>
        <w:jc w:val="both"/>
      </w:pPr>
      <w:r>
        <w:rPr>
          <w:rFonts w:ascii="Times New Roman"/>
          <w:b w:val="false"/>
          <w:i w:val="false"/>
          <w:color w:val="000000"/>
          <w:sz w:val="28"/>
        </w:rPr>
        <w:t>
      78. Алдымен "Дәрілік препаратты тіркеу туралы мәліметтерді өзгерту туралы хабарламаны жіберу" (P.MM.01.OPR.018) операциясы орындалады, оны орындау нәтижесі бойынша референттік мемлекеттің уәкілетті органы дәрілік препараттың тіркелгені туралы мәліметтердің өзгертілгені туралы хабарламаны қалыптастырады және тану мемлекетінің уәкілетті органына ұсынады.</w:t>
      </w:r>
    </w:p>
    <w:bookmarkEnd w:id="195"/>
    <w:bookmarkStart w:name="z199" w:id="196"/>
    <w:p>
      <w:pPr>
        <w:spacing w:after="0"/>
        <w:ind w:left="0"/>
        <w:jc w:val="both"/>
      </w:pPr>
      <w:r>
        <w:rPr>
          <w:rFonts w:ascii="Times New Roman"/>
          <w:b w:val="false"/>
          <w:i w:val="false"/>
          <w:color w:val="000000"/>
          <w:sz w:val="28"/>
        </w:rPr>
        <w:t>
      79. Тану мемлекетінің уәкілетті органы дәрілік препаратты тіркеу туралы мәліметтерді өзгерту туралы хабарлама алған кезде "Дәрілік препаратты тіркеу туралы мәліметтерді өзгерту туралы хабарламаны алу" (P.MM.01.OPR.019) операциясы орындалады, оны орындау нәтижесі бойынша тану мемлекетінің уәкілетті органы дәрілік препараттың тіркелгені туралы мәліметтердің өзгертілгені туралы хабарламаны қабылдайды.</w:t>
      </w:r>
    </w:p>
    <w:bookmarkEnd w:id="196"/>
    <w:bookmarkStart w:name="z200" w:id="197"/>
    <w:p>
      <w:pPr>
        <w:spacing w:after="0"/>
        <w:ind w:left="0"/>
        <w:jc w:val="both"/>
      </w:pPr>
      <w:r>
        <w:rPr>
          <w:rFonts w:ascii="Times New Roman"/>
          <w:b w:val="false"/>
          <w:i w:val="false"/>
          <w:color w:val="000000"/>
          <w:sz w:val="28"/>
        </w:rPr>
        <w:t>
      80. Тану мемлекетінің уәкілетті органының дәрілік препаратты тіркеу туралы мәліметтерді өзгерту туралы хабарламаны алуы "Дәрілік препараттың тіркелгені туралы мәліметтердің өзгертілгені туралы хабарлама" (P.MM.01.PRC.006) рәсімін орындаудың нәтижесі болып табылады.</w:t>
      </w:r>
    </w:p>
    <w:bookmarkEnd w:id="197"/>
    <w:bookmarkStart w:name="z201" w:id="198"/>
    <w:p>
      <w:pPr>
        <w:spacing w:after="0"/>
        <w:ind w:left="0"/>
        <w:jc w:val="both"/>
      </w:pPr>
      <w:r>
        <w:rPr>
          <w:rFonts w:ascii="Times New Roman"/>
          <w:b w:val="false"/>
          <w:i w:val="false"/>
          <w:color w:val="000000"/>
          <w:sz w:val="28"/>
        </w:rPr>
        <w:t>
      81. "Дәрілік препараттың тіркелгені туралы мәліметтердің өзгертілгені туралы хабарлама" (P.MM.01.PRC.006) рәсімінің шеңберінде орындалатын жалпы процесс операцияларының тізбесі 33-кестеде келтірілген.</w:t>
      </w:r>
    </w:p>
    <w:bookmarkEnd w:id="198"/>
    <w:bookmarkStart w:name="z202" w:id="199"/>
    <w:p>
      <w:pPr>
        <w:spacing w:after="0"/>
        <w:ind w:left="0"/>
        <w:jc w:val="both"/>
      </w:pPr>
      <w:r>
        <w:rPr>
          <w:rFonts w:ascii="Times New Roman"/>
          <w:b w:val="false"/>
          <w:i w:val="false"/>
          <w:color w:val="000000"/>
          <w:sz w:val="28"/>
        </w:rPr>
        <w:t>
      33-кесте</w:t>
      </w:r>
    </w:p>
    <w:bookmarkEnd w:id="199"/>
    <w:bookmarkStart w:name="z203" w:id="200"/>
    <w:p>
      <w:pPr>
        <w:spacing w:after="0"/>
        <w:ind w:left="0"/>
        <w:jc w:val="left"/>
      </w:pPr>
      <w:r>
        <w:rPr>
          <w:rFonts w:ascii="Times New Roman"/>
          <w:b/>
          <w:i w:val="false"/>
          <w:color w:val="000000"/>
        </w:rPr>
        <w:t xml:space="preserve"> "Дәрілік препараттың тіркелгені туралы мәліметтердің өзгертілгені туралы хабарлама" (P.MM.01.PRC.006) рәсімінің шеңберінде орындалатын жалпы процесс операцияларының тізбесі</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34-кестеде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35-кестеде келтірілген </w:t>
            </w:r>
          </w:p>
        </w:tc>
      </w:tr>
    </w:tbl>
    <w:bookmarkStart w:name="z204" w:id="201"/>
    <w:p>
      <w:pPr>
        <w:spacing w:after="0"/>
        <w:ind w:left="0"/>
        <w:jc w:val="both"/>
      </w:pPr>
      <w:r>
        <w:rPr>
          <w:rFonts w:ascii="Times New Roman"/>
          <w:b w:val="false"/>
          <w:i w:val="false"/>
          <w:color w:val="000000"/>
          <w:sz w:val="28"/>
        </w:rPr>
        <w:t>
      34-кесте</w:t>
      </w:r>
    </w:p>
    <w:bookmarkEnd w:id="201"/>
    <w:bookmarkStart w:name="z205" w:id="202"/>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хабарламаны жіберу" (P.MM.01.OPR.018) операциясының сипаттамасы</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рәсімдерін орындау кезінде өтініш иесі сұратылған құжаттарды белгіленген мерзімде ұсынбаған, тіркеу қағидаларында көзделген өзге де жағдайларда, референттік мемлекеттің уәкілетті органы тану мемлекетінің уәкілетті органын хабардар етуі қажет болған жағдайда, сондай-ақ тіркеу дерекнамасы немесе тіркеу ісі құжаттарының құрамы өзгертілген кезде референттік мемлекеттің уәкілетті органы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препараттың тіркелгені туралы мәліметтердің өзгертілгені туралы хабарламаны қалыптастырады және оны тану мемлекетінің уәкілетті органына жібереді. Дәрілік препаратты тіркеу рәсімдерін тоқтату туралы шешім қабылданған жағдайда, хабарламада тіркеу рәсімдерін тоқтату себебі көрсетіледі. Тіркеу ісі немесе тіркеу дерекнамасы құжаттарының құрамы өзгертілген жағдайда, хабарламада тіркеу ісінің немесе тіркеу дерекнамасының өзгертілген құжатының түрі, сондай-ақ өтініштің нөмірі немесе тіркеу куәлігінің рет нөмірі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тіркелгені туралы мәліметтердің өзгертілгені туралы хабарлама тану мемлекетінің уәкілетті органына жіберілді</w:t>
            </w:r>
          </w:p>
        </w:tc>
      </w:tr>
    </w:tbl>
    <w:bookmarkStart w:name="z206" w:id="203"/>
    <w:p>
      <w:pPr>
        <w:spacing w:after="0"/>
        <w:ind w:left="0"/>
        <w:jc w:val="both"/>
      </w:pPr>
      <w:r>
        <w:rPr>
          <w:rFonts w:ascii="Times New Roman"/>
          <w:b w:val="false"/>
          <w:i w:val="false"/>
          <w:color w:val="000000"/>
          <w:sz w:val="28"/>
        </w:rPr>
        <w:t>
      35-кесте</w:t>
      </w:r>
    </w:p>
    <w:bookmarkEnd w:id="203"/>
    <w:bookmarkStart w:name="z207" w:id="204"/>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хабарламаны алу" (P.MM.01.OPR.019) операциясының сипаттамасы</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туралы мәліметтерді өзгерту туралы хабарламаны алған кезде орындалады ("Дәрілік препаратты тіркеу туралы мәліметтерді өзгерту туралы хабарламаны жіберу" (P.MM.01.OPR.018)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 мүше мемлекеттердің уәкілетті органдарына ғана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препараттың тіркелгені туралы мәліметтердің өзгертілгені туралы хабарламаны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тіркелгені туралы мәліметтердің өзгертілгені туралы хабарлама алынды</w:t>
            </w:r>
          </w:p>
        </w:tc>
      </w:tr>
    </w:tbl>
    <w:bookmarkStart w:name="z208" w:id="205"/>
    <w:p>
      <w:pPr>
        <w:spacing w:after="0"/>
        <w:ind w:left="0"/>
        <w:jc w:val="left"/>
      </w:pPr>
      <w:r>
        <w:rPr>
          <w:rFonts w:ascii="Times New Roman"/>
          <w:b/>
          <w:i w:val="false"/>
          <w:color w:val="000000"/>
        </w:rPr>
        <w:t xml:space="preserve"> 3. Жалпы тізілімде қамтылған мәліметтерді мүше мемлекеттердің уәкілетті органдарының алу рәсімі </w:t>
      </w:r>
    </w:p>
    <w:bookmarkEnd w:id="205"/>
    <w:bookmarkStart w:name="z209" w:id="206"/>
    <w:p>
      <w:pPr>
        <w:spacing w:after="0"/>
        <w:ind w:left="0"/>
        <w:jc w:val="left"/>
      </w:pPr>
      <w:r>
        <w:rPr>
          <w:rFonts w:ascii="Times New Roman"/>
          <w:b/>
          <w:i w:val="false"/>
          <w:color w:val="000000"/>
        </w:rPr>
        <w:t xml:space="preserve"> "Жалпы тізілімнің жаңартылу күні мен уақыты туралы ақпарат алу" (P.MM.01.PRC.007) рәсімі</w:t>
      </w:r>
    </w:p>
    <w:bookmarkEnd w:id="206"/>
    <w:bookmarkStart w:name="z210" w:id="207"/>
    <w:p>
      <w:pPr>
        <w:spacing w:after="0"/>
        <w:ind w:left="0"/>
        <w:jc w:val="both"/>
      </w:pPr>
      <w:r>
        <w:rPr>
          <w:rFonts w:ascii="Times New Roman"/>
          <w:b w:val="false"/>
          <w:i w:val="false"/>
          <w:color w:val="000000"/>
          <w:sz w:val="28"/>
        </w:rPr>
        <w:t>
      82. "Жалпы тізілімнің жаңартылу күні мен уақыты туралы ақпарат алу" (P.MM.01.PRC.007) рәсімін орындау схемасы 15-суретте берілген.</w:t>
      </w:r>
    </w:p>
    <w:bookmarkEnd w:id="2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29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208"/>
    <w:p>
      <w:pPr>
        <w:spacing w:after="0"/>
        <w:ind w:left="0"/>
        <w:jc w:val="both"/>
      </w:pPr>
      <w:r>
        <w:rPr>
          <w:rFonts w:ascii="Times New Roman"/>
          <w:b w:val="false"/>
          <w:i w:val="false"/>
          <w:color w:val="000000"/>
          <w:sz w:val="28"/>
        </w:rPr>
        <w:t>
      15-сурет. "Жалпы тізілімнің жаңартылу күні мен уақыты туралы ақпарат алу" (P.MM.01.PRC.007) рәсімін орындау схемасы</w:t>
      </w:r>
    </w:p>
    <w:bookmarkEnd w:id="208"/>
    <w:bookmarkStart w:name="z212" w:id="209"/>
    <w:p>
      <w:pPr>
        <w:spacing w:after="0"/>
        <w:ind w:left="0"/>
        <w:jc w:val="both"/>
      </w:pPr>
      <w:r>
        <w:rPr>
          <w:rFonts w:ascii="Times New Roman"/>
          <w:b w:val="false"/>
          <w:i w:val="false"/>
          <w:color w:val="000000"/>
          <w:sz w:val="28"/>
        </w:rPr>
        <w:t>
      83. Жалпы тізілімнің жаңартылу күні мен уақыты туралы ақпарат алуға қажеттілік туған кезде мүше мемлекеттің уәкілетті органы "Жалпы тізілімнің жаңартылу күні мен уақыты туралы ақпарат алу" (P.MM.01.PRC.007) рәсімін орындайды.</w:t>
      </w:r>
    </w:p>
    <w:bookmarkEnd w:id="209"/>
    <w:bookmarkStart w:name="z213" w:id="210"/>
    <w:p>
      <w:pPr>
        <w:spacing w:after="0"/>
        <w:ind w:left="0"/>
        <w:jc w:val="both"/>
      </w:pPr>
      <w:r>
        <w:rPr>
          <w:rFonts w:ascii="Times New Roman"/>
          <w:b w:val="false"/>
          <w:i w:val="false"/>
          <w:color w:val="000000"/>
          <w:sz w:val="28"/>
        </w:rPr>
        <w:t xml:space="preserve">
      84. Алдымен "Жалпы тізілімнің жаңартылу күні мен уақыты туралы ақпаратқа сұрау салу" (P.MM.01.OPR.020) операциясы орындалады, оны орындау нәтижесі бойынша мүше мемлекеттің уәкілетті органы жалпы тізілімнің жаңартылу күні мен уақыты туралы ақпарат ұсынуға сұрау салуды қалыптастырады және Комиссияға жібереді.  </w:t>
      </w:r>
    </w:p>
    <w:bookmarkEnd w:id="210"/>
    <w:bookmarkStart w:name="z214" w:id="211"/>
    <w:p>
      <w:pPr>
        <w:spacing w:after="0"/>
        <w:ind w:left="0"/>
        <w:jc w:val="both"/>
      </w:pPr>
      <w:r>
        <w:rPr>
          <w:rFonts w:ascii="Times New Roman"/>
          <w:b w:val="false"/>
          <w:i w:val="false"/>
          <w:color w:val="000000"/>
          <w:sz w:val="28"/>
        </w:rPr>
        <w:t xml:space="preserve">
      85. Комиссияға жалпы тізілімнің жаңартылу күні мен уақыты туралы ақпарат ұсынуға сұрау салу келіп түскен кезде "Жалпы тізілімнің жаңартылу күні мен уақыты туралы ақпаратты дайындау және ұсыну" (P.MM.01.OPR.021) операциясы орындалады, оны орындау нәтижесі бойынша Комиссия жалпы тізілімнің жаңартылу күні мен уақыты туралы ақпаратты қалыптастырады және мүше мемлекеттің уәкілетті органына ұсынады. </w:t>
      </w:r>
    </w:p>
    <w:bookmarkEnd w:id="211"/>
    <w:bookmarkStart w:name="z215" w:id="212"/>
    <w:p>
      <w:pPr>
        <w:spacing w:after="0"/>
        <w:ind w:left="0"/>
        <w:jc w:val="both"/>
      </w:pPr>
      <w:r>
        <w:rPr>
          <w:rFonts w:ascii="Times New Roman"/>
          <w:b w:val="false"/>
          <w:i w:val="false"/>
          <w:color w:val="000000"/>
          <w:sz w:val="28"/>
        </w:rPr>
        <w:t>
      86. Мүше мемлекеттің уәкілетті органына жалпы тізілімнің жаңартылу күні мен уақыты туралы ақпарат келіп түскен кезде "Жалпы тізілімнің жаңартылу күні мен уақыты туралы ақпаратты қабылдау және өңдеу" (P.MM.01.OPR.022) операциясы орындалады.</w:t>
      </w:r>
    </w:p>
    <w:bookmarkEnd w:id="212"/>
    <w:bookmarkStart w:name="z216" w:id="213"/>
    <w:p>
      <w:pPr>
        <w:spacing w:after="0"/>
        <w:ind w:left="0"/>
        <w:jc w:val="both"/>
      </w:pPr>
      <w:r>
        <w:rPr>
          <w:rFonts w:ascii="Times New Roman"/>
          <w:b w:val="false"/>
          <w:i w:val="false"/>
          <w:color w:val="000000"/>
          <w:sz w:val="28"/>
        </w:rPr>
        <w:t>
      87. Мүше мемлекеттің уәкілетті органының жалпы тізілімнің жаңартылу күні мен уақыты туралы ақпарат алуы "Жалпы тізілімнің жаңартылу күні мен уақыты туралы ақпарат алу" (P.MM.01.PRC.007) рәсімін орындаудың нәтижесі болып табылады.</w:t>
      </w:r>
    </w:p>
    <w:bookmarkEnd w:id="213"/>
    <w:bookmarkStart w:name="z217" w:id="214"/>
    <w:p>
      <w:pPr>
        <w:spacing w:after="0"/>
        <w:ind w:left="0"/>
        <w:jc w:val="both"/>
      </w:pPr>
      <w:r>
        <w:rPr>
          <w:rFonts w:ascii="Times New Roman"/>
          <w:b w:val="false"/>
          <w:i w:val="false"/>
          <w:color w:val="000000"/>
          <w:sz w:val="28"/>
        </w:rPr>
        <w:t>
      88. "Жалпы тізілімнің жаңартылу күні мен уақыты туралы ақпарат алу" (P.MM.01.PRC.007) рәсімінің шеңберінде орындалатын жалпы процесс операцияларының тізбесі 36-кестеде келтірілген.</w:t>
      </w:r>
    </w:p>
    <w:bookmarkEnd w:id="214"/>
    <w:bookmarkStart w:name="z218" w:id="215"/>
    <w:p>
      <w:pPr>
        <w:spacing w:after="0"/>
        <w:ind w:left="0"/>
        <w:jc w:val="both"/>
      </w:pPr>
      <w:r>
        <w:rPr>
          <w:rFonts w:ascii="Times New Roman"/>
          <w:b w:val="false"/>
          <w:i w:val="false"/>
          <w:color w:val="000000"/>
          <w:sz w:val="28"/>
        </w:rPr>
        <w:t>
      36-кесте</w:t>
      </w:r>
    </w:p>
    <w:bookmarkEnd w:id="215"/>
    <w:bookmarkStart w:name="z219" w:id="216"/>
    <w:p>
      <w:pPr>
        <w:spacing w:after="0"/>
        <w:ind w:left="0"/>
        <w:jc w:val="left"/>
      </w:pPr>
      <w:r>
        <w:rPr>
          <w:rFonts w:ascii="Times New Roman"/>
          <w:b/>
          <w:i w:val="false"/>
          <w:color w:val="000000"/>
        </w:rPr>
        <w:t xml:space="preserve"> "Жалпы тізілімнің жаңартылу күні мен уақыты туралы ақпарат алу" (P.MM.01.PRC.007) рәсімінің шеңберінде орындалатын жалпы процесс операцияларының тізбесі</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тізілімнің жаңартылу күні мен уақыты туралы ақпаратқа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ақпаратты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39-кестесінде келтірілген </w:t>
            </w:r>
          </w:p>
        </w:tc>
      </w:tr>
    </w:tbl>
    <w:bookmarkStart w:name="z220" w:id="217"/>
    <w:p>
      <w:pPr>
        <w:spacing w:after="0"/>
        <w:ind w:left="0"/>
        <w:jc w:val="both"/>
      </w:pPr>
      <w:r>
        <w:rPr>
          <w:rFonts w:ascii="Times New Roman"/>
          <w:b w:val="false"/>
          <w:i w:val="false"/>
          <w:color w:val="000000"/>
          <w:sz w:val="28"/>
        </w:rPr>
        <w:t>
      37-кесте</w:t>
      </w:r>
    </w:p>
    <w:bookmarkEnd w:id="217"/>
    <w:bookmarkStart w:name="z221" w:id="218"/>
    <w:p>
      <w:pPr>
        <w:spacing w:after="0"/>
        <w:ind w:left="0"/>
        <w:jc w:val="left"/>
      </w:pPr>
      <w:r>
        <w:rPr>
          <w:rFonts w:ascii="Times New Roman"/>
          <w:b/>
          <w:i w:val="false"/>
          <w:color w:val="000000"/>
        </w:rPr>
        <w:t xml:space="preserve"> "Жалпы тізілімнің жаңартылу күні мен уақыты туралы ақпаратқа сұрау салу" (P.MM.01.OPR.020) операциясының сипаттамасы</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тізілімнің жаңартылу күні мен уақыты туралы ақпаратқа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жалпы тізілімнің жаңартылу күні мен уақыты туралы ақпарат алуына қажеттілік туған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жалпы тізілімнің жаңартылу күні мен уақыты туралы ақпарат ұсынуға сұрау салуды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жалпы тізілімнің жаңартылу күні мен уақыты туралы ақпарат ұсынуға сұрау салуды жіберді </w:t>
            </w:r>
          </w:p>
        </w:tc>
      </w:tr>
    </w:tbl>
    <w:bookmarkStart w:name="z222" w:id="219"/>
    <w:p>
      <w:pPr>
        <w:spacing w:after="0"/>
        <w:ind w:left="0"/>
        <w:jc w:val="both"/>
      </w:pPr>
      <w:r>
        <w:rPr>
          <w:rFonts w:ascii="Times New Roman"/>
          <w:b w:val="false"/>
          <w:i w:val="false"/>
          <w:color w:val="000000"/>
          <w:sz w:val="28"/>
        </w:rPr>
        <w:t>
      38-кесте</w:t>
      </w:r>
    </w:p>
    <w:bookmarkEnd w:id="219"/>
    <w:bookmarkStart w:name="z223" w:id="220"/>
    <w:p>
      <w:pPr>
        <w:spacing w:after="0"/>
        <w:ind w:left="0"/>
        <w:jc w:val="left"/>
      </w:pPr>
      <w:r>
        <w:rPr>
          <w:rFonts w:ascii="Times New Roman"/>
          <w:b/>
          <w:i w:val="false"/>
          <w:color w:val="000000"/>
        </w:rPr>
        <w:t xml:space="preserve"> "Жалпы тізілімнің жаңартылу күні мен уақыты туралы ақпаратты дайындау және ұсыну" (P.MM.01.OPR.021) операциясының сипаттамасы</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ақпаратты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тізілімнің жаңартылу күні мен уақыты туралы ақпарат ұсынуға сұрау салуды алған кезде орындалады ("Жалпы тізілімнің жаңартылу күні мен уақыты туралы ақпаратқа сұрау салу " (P.MM.01.OPR.020)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 мүше мемлекеттердің уәкілетті органдарына ғана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тізілімнің жаңартылу күні мен уақыты туралы ақпарат мүше мемлекеттің уәкілетті органына ұсынылды </w:t>
            </w:r>
          </w:p>
        </w:tc>
      </w:tr>
    </w:tbl>
    <w:bookmarkStart w:name="z224" w:id="221"/>
    <w:p>
      <w:pPr>
        <w:spacing w:after="0"/>
        <w:ind w:left="0"/>
        <w:jc w:val="both"/>
      </w:pPr>
      <w:r>
        <w:rPr>
          <w:rFonts w:ascii="Times New Roman"/>
          <w:b w:val="false"/>
          <w:i w:val="false"/>
          <w:color w:val="000000"/>
          <w:sz w:val="28"/>
        </w:rPr>
        <w:t>
      39-кесте</w:t>
      </w:r>
    </w:p>
    <w:bookmarkEnd w:id="221"/>
    <w:bookmarkStart w:name="z225" w:id="222"/>
    <w:p>
      <w:pPr>
        <w:spacing w:after="0"/>
        <w:ind w:left="0"/>
        <w:jc w:val="left"/>
      </w:pPr>
      <w:r>
        <w:rPr>
          <w:rFonts w:ascii="Times New Roman"/>
          <w:b/>
          <w:i w:val="false"/>
          <w:color w:val="000000"/>
        </w:rPr>
        <w:t xml:space="preserve"> "Жалпы тізілімнің жаңартылу күні мен уақыты туралы ақпаратты қабылдау және өңдеу" (P.MM.01.OPR.022) операциясының сипаттамасы</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жаңартылу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тізілімнің жаңартылу күні мен уақыты туралы ақпарат ұсынған кезде орындалады ("Жалпы тізілімнің жаңартылу күні мен уақыты туралы ақпаратты дайындау және ұсыну" (P.MM.01.OPR.021)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жалпы тізілімнің жаңартылу күні мен уақыты туралы алынған ақпаратты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жалпы тізілімнің жаңартылу күні мен уақыты туралы ақпарат алды </w:t>
            </w:r>
          </w:p>
        </w:tc>
      </w:tr>
    </w:tbl>
    <w:bookmarkStart w:name="z226" w:id="223"/>
    <w:p>
      <w:pPr>
        <w:spacing w:after="0"/>
        <w:ind w:left="0"/>
        <w:jc w:val="left"/>
      </w:pPr>
      <w:r>
        <w:rPr>
          <w:rFonts w:ascii="Times New Roman"/>
          <w:b/>
          <w:i w:val="false"/>
          <w:color w:val="000000"/>
        </w:rPr>
        <w:t xml:space="preserve"> "Жалпы тізілімнен мәліметтер алу" (P.MM.01.PRC.008) рәсімі</w:t>
      </w:r>
    </w:p>
    <w:bookmarkEnd w:id="223"/>
    <w:bookmarkStart w:name="z227" w:id="224"/>
    <w:p>
      <w:pPr>
        <w:spacing w:after="0"/>
        <w:ind w:left="0"/>
        <w:jc w:val="both"/>
      </w:pPr>
      <w:r>
        <w:rPr>
          <w:rFonts w:ascii="Times New Roman"/>
          <w:b w:val="false"/>
          <w:i w:val="false"/>
          <w:color w:val="000000"/>
          <w:sz w:val="28"/>
        </w:rPr>
        <w:t>
      89. "Жалпы тізілімнен мәліметтер алу" (P.MM.01.PRC.008) рәсімін орындау схемасы 16-суретте берілген.</w:t>
      </w:r>
    </w:p>
    <w:bookmarkEnd w:id="2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374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225"/>
    <w:p>
      <w:pPr>
        <w:spacing w:after="0"/>
        <w:ind w:left="0"/>
        <w:jc w:val="both"/>
      </w:pPr>
      <w:r>
        <w:rPr>
          <w:rFonts w:ascii="Times New Roman"/>
          <w:b w:val="false"/>
          <w:i w:val="false"/>
          <w:color w:val="000000"/>
          <w:sz w:val="28"/>
        </w:rPr>
        <w:t>
      16-сурет. "Жалпы тізілімнен мәліметтер алу" (P.MM.01.PRC.008) рәсімін орындау схемасы</w:t>
      </w:r>
    </w:p>
    <w:bookmarkEnd w:id="225"/>
    <w:bookmarkStart w:name="z229" w:id="226"/>
    <w:p>
      <w:pPr>
        <w:spacing w:after="0"/>
        <w:ind w:left="0"/>
        <w:jc w:val="both"/>
      </w:pPr>
      <w:r>
        <w:rPr>
          <w:rFonts w:ascii="Times New Roman"/>
          <w:b w:val="false"/>
          <w:i w:val="false"/>
          <w:color w:val="000000"/>
          <w:sz w:val="28"/>
        </w:rPr>
        <w:t>
      90. Жалпы тізілімнен мәліметтер алуға қажеттілік туған кезде  мүше мемлекеттің уәкілетті органы "Жалпы тізілімнен мәліметтер алу" (P.MM.01.PRC.008) рәсімін орындайды.</w:t>
      </w:r>
    </w:p>
    <w:bookmarkEnd w:id="226"/>
    <w:bookmarkStart w:name="z230" w:id="227"/>
    <w:p>
      <w:pPr>
        <w:spacing w:after="0"/>
        <w:ind w:left="0"/>
        <w:jc w:val="both"/>
      </w:pPr>
      <w:r>
        <w:rPr>
          <w:rFonts w:ascii="Times New Roman"/>
          <w:b w:val="false"/>
          <w:i w:val="false"/>
          <w:color w:val="000000"/>
          <w:sz w:val="28"/>
        </w:rPr>
        <w:t>
      91. Алдымен "Жалпы тізілімнен мәліметтерге сұрау салу" (P.MM.01.OPR.023) операциясы орындалады, оны орындау нәтижесі бойынша мүше мемлекеттің уәкілетті органы жалпы тізілімнен мәліметтер ұсынуға сұрау салуды қалыптастырады және Комиссияға жібереді.</w:t>
      </w:r>
    </w:p>
    <w:bookmarkEnd w:id="227"/>
    <w:bookmarkStart w:name="z231" w:id="228"/>
    <w:p>
      <w:pPr>
        <w:spacing w:after="0"/>
        <w:ind w:left="0"/>
        <w:jc w:val="both"/>
      </w:pPr>
      <w:r>
        <w:rPr>
          <w:rFonts w:ascii="Times New Roman"/>
          <w:b w:val="false"/>
          <w:i w:val="false"/>
          <w:color w:val="000000"/>
          <w:sz w:val="28"/>
        </w:rPr>
        <w:t>
      92. Комиссияға жалпы тізілімнен мәліметтер ұсынуға сұрау салу келіп түскен кезде "Жалпы тізілімнен мәліметтерді дайындау және ұсыну" (P.MM.01.OPR.024) операциясы орындалады, оны орындау нәтижесі бойынша Комиссия жалпы тізілімнен мәліметтерді немесе сұрау салу параметрлерін қанағаттандыратын мәліметтердің жоқ екені туралы хабарламаны қалыптастырады және мүше мемлекеттің уәкілетті органына ұсынады.</w:t>
      </w:r>
    </w:p>
    <w:bookmarkEnd w:id="228"/>
    <w:bookmarkStart w:name="z232" w:id="229"/>
    <w:p>
      <w:pPr>
        <w:spacing w:after="0"/>
        <w:ind w:left="0"/>
        <w:jc w:val="both"/>
      </w:pPr>
      <w:r>
        <w:rPr>
          <w:rFonts w:ascii="Times New Roman"/>
          <w:b w:val="false"/>
          <w:i w:val="false"/>
          <w:color w:val="000000"/>
          <w:sz w:val="28"/>
        </w:rPr>
        <w:t>
      93. Мүше мемлекеттің уәкілетті органына жалпы тізілімнен мәліметтер немесе сұрау салу параметрлерін қанағаттандыратын мәліметтердің жоқ екені туралы хабарлама келіп түскен кезде, "Жалпы тізілімнен мәліметтерді қабылдау және өңдеу" (P.MM.01.OPR.025) операциясы орындалады.</w:t>
      </w:r>
    </w:p>
    <w:bookmarkEnd w:id="229"/>
    <w:bookmarkStart w:name="z233" w:id="230"/>
    <w:p>
      <w:pPr>
        <w:spacing w:after="0"/>
        <w:ind w:left="0"/>
        <w:jc w:val="both"/>
      </w:pPr>
      <w:r>
        <w:rPr>
          <w:rFonts w:ascii="Times New Roman"/>
          <w:b w:val="false"/>
          <w:i w:val="false"/>
          <w:color w:val="000000"/>
          <w:sz w:val="28"/>
        </w:rPr>
        <w:t>
      94. Мүше мемлекеттің уәкілетті органының жалпы тізілімнен мәліметтер немесе сұрау салу параметрлерін қанағаттандыратын мәліметтердің жоқ екені туралы хабарлама алуы "Жалпы тізілімнен мәліметтер алу" (P.MM.01.PRC.008) рәсімін орындаудың нәтижесі болып табылады.</w:t>
      </w:r>
    </w:p>
    <w:bookmarkEnd w:id="230"/>
    <w:bookmarkStart w:name="z234" w:id="231"/>
    <w:p>
      <w:pPr>
        <w:spacing w:after="0"/>
        <w:ind w:left="0"/>
        <w:jc w:val="both"/>
      </w:pPr>
      <w:r>
        <w:rPr>
          <w:rFonts w:ascii="Times New Roman"/>
          <w:b w:val="false"/>
          <w:i w:val="false"/>
          <w:color w:val="000000"/>
          <w:sz w:val="28"/>
        </w:rPr>
        <w:t>
      95. "Жалпы тізілімнен мәліметтер алу" (P.MM.01.PRC.008) рәсімінің шеңберінде орындалатын жалпы процесс операцияларының тізбесі 40-кестеде келтірілген.</w:t>
      </w:r>
    </w:p>
    <w:bookmarkEnd w:id="231"/>
    <w:bookmarkStart w:name="z235" w:id="232"/>
    <w:p>
      <w:pPr>
        <w:spacing w:after="0"/>
        <w:ind w:left="0"/>
        <w:jc w:val="both"/>
      </w:pPr>
      <w:r>
        <w:rPr>
          <w:rFonts w:ascii="Times New Roman"/>
          <w:b w:val="false"/>
          <w:i w:val="false"/>
          <w:color w:val="000000"/>
          <w:sz w:val="28"/>
        </w:rPr>
        <w:t>
      40-кесте</w:t>
      </w:r>
    </w:p>
    <w:bookmarkEnd w:id="232"/>
    <w:bookmarkStart w:name="z236" w:id="233"/>
    <w:p>
      <w:pPr>
        <w:spacing w:after="0"/>
        <w:ind w:left="0"/>
        <w:jc w:val="left"/>
      </w:pPr>
      <w:r>
        <w:rPr>
          <w:rFonts w:ascii="Times New Roman"/>
          <w:b/>
          <w:i w:val="false"/>
          <w:color w:val="000000"/>
        </w:rPr>
        <w:t xml:space="preserve"> "Жалпы тізілімнен мәліметтер алу" (P.MM.01.PRC.008) рәсімінің шеңберінде орындалатын жалпы процесс операцияларының тізбесі</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мәліметтерге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41-кестесінде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43-кестесінде келтірілген </w:t>
            </w:r>
          </w:p>
        </w:tc>
      </w:tr>
    </w:tbl>
    <w:bookmarkStart w:name="z237" w:id="234"/>
    <w:p>
      <w:pPr>
        <w:spacing w:after="0"/>
        <w:ind w:left="0"/>
        <w:jc w:val="both"/>
      </w:pPr>
      <w:r>
        <w:rPr>
          <w:rFonts w:ascii="Times New Roman"/>
          <w:b w:val="false"/>
          <w:i w:val="false"/>
          <w:color w:val="000000"/>
          <w:sz w:val="28"/>
        </w:rPr>
        <w:t>
      41-кесте</w:t>
      </w:r>
    </w:p>
    <w:bookmarkEnd w:id="234"/>
    <w:bookmarkStart w:name="z238" w:id="235"/>
    <w:p>
      <w:pPr>
        <w:spacing w:after="0"/>
        <w:ind w:left="0"/>
        <w:jc w:val="left"/>
      </w:pPr>
      <w:r>
        <w:rPr>
          <w:rFonts w:ascii="Times New Roman"/>
          <w:b/>
          <w:i w:val="false"/>
          <w:color w:val="000000"/>
        </w:rPr>
        <w:t xml:space="preserve"> "Жалпы тізілімнен мәліметтерге сұрау салу" (P.MM.01.OPR.023) операциясының сипаттамасы</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мәліметтерге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жалпы тізілімнен мәліметтер алуына қажеттілік туған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Комиссияға жалпы тізілімнен мәліметтер ұсынуға сұрау салуды жібереді. Орындаушы сұрау салуды елдің кодын көрсете отырып, өзекті мәліметтерді  барлық референттік мемлекеттер бойынша немесе нақты референттік мемлекет бойынша сұратады. Сұрау салуда өзекті мәліметтер ұсынылуы қажет күн көрсетіледі. Егер күн көрсетілмесе, онда жалпы тізілімнен ағымдағы күнге өзекті мәліметтер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жалпы тізілімнен мәліметтер ұсынуға сұрау салу жіберді </w:t>
            </w:r>
          </w:p>
        </w:tc>
      </w:tr>
    </w:tbl>
    <w:bookmarkStart w:name="z239" w:id="236"/>
    <w:p>
      <w:pPr>
        <w:spacing w:after="0"/>
        <w:ind w:left="0"/>
        <w:jc w:val="both"/>
      </w:pPr>
      <w:r>
        <w:rPr>
          <w:rFonts w:ascii="Times New Roman"/>
          <w:b w:val="false"/>
          <w:i w:val="false"/>
          <w:color w:val="000000"/>
          <w:sz w:val="28"/>
        </w:rPr>
        <w:t>
      42-кесте</w:t>
      </w:r>
    </w:p>
    <w:bookmarkEnd w:id="236"/>
    <w:bookmarkStart w:name="z240" w:id="237"/>
    <w:p>
      <w:pPr>
        <w:spacing w:after="0"/>
        <w:ind w:left="0"/>
        <w:jc w:val="left"/>
      </w:pPr>
      <w:r>
        <w:rPr>
          <w:rFonts w:ascii="Times New Roman"/>
          <w:b/>
          <w:i w:val="false"/>
          <w:color w:val="000000"/>
        </w:rPr>
        <w:t xml:space="preserve"> "Жалпы тізілімнен мәліметтерді дайындау және ұсыну" (P.MM.01.OPR.024) операциясының сипаттамасы</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мәліметтер ұсынуға сұрау салуды алған кезде орындалады ("Жалпы тізілімнен мәліметтерге сұрау салу" (P.MM.01.OPR.023)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сұрата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w:t>
            </w:r>
          </w:p>
          <w:p>
            <w:pPr>
              <w:spacing w:after="20"/>
              <w:ind w:left="20"/>
              <w:jc w:val="both"/>
            </w:pPr>
            <w:r>
              <w:rPr>
                <w:rFonts w:ascii="Times New Roman"/>
                <w:b w:val="false"/>
                <w:i w:val="false"/>
                <w:color w:val="000000"/>
                <w:sz w:val="20"/>
              </w:rPr>
              <w:t>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 жауап жібереді, онда:</w:t>
            </w:r>
          </w:p>
          <w:p>
            <w:pPr>
              <w:spacing w:after="20"/>
              <w:ind w:left="20"/>
              <w:jc w:val="both"/>
            </w:pPr>
            <w:r>
              <w:rPr>
                <w:rFonts w:ascii="Times New Roman"/>
                <w:b w:val="false"/>
                <w:i w:val="false"/>
                <w:color w:val="000000"/>
                <w:sz w:val="20"/>
              </w:rPr>
              <w:t>
жалпы тізілімнен мәліметтері бар;</w:t>
            </w:r>
          </w:p>
          <w:p>
            <w:pPr>
              <w:spacing w:after="20"/>
              <w:ind w:left="20"/>
              <w:jc w:val="both"/>
            </w:pPr>
            <w:r>
              <w:rPr>
                <w:rFonts w:ascii="Times New Roman"/>
                <w:b w:val="false"/>
                <w:i w:val="false"/>
                <w:color w:val="000000"/>
                <w:sz w:val="20"/>
              </w:rPr>
              <w:t>
мәліметтердің жоқтығына сәйкес келетін өңдеу нәтижесі кодының мәні бар сұрау салу параметрлерін қанағаттандыратын мәліметтердің жоқ екені туралы хабарламасы бар хабар жіберілуі мүмкін. Жауап хабарларда сұрау салуда көрсетілген күнге жалпы тізілімнен өзекті мәліметтер, яғни өздері үшін бастапқы күн сұрау салуда көрсетілгеннен ерте, ал ақырғы күн сұрау салуда көрсетілгеннен кеш не белгіленбеген мәліметтер ұсынылады. Егер сұрау салуда елдің коды көрсетілген болса, онда жауап хабарда жалпы тізілімнен көрсетілген референттік мемлекет бойынша, егер елдің коды көрсетілмеген болса, барлық референттік мемлекеттер бойынша мәліметтер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жалпы тізілімнен мәліметтер немесе сұрау салу параметрлерін қанағаттандыратын мәліметтердің жоқ екені туралы хабарлама ұсынылды</w:t>
            </w:r>
          </w:p>
        </w:tc>
      </w:tr>
    </w:tbl>
    <w:bookmarkStart w:name="z241" w:id="238"/>
    <w:p>
      <w:pPr>
        <w:spacing w:after="0"/>
        <w:ind w:left="0"/>
        <w:jc w:val="both"/>
      </w:pPr>
      <w:r>
        <w:rPr>
          <w:rFonts w:ascii="Times New Roman"/>
          <w:b w:val="false"/>
          <w:i w:val="false"/>
          <w:color w:val="000000"/>
          <w:sz w:val="28"/>
        </w:rPr>
        <w:t>
      43-кесте</w:t>
      </w:r>
    </w:p>
    <w:bookmarkEnd w:id="238"/>
    <w:bookmarkStart w:name="z242" w:id="239"/>
    <w:p>
      <w:pPr>
        <w:spacing w:after="0"/>
        <w:ind w:left="0"/>
        <w:jc w:val="left"/>
      </w:pPr>
      <w:r>
        <w:rPr>
          <w:rFonts w:ascii="Times New Roman"/>
          <w:b/>
          <w:i w:val="false"/>
          <w:color w:val="000000"/>
        </w:rPr>
        <w:t xml:space="preserve"> "Жалпы тізілімнен мәліметтерді қабылдау және өңдеу" (P.MM.01.OPR.025) операциясының сипаттамасы</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мәліметтер немесе сұрау салу параметрлерін қанағаттандыратын мәліметтердің жоқ екені туралы хабарлама ұсынған кезде орындалады ("Жалпы тізілімнен мәліметтерді дайындау және ұсыну" (P.MM.01.OPR.024)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немесе сұрау салу параметрлерін қанағаттандыратын мәліметтердің жоқ екені туралы хабарлама алынды</w:t>
            </w:r>
          </w:p>
        </w:tc>
      </w:tr>
    </w:tbl>
    <w:bookmarkStart w:name="z243" w:id="240"/>
    <w:p>
      <w:pPr>
        <w:spacing w:after="0"/>
        <w:ind w:left="0"/>
        <w:jc w:val="left"/>
      </w:pPr>
      <w:r>
        <w:rPr>
          <w:rFonts w:ascii="Times New Roman"/>
          <w:b/>
          <w:i w:val="false"/>
          <w:color w:val="000000"/>
        </w:rPr>
        <w:t xml:space="preserve"> "Жалпы тізілімге енгізілген өзгерістер туралы ақпарат алу" (P.MM.01.PRC.009) рәсімі</w:t>
      </w:r>
    </w:p>
    <w:bookmarkEnd w:id="240"/>
    <w:bookmarkStart w:name="z244" w:id="241"/>
    <w:p>
      <w:pPr>
        <w:spacing w:after="0"/>
        <w:ind w:left="0"/>
        <w:jc w:val="both"/>
      </w:pPr>
      <w:r>
        <w:rPr>
          <w:rFonts w:ascii="Times New Roman"/>
          <w:b w:val="false"/>
          <w:i w:val="false"/>
          <w:color w:val="000000"/>
          <w:sz w:val="28"/>
        </w:rPr>
        <w:t>
      96."Жалпы тізілімге енгізілген өзгерістер туралы ақпарат алу" (P.MM.01.PRC.009) рәсімін орындау схемасы 17-суретте берілген.</w:t>
      </w:r>
    </w:p>
    <w:bookmarkEnd w:id="2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168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42"/>
    <w:p>
      <w:pPr>
        <w:spacing w:after="0"/>
        <w:ind w:left="0"/>
        <w:jc w:val="both"/>
      </w:pPr>
      <w:r>
        <w:rPr>
          <w:rFonts w:ascii="Times New Roman"/>
          <w:b w:val="false"/>
          <w:i w:val="false"/>
          <w:color w:val="000000"/>
          <w:sz w:val="28"/>
        </w:rPr>
        <w:t>
      17-сурет. "Жалпы тізілімге енгізілген өзгерістер туралы ақпарат алу" (P.MM.01.PRC.009) рәсімін орындау схемасы</w:t>
      </w:r>
    </w:p>
    <w:bookmarkEnd w:id="242"/>
    <w:bookmarkStart w:name="z246" w:id="243"/>
    <w:p>
      <w:pPr>
        <w:spacing w:after="0"/>
        <w:ind w:left="0"/>
        <w:jc w:val="both"/>
      </w:pPr>
      <w:r>
        <w:rPr>
          <w:rFonts w:ascii="Times New Roman"/>
          <w:b w:val="false"/>
          <w:i w:val="false"/>
          <w:color w:val="000000"/>
          <w:sz w:val="28"/>
        </w:rPr>
        <w:t>
      97. Жалпы тізілімнен өзгертілген мәліметтер алуға қажеттілік туған кезде, мүше мемлекеттің уәкілетті органы "Жалпы тізілімге енгізілген өзгерістер туралы ақпарат алу" (P.MM.01.PRC.009) орындайды.</w:t>
      </w:r>
    </w:p>
    <w:bookmarkEnd w:id="243"/>
    <w:bookmarkStart w:name="z247" w:id="244"/>
    <w:p>
      <w:pPr>
        <w:spacing w:after="0"/>
        <w:ind w:left="0"/>
        <w:jc w:val="both"/>
      </w:pPr>
      <w:r>
        <w:rPr>
          <w:rFonts w:ascii="Times New Roman"/>
          <w:b w:val="false"/>
          <w:i w:val="false"/>
          <w:color w:val="000000"/>
          <w:sz w:val="28"/>
        </w:rPr>
        <w:t>
      98. Алдымен "Жалпы тізілімнен өзгертілген мәліметтерге сұрау салу" (P.MM.01.OPR.026) операциясы орындалады, оны орындау нәтижесі бойынша мүше мемлекеттің уәкілетті органы жалпы тізілімнен өзгертілген мәліметтер ұсынуға сұрау салуды қалыптастырады және Комиссияға жібереді.</w:t>
      </w:r>
    </w:p>
    <w:bookmarkEnd w:id="244"/>
    <w:bookmarkStart w:name="z248" w:id="245"/>
    <w:p>
      <w:pPr>
        <w:spacing w:after="0"/>
        <w:ind w:left="0"/>
        <w:jc w:val="both"/>
      </w:pPr>
      <w:r>
        <w:rPr>
          <w:rFonts w:ascii="Times New Roman"/>
          <w:b w:val="false"/>
          <w:i w:val="false"/>
          <w:color w:val="000000"/>
          <w:sz w:val="28"/>
        </w:rPr>
        <w:t>
      99. Комиссияға жалпы тізілімнен өзгертілген мәліметтер ұсынуға сұрау салу келіп түскен кезде, "Жалпы тізілімнен өзгертілген мәліметтерді дайындау және ұсыну" (P.MM.01.OPR.027) операциясы орындалады, оны орындау нәтижесі бойынша Комиссия жалпы тізілімнен өзгертілген мәліметтерді немесе сұрау салу параметрлерін қанағаттандыратын мәліметтердің жоқ екені туралы хабарламаны қалыптастырады және мүше мемлекеттің уәкілетті органына ұсынады.</w:t>
      </w:r>
    </w:p>
    <w:bookmarkEnd w:id="245"/>
    <w:bookmarkStart w:name="z249" w:id="246"/>
    <w:p>
      <w:pPr>
        <w:spacing w:after="0"/>
        <w:ind w:left="0"/>
        <w:jc w:val="both"/>
      </w:pPr>
      <w:r>
        <w:rPr>
          <w:rFonts w:ascii="Times New Roman"/>
          <w:b w:val="false"/>
          <w:i w:val="false"/>
          <w:color w:val="000000"/>
          <w:sz w:val="28"/>
        </w:rPr>
        <w:t>
      100. Мүше мемлекеттің уәкілетті органына жалпы тізілімнен өзгертілген мәліметтер немесе сұрау салу параметрлерін қанағаттандыратын мәліметтердің жоқ екені туралы хабарлама келіп түскен кезде, "Жалпы тізілімнен өзгертілген мәліметтерді қабылдау және өңдеу" (P.MM.01.OPR.028) операциясы орындалады.</w:t>
      </w:r>
    </w:p>
    <w:bookmarkEnd w:id="246"/>
    <w:bookmarkStart w:name="z250" w:id="247"/>
    <w:p>
      <w:pPr>
        <w:spacing w:after="0"/>
        <w:ind w:left="0"/>
        <w:jc w:val="both"/>
      </w:pPr>
      <w:r>
        <w:rPr>
          <w:rFonts w:ascii="Times New Roman"/>
          <w:b w:val="false"/>
          <w:i w:val="false"/>
          <w:color w:val="000000"/>
          <w:sz w:val="28"/>
        </w:rPr>
        <w:t>
      101. Мүше мемлекеттің уәкілетті органының жалпы тізілімнен өзгертілген мәліметтер немесе сұрау салу параметрлерін қанағаттандыратын мәліметтердің жоқ екені туралы хабарлама алуы "Жалпы тізілімге енгізілген өзгерістер туралы ақпарат алу" (P.MM.01.PRC.009) рәсімін орындаудың нәтижесі болып табылады.</w:t>
      </w:r>
    </w:p>
    <w:bookmarkEnd w:id="247"/>
    <w:p>
      <w:pPr>
        <w:spacing w:after="0"/>
        <w:ind w:left="0"/>
        <w:jc w:val="both"/>
      </w:pPr>
      <w:r>
        <w:rPr>
          <w:rFonts w:ascii="Times New Roman"/>
          <w:b w:val="false"/>
          <w:i w:val="false"/>
          <w:color w:val="000000"/>
          <w:sz w:val="28"/>
        </w:rPr>
        <w:t>
      102. "Жалпы тізілімге енгізілген өзгерістер туралы ақпарат алу" (P.MM.01.PRC.009) рәсімінің шеңберінде орындалатын жалпы процесс операцияларының тізбесі 44-кестеде келтірілген.</w:t>
      </w:r>
    </w:p>
    <w:bookmarkStart w:name="z251" w:id="248"/>
    <w:p>
      <w:pPr>
        <w:spacing w:after="0"/>
        <w:ind w:left="0"/>
        <w:jc w:val="both"/>
      </w:pPr>
      <w:r>
        <w:rPr>
          <w:rFonts w:ascii="Times New Roman"/>
          <w:b w:val="false"/>
          <w:i w:val="false"/>
          <w:color w:val="000000"/>
          <w:sz w:val="28"/>
        </w:rPr>
        <w:t>
      44-кесте</w:t>
      </w:r>
    </w:p>
    <w:bookmarkEnd w:id="248"/>
    <w:bookmarkStart w:name="z252" w:id="249"/>
    <w:p>
      <w:pPr>
        <w:spacing w:after="0"/>
        <w:ind w:left="0"/>
        <w:jc w:val="left"/>
      </w:pPr>
      <w:r>
        <w:rPr>
          <w:rFonts w:ascii="Times New Roman"/>
          <w:b/>
          <w:i w:val="false"/>
          <w:color w:val="000000"/>
        </w:rPr>
        <w:t xml:space="preserve"> "Жалпы тізілімге енгізілген өзгерістер туралы ақпарат алу" (P.MM.01.PRC.009) рәсімінің шеңберінде орындалатын жалпы процесс операцияларының тізбесі</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45-кестесінде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47-кестесінде келтірілген </w:t>
            </w:r>
          </w:p>
        </w:tc>
      </w:tr>
    </w:tbl>
    <w:bookmarkStart w:name="z253" w:id="250"/>
    <w:p>
      <w:pPr>
        <w:spacing w:after="0"/>
        <w:ind w:left="0"/>
        <w:jc w:val="both"/>
      </w:pPr>
      <w:r>
        <w:rPr>
          <w:rFonts w:ascii="Times New Roman"/>
          <w:b w:val="false"/>
          <w:i w:val="false"/>
          <w:color w:val="000000"/>
          <w:sz w:val="28"/>
        </w:rPr>
        <w:t>
      45-кесте</w:t>
      </w:r>
    </w:p>
    <w:bookmarkEnd w:id="250"/>
    <w:bookmarkStart w:name="z254" w:id="251"/>
    <w:p>
      <w:pPr>
        <w:spacing w:after="0"/>
        <w:ind w:left="0"/>
        <w:jc w:val="left"/>
      </w:pPr>
      <w:r>
        <w:rPr>
          <w:rFonts w:ascii="Times New Roman"/>
          <w:b/>
          <w:i w:val="false"/>
          <w:color w:val="000000"/>
        </w:rPr>
        <w:t xml:space="preserve"> "Жалпы тізілімнен өзгертілген мәліметтерге сұрау салу" (P.MM.01.OPR.026) операциясының сипаттамасы</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жалпы тізілімнен өзгертілген мәліметтер алуына қажеттілік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сұрау салуда көрсетілген жаңарту күні мен уақытынан бастап жалпы тізілімнен өзгертілген мәліметтер ұсынуға сұрау салу жібереді. Жалпы тізілімнен толық көлемде мәліметтер сұрату үшін сұрау алуда күн толтырылмайды. Нақты референттік мемлекет бойынша өзгертілген мәліметтер сұратуға қажеттілік туған кезде, сұрау салуда елдің коды көрсетіледі. Барлық референттік мемлекеттер бойынша мәліметтер алу үшін сұрау салуда елдің коды көрсетілмейді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тізілімнен өзгертілген мәліметтер ұсынуға сұрау салу жіберді</w:t>
            </w:r>
          </w:p>
        </w:tc>
      </w:tr>
    </w:tbl>
    <w:bookmarkStart w:name="z255" w:id="252"/>
    <w:p>
      <w:pPr>
        <w:spacing w:after="0"/>
        <w:ind w:left="0"/>
        <w:jc w:val="both"/>
      </w:pPr>
      <w:r>
        <w:rPr>
          <w:rFonts w:ascii="Times New Roman"/>
          <w:b w:val="false"/>
          <w:i w:val="false"/>
          <w:color w:val="000000"/>
          <w:sz w:val="28"/>
        </w:rPr>
        <w:t>
      46-кесте</w:t>
      </w:r>
    </w:p>
    <w:bookmarkEnd w:id="252"/>
    <w:bookmarkStart w:name="z256" w:id="253"/>
    <w:p>
      <w:pPr>
        <w:spacing w:after="0"/>
        <w:ind w:left="0"/>
        <w:jc w:val="left"/>
      </w:pPr>
      <w:r>
        <w:rPr>
          <w:rFonts w:ascii="Times New Roman"/>
          <w:b/>
          <w:i w:val="false"/>
          <w:color w:val="000000"/>
        </w:rPr>
        <w:t xml:space="preserve"> "Жалпы тізілімнен өзгертілген мәліметтерді дайындау және ұсыну" (P.MM.01.OPR.027) операциясының сипаттамасы</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өзгертілген мәліметтер ұсынуға сұрау салуды алған кезде орындалады  ("Жалпы тізілімнен өзгертілген мәліметтерге сұрау салу" (P.MM.01.OPR.026)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сұрата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 жауап жібереді. Сұрау салуға жауапта:</w:t>
            </w:r>
          </w:p>
          <w:p>
            <w:pPr>
              <w:spacing w:after="20"/>
              <w:ind w:left="20"/>
              <w:jc w:val="both"/>
            </w:pPr>
            <w:r>
              <w:rPr>
                <w:rFonts w:ascii="Times New Roman"/>
                <w:b w:val="false"/>
                <w:i w:val="false"/>
                <w:color w:val="000000"/>
                <w:sz w:val="20"/>
              </w:rPr>
              <w:t>
сұрау салуда көрсетілген жаңарту күні мен уақытынан бастап жалпы тізілімнен өзгертілген мәліметтері бар;</w:t>
            </w:r>
          </w:p>
          <w:p>
            <w:pPr>
              <w:spacing w:after="20"/>
              <w:ind w:left="20"/>
              <w:jc w:val="both"/>
            </w:pPr>
            <w:r>
              <w:rPr>
                <w:rFonts w:ascii="Times New Roman"/>
                <w:b w:val="false"/>
                <w:i w:val="false"/>
                <w:color w:val="000000"/>
                <w:sz w:val="20"/>
              </w:rPr>
              <w:t>
мәліметтердің жоқтығына сәйкес келетін өңдеу нәтижесі кодының мәні бар сұрау салу параметрлерін қанағаттандыратын мәліметтердің жоқ екені (сұрау салуда көрсетілген жаңарту күні мен уақытынан бастап өзгерістердің жоқ екені) туралы хабарламасы бар хабар жіберілуі мүмкін.</w:t>
            </w:r>
          </w:p>
          <w:p>
            <w:pPr>
              <w:spacing w:after="20"/>
              <w:ind w:left="20"/>
              <w:jc w:val="both"/>
            </w:pPr>
            <w:r>
              <w:rPr>
                <w:rFonts w:ascii="Times New Roman"/>
                <w:b w:val="false"/>
                <w:i w:val="false"/>
                <w:color w:val="000000"/>
                <w:sz w:val="20"/>
              </w:rPr>
              <w:t xml:space="preserve">
Жауап хабарда жалпы тізілімнен өзгертілген мәліметтер сұрау салу шарттарына қарай барлық референттік мемлекеттер бойынша немесе нақты референттік мемлекет бойынша  ұсынылады. Сұрау салуды орындау нәтижесінде жалпы тізілімнен мәліметтер өзгерістер тарихи ескеріле отырып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жалпы тізілімнен өзгертілген мәліметтер немесе сұрау салу параметрлерін қанағаттандыратын мәліметтердің жоқ екені туралы хабарлама ұсынылды</w:t>
            </w:r>
          </w:p>
        </w:tc>
      </w:tr>
    </w:tbl>
    <w:bookmarkStart w:name="z257" w:id="254"/>
    <w:p>
      <w:pPr>
        <w:spacing w:after="0"/>
        <w:ind w:left="0"/>
        <w:jc w:val="both"/>
      </w:pPr>
      <w:r>
        <w:rPr>
          <w:rFonts w:ascii="Times New Roman"/>
          <w:b w:val="false"/>
          <w:i w:val="false"/>
          <w:color w:val="000000"/>
          <w:sz w:val="28"/>
        </w:rPr>
        <w:t>
      47-кесте</w:t>
      </w:r>
    </w:p>
    <w:bookmarkEnd w:id="254"/>
    <w:bookmarkStart w:name="z258" w:id="255"/>
    <w:p>
      <w:pPr>
        <w:spacing w:after="0"/>
        <w:ind w:left="0"/>
        <w:jc w:val="left"/>
      </w:pPr>
      <w:r>
        <w:rPr>
          <w:rFonts w:ascii="Times New Roman"/>
          <w:b/>
          <w:i w:val="false"/>
          <w:color w:val="000000"/>
        </w:rPr>
        <w:t xml:space="preserve"> "Жалпы тізілімнен өзгертілген мәліметтерді қабылдау және өңдеу" (P.MM.01.OPR.028) операциясының сипаттамасы</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тізілімнен өзгертілген мәліметтер немесе сұрау салу параметрлерін қанағаттандыратын мәліметтердің жоқ екені туралы хабарлама алған кезде орындалады ("Жалпы тізілімнен өзгертілген мәліметтерді дайындау және ұсыну" (P.MM.01.OPR.027)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тізілімнен өзгертілген мәліметтер немесе сұрау салу параметрлерін қанағаттандыратын мәліметтердің жоқ екені туралы хабарлама алды</w:t>
            </w:r>
          </w:p>
        </w:tc>
      </w:tr>
    </w:tbl>
    <w:bookmarkStart w:name="z259" w:id="256"/>
    <w:p>
      <w:pPr>
        <w:spacing w:after="0"/>
        <w:ind w:left="0"/>
        <w:jc w:val="left"/>
      </w:pPr>
      <w:r>
        <w:rPr>
          <w:rFonts w:ascii="Times New Roman"/>
          <w:b/>
          <w:i w:val="false"/>
          <w:color w:val="000000"/>
        </w:rPr>
        <w:t xml:space="preserve"> "Тіркеу куәлігінің нөмірін алу" (P.MM.01.PRC.010) рәсімі</w:t>
      </w:r>
    </w:p>
    <w:bookmarkEnd w:id="256"/>
    <w:bookmarkStart w:name="z260" w:id="257"/>
    <w:p>
      <w:pPr>
        <w:spacing w:after="0"/>
        <w:ind w:left="0"/>
        <w:jc w:val="both"/>
      </w:pPr>
      <w:r>
        <w:rPr>
          <w:rFonts w:ascii="Times New Roman"/>
          <w:b w:val="false"/>
          <w:i w:val="false"/>
          <w:color w:val="000000"/>
          <w:sz w:val="28"/>
        </w:rPr>
        <w:t>
      103. "Тіркеу куәлігінің нөмірін алу" (P.MM.01.PRC.010) рәсімін орындау схемасы 18-суретте берілген.</w:t>
      </w:r>
    </w:p>
    <w:bookmarkEnd w:id="2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914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58"/>
    <w:p>
      <w:pPr>
        <w:spacing w:after="0"/>
        <w:ind w:left="0"/>
        <w:jc w:val="both"/>
      </w:pPr>
      <w:r>
        <w:rPr>
          <w:rFonts w:ascii="Times New Roman"/>
          <w:b w:val="false"/>
          <w:i w:val="false"/>
          <w:color w:val="000000"/>
          <w:sz w:val="28"/>
        </w:rPr>
        <w:t>
      18-сурет. "Тіркеу куәлігінің нөмірін алу" (P.MM.01.PRC.010) рәсімін орындау схемасы</w:t>
      </w:r>
    </w:p>
    <w:bookmarkEnd w:id="258"/>
    <w:bookmarkStart w:name="z262" w:id="259"/>
    <w:p>
      <w:pPr>
        <w:spacing w:after="0"/>
        <w:ind w:left="0"/>
        <w:jc w:val="both"/>
      </w:pPr>
      <w:r>
        <w:rPr>
          <w:rFonts w:ascii="Times New Roman"/>
          <w:b w:val="false"/>
          <w:i w:val="false"/>
          <w:color w:val="000000"/>
          <w:sz w:val="28"/>
        </w:rPr>
        <w:t>
      104. Референттік мемлекеттің уәкілетті органы дәрілік препаратты тіркеу туралы оң шешім қабылдаған кезде "Тіркеу куәлігінің нөмірін алу" (P.MM.01.PRC.010) рәсімін орындайды.</w:t>
      </w:r>
    </w:p>
    <w:bookmarkEnd w:id="259"/>
    <w:bookmarkStart w:name="z263" w:id="260"/>
    <w:p>
      <w:pPr>
        <w:spacing w:after="0"/>
        <w:ind w:left="0"/>
        <w:jc w:val="both"/>
      </w:pPr>
      <w:r>
        <w:rPr>
          <w:rFonts w:ascii="Times New Roman"/>
          <w:b w:val="false"/>
          <w:i w:val="false"/>
          <w:color w:val="000000"/>
          <w:sz w:val="28"/>
        </w:rPr>
        <w:t>
      105. Алдымен "Тіркеу куәлігінің нөміріне сұрау салу" (P.MM.01.OPR.029) операциясы орындалады, оны орындау нәтижесі бойынша референттік мемлекеттің уәкілетті органы тіркеу куәлігінің нөмірін ұсынуға сұрау салуды қалыптастырады және Комиссияға ұсынады.</w:t>
      </w:r>
    </w:p>
    <w:bookmarkEnd w:id="260"/>
    <w:bookmarkStart w:name="z264" w:id="261"/>
    <w:p>
      <w:pPr>
        <w:spacing w:after="0"/>
        <w:ind w:left="0"/>
        <w:jc w:val="both"/>
      </w:pPr>
      <w:r>
        <w:rPr>
          <w:rFonts w:ascii="Times New Roman"/>
          <w:b w:val="false"/>
          <w:i w:val="false"/>
          <w:color w:val="000000"/>
          <w:sz w:val="28"/>
        </w:rPr>
        <w:t>
      106. Комиссия тіркеу куәлігінің нөмірін ұсынуға сұрау салуды алған кезде, "Тіркеу куәлігінің нөмірін дайындау және ұсыну" (P.MM.01.OPR.030) операциясы орындалады, оны орындау нәтижесі бойынша Комиссия референттік мемлекеттік уәкілетті органына тіркеу куәлігінің нөмірін жібереді.</w:t>
      </w:r>
    </w:p>
    <w:bookmarkEnd w:id="261"/>
    <w:bookmarkStart w:name="z265" w:id="262"/>
    <w:p>
      <w:pPr>
        <w:spacing w:after="0"/>
        <w:ind w:left="0"/>
        <w:jc w:val="both"/>
      </w:pPr>
      <w:r>
        <w:rPr>
          <w:rFonts w:ascii="Times New Roman"/>
          <w:b w:val="false"/>
          <w:i w:val="false"/>
          <w:color w:val="000000"/>
          <w:sz w:val="28"/>
        </w:rPr>
        <w:t>
      107. Референттік мемлекеттің уәкілетті органы тіркеу куәлігінің нөмірін алған кезде, "Тіркеу куәлігінің нөмірін қабылдау және өңдеу" (P.MM.01.OPR.031) операциясы орындалады, оны орындау нәтижесі бойынша референттік мемлекеттің уәкілетті органы тіркеу куәлігінің нөмірін алады.</w:t>
      </w:r>
    </w:p>
    <w:bookmarkEnd w:id="262"/>
    <w:bookmarkStart w:name="z266" w:id="263"/>
    <w:p>
      <w:pPr>
        <w:spacing w:after="0"/>
        <w:ind w:left="0"/>
        <w:jc w:val="both"/>
      </w:pPr>
      <w:r>
        <w:rPr>
          <w:rFonts w:ascii="Times New Roman"/>
          <w:b w:val="false"/>
          <w:i w:val="false"/>
          <w:color w:val="000000"/>
          <w:sz w:val="28"/>
        </w:rPr>
        <w:t>
      108. Референттік мемлекеттің уәкілетті органының тіркеу куәлігінің нөмірін алуы "Тіркеу куәлігінің нөмірін алу" (P.MM.01.PRC.010) рәсімін орындаудың нәтижесі болып табылады.</w:t>
      </w:r>
    </w:p>
    <w:bookmarkEnd w:id="263"/>
    <w:bookmarkStart w:name="z267" w:id="264"/>
    <w:p>
      <w:pPr>
        <w:spacing w:after="0"/>
        <w:ind w:left="0"/>
        <w:jc w:val="both"/>
      </w:pPr>
      <w:r>
        <w:rPr>
          <w:rFonts w:ascii="Times New Roman"/>
          <w:b w:val="false"/>
          <w:i w:val="false"/>
          <w:color w:val="000000"/>
          <w:sz w:val="28"/>
        </w:rPr>
        <w:t>
      109. "Тіркеу куәлігінің нөмірін алу" (P.MM.01.PRC.010) рәсімінің шеңберінде орындалатын жалпы процесс операцияларының тізбесі 48-кестеде келтірілген.</w:t>
      </w:r>
    </w:p>
    <w:bookmarkEnd w:id="264"/>
    <w:bookmarkStart w:name="z268" w:id="265"/>
    <w:p>
      <w:pPr>
        <w:spacing w:after="0"/>
        <w:ind w:left="0"/>
        <w:jc w:val="both"/>
      </w:pPr>
      <w:r>
        <w:rPr>
          <w:rFonts w:ascii="Times New Roman"/>
          <w:b w:val="false"/>
          <w:i w:val="false"/>
          <w:color w:val="000000"/>
          <w:sz w:val="28"/>
        </w:rPr>
        <w:t>
      48-кесте</w:t>
      </w:r>
    </w:p>
    <w:bookmarkEnd w:id="265"/>
    <w:bookmarkStart w:name="z269" w:id="266"/>
    <w:p>
      <w:pPr>
        <w:spacing w:after="0"/>
        <w:ind w:left="0"/>
        <w:jc w:val="left"/>
      </w:pPr>
      <w:r>
        <w:rPr>
          <w:rFonts w:ascii="Times New Roman"/>
          <w:b/>
          <w:i w:val="false"/>
          <w:color w:val="000000"/>
        </w:rPr>
        <w:t xml:space="preserve"> "Тіркеу куәлігінің нөмірін алу" (P.MM.01.PRC.010) рәсімінің шеңберінде орындалатын жалпы процесс операцияларының тізбесі</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куәлігінің нөміріне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51-кестесінде келтірілген </w:t>
            </w:r>
          </w:p>
        </w:tc>
      </w:tr>
    </w:tbl>
    <w:bookmarkStart w:name="z270" w:id="267"/>
    <w:p>
      <w:pPr>
        <w:spacing w:after="0"/>
        <w:ind w:left="0"/>
        <w:jc w:val="both"/>
      </w:pPr>
      <w:r>
        <w:rPr>
          <w:rFonts w:ascii="Times New Roman"/>
          <w:b w:val="false"/>
          <w:i w:val="false"/>
          <w:color w:val="000000"/>
          <w:sz w:val="28"/>
        </w:rPr>
        <w:t>
      49-кесте</w:t>
      </w:r>
    </w:p>
    <w:bookmarkEnd w:id="267"/>
    <w:bookmarkStart w:name="z271" w:id="268"/>
    <w:p>
      <w:pPr>
        <w:spacing w:after="0"/>
        <w:ind w:left="0"/>
        <w:jc w:val="left"/>
      </w:pPr>
      <w:r>
        <w:rPr>
          <w:rFonts w:ascii="Times New Roman"/>
          <w:b/>
          <w:i w:val="false"/>
          <w:color w:val="000000"/>
        </w:rPr>
        <w:t xml:space="preserve"> "Тіркеу куәлігінің нөміріне сұрау салу" (P.MM.01.OPR.029) операциясының сипаттамасы</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куәлігінің нөміріне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дәрілік препаратты тіркеу туралы шешім қабылдаған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тіркеу куәлігінің нөмірін ұсынуға сұрау салуды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куәлігінің нөмірін ұсынуға сұрау салуды жіберді</w:t>
            </w:r>
          </w:p>
        </w:tc>
      </w:tr>
    </w:tbl>
    <w:bookmarkStart w:name="z272" w:id="269"/>
    <w:p>
      <w:pPr>
        <w:spacing w:after="0"/>
        <w:ind w:left="0"/>
        <w:jc w:val="both"/>
      </w:pPr>
      <w:r>
        <w:rPr>
          <w:rFonts w:ascii="Times New Roman"/>
          <w:b w:val="false"/>
          <w:i w:val="false"/>
          <w:color w:val="000000"/>
          <w:sz w:val="28"/>
        </w:rPr>
        <w:t>
      50-кесте</w:t>
      </w:r>
    </w:p>
    <w:bookmarkEnd w:id="269"/>
    <w:bookmarkStart w:name="z273" w:id="270"/>
    <w:p>
      <w:pPr>
        <w:spacing w:after="0"/>
        <w:ind w:left="0"/>
        <w:jc w:val="left"/>
      </w:pPr>
      <w:r>
        <w:rPr>
          <w:rFonts w:ascii="Times New Roman"/>
          <w:b/>
          <w:i w:val="false"/>
          <w:color w:val="000000"/>
        </w:rPr>
        <w:t xml:space="preserve"> "Тіркеу куәлігінің нөмірін дайындау және ұсыну" (P.MM.01.OPR.030) операциясының сипаттамасы</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куәлігінің нөмірін ұсынуға сұрау салуды алған кезде орындалады ("Тіркеу куәлігінің нөміріне сұрау салу" (P.MM.01.OPR.029)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сұрата алады.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тіркеу куәлігінің нөмірін ұсынуға алынған сұрау салуды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тіркеу куәлігінің нөміріне сұрау салуға жауап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мемлекеттік уәкілетті органына тіркеу куәлігінің нөмірі ұсынылды </w:t>
            </w:r>
          </w:p>
        </w:tc>
      </w:tr>
    </w:tbl>
    <w:bookmarkStart w:name="z274" w:id="271"/>
    <w:p>
      <w:pPr>
        <w:spacing w:after="0"/>
        <w:ind w:left="0"/>
        <w:jc w:val="both"/>
      </w:pPr>
      <w:r>
        <w:rPr>
          <w:rFonts w:ascii="Times New Roman"/>
          <w:b w:val="false"/>
          <w:i w:val="false"/>
          <w:color w:val="000000"/>
          <w:sz w:val="28"/>
        </w:rPr>
        <w:t>
      51-кесте</w:t>
      </w:r>
    </w:p>
    <w:bookmarkEnd w:id="271"/>
    <w:bookmarkStart w:name="z275" w:id="272"/>
    <w:p>
      <w:pPr>
        <w:spacing w:after="0"/>
        <w:ind w:left="0"/>
        <w:jc w:val="left"/>
      </w:pPr>
      <w:r>
        <w:rPr>
          <w:rFonts w:ascii="Times New Roman"/>
          <w:b/>
          <w:i w:val="false"/>
          <w:color w:val="000000"/>
        </w:rPr>
        <w:t xml:space="preserve"> "Тіркеу куәлігінің нөмірін қабылдау және өңдеу" (P.MM.01.OPR.031) операциясының сипаттамасы</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ұсынылған кезде орындалады ("Тіркеу куәлігінің нөмірін дайындау және ұсыну" (P.MM.01.OPR.030)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тіркеу куәлігінің нөмірін алды </w:t>
            </w:r>
          </w:p>
        </w:tc>
      </w:tr>
    </w:tbl>
    <w:bookmarkStart w:name="z276" w:id="273"/>
    <w:p>
      <w:pPr>
        <w:spacing w:after="0"/>
        <w:ind w:left="0"/>
        <w:jc w:val="left"/>
      </w:pPr>
      <w:r>
        <w:rPr>
          <w:rFonts w:ascii="Times New Roman"/>
          <w:b/>
          <w:i w:val="false"/>
          <w:color w:val="000000"/>
        </w:rPr>
        <w:t xml:space="preserve"> 4. Тіркеу ісінде немесе тіркеу дерекнамасында қамтылған мәліметтерді Комиссияның алу рәсімдері</w:t>
      </w:r>
    </w:p>
    <w:bookmarkEnd w:id="273"/>
    <w:bookmarkStart w:name="z277" w:id="274"/>
    <w:p>
      <w:pPr>
        <w:spacing w:after="0"/>
        <w:ind w:left="0"/>
        <w:jc w:val="left"/>
      </w:pPr>
      <w:r>
        <w:rPr>
          <w:rFonts w:ascii="Times New Roman"/>
          <w:b/>
          <w:i w:val="false"/>
          <w:color w:val="000000"/>
        </w:rPr>
        <w:t xml:space="preserve"> "Комиссияның тіркеу ісінен немесе тіркеу дерекнамасынан мәліметтер алуы" (P.MM.01.PRC.011) рәсімі</w:t>
      </w:r>
    </w:p>
    <w:bookmarkEnd w:id="274"/>
    <w:bookmarkStart w:name="z278" w:id="275"/>
    <w:p>
      <w:pPr>
        <w:spacing w:after="0"/>
        <w:ind w:left="0"/>
        <w:jc w:val="both"/>
      </w:pPr>
      <w:r>
        <w:rPr>
          <w:rFonts w:ascii="Times New Roman"/>
          <w:b w:val="false"/>
          <w:i w:val="false"/>
          <w:color w:val="000000"/>
          <w:sz w:val="28"/>
        </w:rPr>
        <w:t>
      110. "Комиссияның тіркеу ісінен немесе тіркеу дерекнамасынан мәліметтер алуы" (P.MM.01.PRC.011) рәсімін орындау схемасы 19-суретте берілген.</w:t>
      </w:r>
    </w:p>
    <w:bookmarkEnd w:id="2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29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76"/>
    <w:p>
      <w:pPr>
        <w:spacing w:after="0"/>
        <w:ind w:left="0"/>
        <w:jc w:val="both"/>
      </w:pPr>
      <w:r>
        <w:rPr>
          <w:rFonts w:ascii="Times New Roman"/>
          <w:b w:val="false"/>
          <w:i w:val="false"/>
          <w:color w:val="000000"/>
          <w:sz w:val="28"/>
        </w:rPr>
        <w:t>
      19-сурет. "Комиссияның тіркеу ісінен немесе тіркеу дерекнамасынан мәліметтер алуы" (P.MM.01.PRC.011) рәсімін орындау схемасы</w:t>
      </w:r>
    </w:p>
    <w:bookmarkEnd w:id="276"/>
    <w:bookmarkStart w:name="z280" w:id="277"/>
    <w:p>
      <w:pPr>
        <w:spacing w:after="0"/>
        <w:ind w:left="0"/>
        <w:jc w:val="both"/>
      </w:pPr>
      <w:r>
        <w:rPr>
          <w:rFonts w:ascii="Times New Roman"/>
          <w:b w:val="false"/>
          <w:i w:val="false"/>
          <w:color w:val="000000"/>
          <w:sz w:val="28"/>
        </w:rPr>
        <w:t>
      111. Сарапшылық комитетте тану мемлекетінің сарапшылық есепті тануы мүмкін болмаған жағдайда келіспеушіліктерді реттеу кезінде Комиссияның тіркеу ісінен немесе тіркеу дерекнамасынан мәліметтер (құжаттар) алуына қажеттілік туған кезде "Комиссияның тіркеу ісінен немесе тіркеу дерекнамасынан мәліметтер алуы" (P.MM.01.PRC.011) рәсімі орындалады.</w:t>
      </w:r>
    </w:p>
    <w:bookmarkEnd w:id="277"/>
    <w:bookmarkStart w:name="z281" w:id="278"/>
    <w:p>
      <w:pPr>
        <w:spacing w:after="0"/>
        <w:ind w:left="0"/>
        <w:jc w:val="both"/>
      </w:pPr>
      <w:r>
        <w:rPr>
          <w:rFonts w:ascii="Times New Roman"/>
          <w:b w:val="false"/>
          <w:i w:val="false"/>
          <w:color w:val="000000"/>
          <w:sz w:val="28"/>
        </w:rPr>
        <w:t xml:space="preserve">
      112. Алдымен "Комиссияның тіркеу ісінен немесе тіркеу дерекнамасынан мәліметтерге сұрау салуы" (P.MM.01.OPR.032) операциясы орындалады, оны орындау нәтижесі бойынша Комиссия тіркеу ісінен немесе тіркеу дерекнамасынан мәліметтер (құжаттар) ұсынуға сұрау салуды қалыптастырады және референттік мемлекеттің уәкілетті органына жібереді. </w:t>
      </w:r>
    </w:p>
    <w:bookmarkEnd w:id="278"/>
    <w:bookmarkStart w:name="z282" w:id="279"/>
    <w:p>
      <w:pPr>
        <w:spacing w:after="0"/>
        <w:ind w:left="0"/>
        <w:jc w:val="both"/>
      </w:pPr>
      <w:r>
        <w:rPr>
          <w:rFonts w:ascii="Times New Roman"/>
          <w:b w:val="false"/>
          <w:i w:val="false"/>
          <w:color w:val="000000"/>
          <w:sz w:val="28"/>
        </w:rPr>
        <w:t>
      113. Референттік мемлекеттің уәкілетті органына тіркеу ісінен немесе тіркеу дерекнамасынан мәліметтер (құжаттар) ұсынуға сұрау салу келіп түскен кезде, "Тіркеу ісінен немесе тіркеу дерекнамасынан мәліметтерді дайындау және Комиссияға ұсыну" (P.MM.01.OPR.033) операциясы орындалады, оны орындау нәтижесі бойынша референттік мемлекеттің уәкілетті органы тіркеу ісінен немесе тіркеу дерекнамасынан мәліметтерді (құжаттарды) немесе сұрау салу параметрлерін қанағаттандыратын мәліметтердің жоқ екені туралы хабарламаны қалыптастырады және Комиссияға ұсынады.</w:t>
      </w:r>
    </w:p>
    <w:bookmarkEnd w:id="279"/>
    <w:bookmarkStart w:name="z283" w:id="280"/>
    <w:p>
      <w:pPr>
        <w:spacing w:after="0"/>
        <w:ind w:left="0"/>
        <w:jc w:val="both"/>
      </w:pPr>
      <w:r>
        <w:rPr>
          <w:rFonts w:ascii="Times New Roman"/>
          <w:b w:val="false"/>
          <w:i w:val="false"/>
          <w:color w:val="000000"/>
          <w:sz w:val="28"/>
        </w:rPr>
        <w:t>
      114. Комиссияға тіркеу ісінен немесе тіркеу дерекнамасынан мәліметтер (құжаттар) немесе сұрау салу параметрлерін қанағаттандыратын мәліметтердің жоқ екені туралы хабарлама келіп түскен кезде, "Комиссияның тіркеу ісінен немесе тіркеу дерекнамасынан мәліметтерді қабылдауы және өңдеуі" (P.MM.01.OPR.034) операциясы орындалады.</w:t>
      </w:r>
    </w:p>
    <w:bookmarkEnd w:id="280"/>
    <w:bookmarkStart w:name="z284" w:id="281"/>
    <w:p>
      <w:pPr>
        <w:spacing w:after="0"/>
        <w:ind w:left="0"/>
        <w:jc w:val="both"/>
      </w:pPr>
      <w:r>
        <w:rPr>
          <w:rFonts w:ascii="Times New Roman"/>
          <w:b w:val="false"/>
          <w:i w:val="false"/>
          <w:color w:val="000000"/>
          <w:sz w:val="28"/>
        </w:rPr>
        <w:t>
      115. Комиссияның тіркеу ісінен немесе тіркеу дерекнамасынан мәліметтер (құжаттар) немесе сұрау салу параметрлерін қанағаттандыратын мәліметтердің жоқ екені туралы хабарлама алуы "Комиссияның тіркеу ісінен немесе тіркеу дерекнамасынан мәліметтер алуы" (P.MM.01.PRC.011) рәсімін орындаудың нәтижесі болып табылады.</w:t>
      </w:r>
    </w:p>
    <w:bookmarkEnd w:id="281"/>
    <w:bookmarkStart w:name="z285" w:id="282"/>
    <w:p>
      <w:pPr>
        <w:spacing w:after="0"/>
        <w:ind w:left="0"/>
        <w:jc w:val="both"/>
      </w:pPr>
      <w:r>
        <w:rPr>
          <w:rFonts w:ascii="Times New Roman"/>
          <w:b w:val="false"/>
          <w:i w:val="false"/>
          <w:color w:val="000000"/>
          <w:sz w:val="28"/>
        </w:rPr>
        <w:t>
      116. "Комиссияның тіркеу ісінен немесе тіркеу дерекнамасынан мәліметтер алуы" (P.MM.01.PRC.011) рәсімінің шеңберінде орындалатын жалпы процесс операцияларының тізбесі 52-кестеде келтірілген.</w:t>
      </w:r>
    </w:p>
    <w:bookmarkEnd w:id="282"/>
    <w:bookmarkStart w:name="z286" w:id="283"/>
    <w:p>
      <w:pPr>
        <w:spacing w:after="0"/>
        <w:ind w:left="0"/>
        <w:jc w:val="both"/>
      </w:pPr>
      <w:r>
        <w:rPr>
          <w:rFonts w:ascii="Times New Roman"/>
          <w:b w:val="false"/>
          <w:i w:val="false"/>
          <w:color w:val="000000"/>
          <w:sz w:val="28"/>
        </w:rPr>
        <w:t>
      52-кесте</w:t>
      </w:r>
    </w:p>
    <w:bookmarkEnd w:id="283"/>
    <w:bookmarkStart w:name="z287" w:id="284"/>
    <w:p>
      <w:pPr>
        <w:spacing w:after="0"/>
        <w:ind w:left="0"/>
        <w:jc w:val="left"/>
      </w:pPr>
      <w:r>
        <w:rPr>
          <w:rFonts w:ascii="Times New Roman"/>
          <w:b/>
          <w:i w:val="false"/>
          <w:color w:val="000000"/>
        </w:rPr>
        <w:t xml:space="preserve"> "Комиссияның тіркеу ісінен немесе тіркеу дерекнамасынан мәліметтер алуы" (P.MM.01.PRC.011) рәсімінің шеңберінде орындалатын жалпы процесс операцияларының тізбесі</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тіркеу ісінен немесе тіркеу дерекнамасынан мәліметтерге сұрау салуы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мәліметтерді дайындау және Комиссияға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54-кестесінде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55-кестесінде келтірілген </w:t>
            </w:r>
          </w:p>
        </w:tc>
      </w:tr>
    </w:tbl>
    <w:bookmarkStart w:name="z288" w:id="285"/>
    <w:p>
      <w:pPr>
        <w:spacing w:after="0"/>
        <w:ind w:left="0"/>
        <w:jc w:val="both"/>
      </w:pPr>
      <w:r>
        <w:rPr>
          <w:rFonts w:ascii="Times New Roman"/>
          <w:b w:val="false"/>
          <w:i w:val="false"/>
          <w:color w:val="000000"/>
          <w:sz w:val="28"/>
        </w:rPr>
        <w:t>
      53-кесте</w:t>
      </w:r>
    </w:p>
    <w:bookmarkEnd w:id="285"/>
    <w:bookmarkStart w:name="z289" w:id="286"/>
    <w:p>
      <w:pPr>
        <w:spacing w:after="0"/>
        <w:ind w:left="0"/>
        <w:jc w:val="left"/>
      </w:pPr>
      <w:r>
        <w:rPr>
          <w:rFonts w:ascii="Times New Roman"/>
          <w:b/>
          <w:i w:val="false"/>
          <w:color w:val="000000"/>
        </w:rPr>
        <w:t xml:space="preserve"> "Комиссияның тіркеу ісінен немесе тіркеу дерекнамасынан мәліметтерге сұрау салуы " (P.MM.01.OPR.032) операциясының сипаттамасы</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тіркеу ісінен немесе тіркеу дерекнамасынан мәліметтерге сұрау салуы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 (құжаттар) алуға қажеттілік туған кезде Комиссия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референттік мемлекеттің уәкілетті органына тіркеу ісінен немесе тіркеу дерекнамасынан мәліметтер (құжаттар) ұсынуға сұрау салу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органына тіркеу ісінен немесе тіркеу дерекнамасынан мәліметтер (құжаттар) ұсынуға сұрау салу жіберілді </w:t>
            </w:r>
          </w:p>
        </w:tc>
      </w:tr>
    </w:tbl>
    <w:bookmarkStart w:name="z290" w:id="287"/>
    <w:p>
      <w:pPr>
        <w:spacing w:after="0"/>
        <w:ind w:left="0"/>
        <w:jc w:val="both"/>
      </w:pPr>
      <w:r>
        <w:rPr>
          <w:rFonts w:ascii="Times New Roman"/>
          <w:b w:val="false"/>
          <w:i w:val="false"/>
          <w:color w:val="000000"/>
          <w:sz w:val="28"/>
        </w:rPr>
        <w:t>
      54-кесте</w:t>
      </w:r>
    </w:p>
    <w:bookmarkEnd w:id="287"/>
    <w:bookmarkStart w:name="z291" w:id="288"/>
    <w:p>
      <w:pPr>
        <w:spacing w:after="0"/>
        <w:ind w:left="0"/>
        <w:jc w:val="left"/>
      </w:pPr>
      <w:r>
        <w:rPr>
          <w:rFonts w:ascii="Times New Roman"/>
          <w:b/>
          <w:i w:val="false"/>
          <w:color w:val="000000"/>
        </w:rPr>
        <w:t xml:space="preserve"> "Тіркеу ісінен немесе тіркеу дерекнамасынан мәліметтерді дайындау және Комиссияға ұсыну" (P.MM.01.OPR.033) операциясының сипаттамасы</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мәліметтерді дайындау және Комиссияға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ісінен немесе тіркеу дерекнамасынан мәліметтер (құжаттар) ұсынуға сұрау салу алған кезде орындалады ("Комиссияның тіркеу ісінен немесе тіркеу дерекнамасынан мәліметтерге сұрау салуы" (P.MM.01.OPR.032)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сұрау салуды тексеруді орындайды.</w:t>
            </w:r>
          </w:p>
          <w:p>
            <w:pPr>
              <w:spacing w:after="20"/>
              <w:ind w:left="20"/>
              <w:jc w:val="both"/>
            </w:pPr>
            <w:r>
              <w:rPr>
                <w:rFonts w:ascii="Times New Roman"/>
                <w:b w:val="false"/>
                <w:i w:val="false"/>
                <w:color w:val="000000"/>
                <w:sz w:val="20"/>
              </w:rPr>
              <w:t xml:space="preserve">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сұрау салуға тіркеу ісінен немесе тіркеу дерекнамасынан мәліметтері (құжаттары) немесе мәліметтердің жоқтығына сәйкес келетін өңдеу нәтижесі кодының мәнін көрсете отырып, сұрау салу параметрлерін қанағаттандыратын мәліметтердің жоқ екені туралы хабарламасы бар жауап жіберуі мүмкін,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(құжаттар) немесе сұрау салу параметрлерін қанағаттандыратын мәліметтердің жоқ екені туралы хабарлама Комиссияға жіберілді</w:t>
            </w:r>
          </w:p>
        </w:tc>
      </w:tr>
    </w:tbl>
    <w:bookmarkStart w:name="z292" w:id="289"/>
    <w:p>
      <w:pPr>
        <w:spacing w:after="0"/>
        <w:ind w:left="0"/>
        <w:jc w:val="both"/>
      </w:pPr>
      <w:r>
        <w:rPr>
          <w:rFonts w:ascii="Times New Roman"/>
          <w:b w:val="false"/>
          <w:i w:val="false"/>
          <w:color w:val="000000"/>
          <w:sz w:val="28"/>
        </w:rPr>
        <w:t>
      55-кесте</w:t>
      </w:r>
    </w:p>
    <w:bookmarkEnd w:id="289"/>
    <w:bookmarkStart w:name="z293" w:id="290"/>
    <w:p>
      <w:pPr>
        <w:spacing w:after="0"/>
        <w:ind w:left="0"/>
        <w:jc w:val="left"/>
      </w:pPr>
      <w:r>
        <w:rPr>
          <w:rFonts w:ascii="Times New Roman"/>
          <w:b/>
          <w:i w:val="false"/>
          <w:color w:val="000000"/>
        </w:rPr>
        <w:t xml:space="preserve"> "Комиссияның тіркеу ісінен немесе тіркеу дерекнамасынан мәліметтерді қабылдауы және өңдеуі" (P.MM.01.OPR.034) операциясының сипаттамасы</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тіркеу ісінен немесе тіркеу дерекнамасынан мәліметтер (құжаттар) немесе сұрау салу параметрлерін қанағаттандыратын мәліметтердің жоқ екені туралы хабарлама ұсынылған кезде орындалады ("Тіркеу ісінен немесе тіркеу дерекнамасынан мәліметтерді (құжаттарды) дайындау және Комиссияға ұсыну" (P.MM.01.OPR.033)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тіркеу ісінен немесе тіркеу дерекнамасынан мәліметтер (құжаттар) немесе сұрау салу параметрлерін қанағаттандыратын мәліметтердің жоқ екені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тіркеу ісінен немесе тіркеу дерекнамасынан мәліметтерді (құжаттарды) немесе сұрау салу параметрлерін қанағаттандыратын мәліметтердің жоқ екені туралы хабарламаны алды </w:t>
            </w:r>
          </w:p>
        </w:tc>
      </w:tr>
    </w:tbl>
    <w:bookmarkStart w:name="z294" w:id="291"/>
    <w:p>
      <w:pPr>
        <w:spacing w:after="0"/>
        <w:ind w:left="0"/>
        <w:jc w:val="left"/>
      </w:pPr>
      <w:r>
        <w:rPr>
          <w:rFonts w:ascii="Times New Roman"/>
          <w:b/>
          <w:i w:val="false"/>
          <w:color w:val="000000"/>
        </w:rPr>
        <w:t xml:space="preserve"> 5. Тіркеу ісінде немесе тіркеу дерекнамасында қамтылған мәліметтерді тану мемлекетінің уәкілетті органының алу рәсімдері</w:t>
      </w:r>
    </w:p>
    <w:bookmarkEnd w:id="291"/>
    <w:bookmarkStart w:name="z295" w:id="292"/>
    <w:p>
      <w:pPr>
        <w:spacing w:after="0"/>
        <w:ind w:left="0"/>
        <w:jc w:val="left"/>
      </w:pPr>
      <w:r>
        <w:rPr>
          <w:rFonts w:ascii="Times New Roman"/>
          <w:b/>
          <w:i w:val="false"/>
          <w:color w:val="000000"/>
        </w:rPr>
        <w:t xml:space="preserve"> "Тіркеу ісінен немесе тіркеу дерекнамасынан мәліметтер алу" (P.MM.01.PRC.012) рәсімі</w:t>
      </w:r>
    </w:p>
    <w:bookmarkEnd w:id="292"/>
    <w:bookmarkStart w:name="z296" w:id="293"/>
    <w:p>
      <w:pPr>
        <w:spacing w:after="0"/>
        <w:ind w:left="0"/>
        <w:jc w:val="both"/>
      </w:pPr>
      <w:r>
        <w:rPr>
          <w:rFonts w:ascii="Times New Roman"/>
          <w:b w:val="false"/>
          <w:i w:val="false"/>
          <w:color w:val="000000"/>
          <w:sz w:val="28"/>
        </w:rPr>
        <w:t>
      117. "Тіркеу ісінен немесе тіркеу дерекнамасынан мәліметтер алу" (P.MM.01.PRC.012) рәсімін орындау схемасы 20-суретте берілген.</w:t>
      </w:r>
    </w:p>
    <w:bookmarkEnd w:id="2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057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94"/>
    <w:p>
      <w:pPr>
        <w:spacing w:after="0"/>
        <w:ind w:left="0"/>
        <w:jc w:val="both"/>
      </w:pPr>
      <w:r>
        <w:rPr>
          <w:rFonts w:ascii="Times New Roman"/>
          <w:b w:val="false"/>
          <w:i w:val="false"/>
          <w:color w:val="000000"/>
          <w:sz w:val="28"/>
        </w:rPr>
        <w:t>
      20-сурет. "Тіркеу ісінен немесе тіркеу дерекнамасынан мәліметтер алу" (P.MM.01.PRC.012) рәсімін орындау схемасы</w:t>
      </w:r>
    </w:p>
    <w:bookmarkEnd w:id="294"/>
    <w:bookmarkStart w:name="z298" w:id="295"/>
    <w:p>
      <w:pPr>
        <w:spacing w:after="0"/>
        <w:ind w:left="0"/>
        <w:jc w:val="both"/>
      </w:pPr>
      <w:r>
        <w:rPr>
          <w:rFonts w:ascii="Times New Roman"/>
          <w:b w:val="false"/>
          <w:i w:val="false"/>
          <w:color w:val="000000"/>
          <w:sz w:val="28"/>
        </w:rPr>
        <w:t>
      118. Тану мемлекетінің уәкілетті органының тіркеу ісінен немесе тіркеу дерекнамасынан мәліметтер (құжаттар) алуына қажеттілік туған кезде, "Тіркеу ісінен немесе тіркеу дерекнамасынан мәліметтер алу" (P.MM.01.PRC.012) рәсімі орындалады.</w:t>
      </w:r>
    </w:p>
    <w:bookmarkEnd w:id="295"/>
    <w:bookmarkStart w:name="z299" w:id="296"/>
    <w:p>
      <w:pPr>
        <w:spacing w:after="0"/>
        <w:ind w:left="0"/>
        <w:jc w:val="both"/>
      </w:pPr>
      <w:r>
        <w:rPr>
          <w:rFonts w:ascii="Times New Roman"/>
          <w:b w:val="false"/>
          <w:i w:val="false"/>
          <w:color w:val="000000"/>
          <w:sz w:val="28"/>
        </w:rPr>
        <w:t>
      119. Алдымен "Тіркеу ісінен немесе тіркеу дерекнамасынан мәліметтерге сұрау салу" (P.MM.01.OPR.035) операциясы орындалады, оны орындау нәтижесі бойынша тану мемлекетінің уәкілетті органы тіркеу ісінен немесе тіркеу дерекнамасынан мәліметтер (құжаттар) ұсынуға сұрау салуды қалыптастырады және референттік мемлекеттің уәкілетті органына жібереді.</w:t>
      </w:r>
    </w:p>
    <w:bookmarkEnd w:id="296"/>
    <w:bookmarkStart w:name="z300" w:id="297"/>
    <w:p>
      <w:pPr>
        <w:spacing w:after="0"/>
        <w:ind w:left="0"/>
        <w:jc w:val="both"/>
      </w:pPr>
      <w:r>
        <w:rPr>
          <w:rFonts w:ascii="Times New Roman"/>
          <w:b w:val="false"/>
          <w:i w:val="false"/>
          <w:color w:val="000000"/>
          <w:sz w:val="28"/>
        </w:rPr>
        <w:t xml:space="preserve">
      120. Референттік мемлекеттің уәкілетті органына тіркеу ісінен немесе тіркеу дерекнамасынан мәліметтер (құжаттар) ұсынуға сұрау салу келіп түскен кезде, "Тіркеу ісінен немесе тіркеу дерекнамасынан мәліметтерді дайындау және ұсыну" (P.MM.01.OPR.036) операциясы орындалады, оны орындау нәтижесі бойынша референттік мемлекеттің уәкілетті органы тіркеу ісінен немесе тіркеу дерекнамасынан мәліметтерді (құжаттарды) қалыптастырады және ұсынады. </w:t>
      </w:r>
    </w:p>
    <w:bookmarkEnd w:id="297"/>
    <w:bookmarkStart w:name="z301" w:id="298"/>
    <w:p>
      <w:pPr>
        <w:spacing w:after="0"/>
        <w:ind w:left="0"/>
        <w:jc w:val="both"/>
      </w:pPr>
      <w:r>
        <w:rPr>
          <w:rFonts w:ascii="Times New Roman"/>
          <w:b w:val="false"/>
          <w:i w:val="false"/>
          <w:color w:val="000000"/>
          <w:sz w:val="28"/>
        </w:rPr>
        <w:t>
      121. Тану мемлекетінің уәкілетті органына тіркеу ісінен немесе тіркеу дерекнамасынан мәліметтер (құжаттар) келіп түскен кезде, "Тіркеу ісінен немесе тіркеу дерекнамасынан мәліметтерді қабылдау және өңдеу" (P.MM.01.OPR.037) операциясы орындалады.</w:t>
      </w:r>
    </w:p>
    <w:bookmarkEnd w:id="298"/>
    <w:bookmarkStart w:name="z302" w:id="299"/>
    <w:p>
      <w:pPr>
        <w:spacing w:after="0"/>
        <w:ind w:left="0"/>
        <w:jc w:val="both"/>
      </w:pPr>
      <w:r>
        <w:rPr>
          <w:rFonts w:ascii="Times New Roman"/>
          <w:b w:val="false"/>
          <w:i w:val="false"/>
          <w:color w:val="000000"/>
          <w:sz w:val="28"/>
        </w:rPr>
        <w:t>
      122. Тану мемлекетінің уәкілетті органының тіркеу ісінен немесе тіркеу дерекнамасынан мәліметтер (құжаттар) алуы "Тіркеу ісінен немесе тіркеу дерекнамасынан мәліметтер алу" (P.MM.01.PRC.012) рәсімін орындаудың нәтижесі болып табылады.</w:t>
      </w:r>
    </w:p>
    <w:bookmarkEnd w:id="299"/>
    <w:bookmarkStart w:name="z303" w:id="300"/>
    <w:p>
      <w:pPr>
        <w:spacing w:after="0"/>
        <w:ind w:left="0"/>
        <w:jc w:val="both"/>
      </w:pPr>
      <w:r>
        <w:rPr>
          <w:rFonts w:ascii="Times New Roman"/>
          <w:b w:val="false"/>
          <w:i w:val="false"/>
          <w:color w:val="000000"/>
          <w:sz w:val="28"/>
        </w:rPr>
        <w:t>
      123. "Тіркеу ісінен немесе тіркеу дерекнамасынан мәліметтер алу" (P.MM.01.PRC.012) рәсімінің шеңберінде орындалатын жалпы процесс операцияларының тізбесі 56-кестеде келтірілген.</w:t>
      </w:r>
    </w:p>
    <w:bookmarkEnd w:id="300"/>
    <w:bookmarkStart w:name="z304" w:id="301"/>
    <w:p>
      <w:pPr>
        <w:spacing w:after="0"/>
        <w:ind w:left="0"/>
        <w:jc w:val="both"/>
      </w:pPr>
      <w:r>
        <w:rPr>
          <w:rFonts w:ascii="Times New Roman"/>
          <w:b w:val="false"/>
          <w:i w:val="false"/>
          <w:color w:val="000000"/>
          <w:sz w:val="28"/>
        </w:rPr>
        <w:t>
      56-кесте</w:t>
      </w:r>
    </w:p>
    <w:bookmarkEnd w:id="301"/>
    <w:bookmarkStart w:name="z305" w:id="302"/>
    <w:p>
      <w:pPr>
        <w:spacing w:after="0"/>
        <w:ind w:left="0"/>
        <w:jc w:val="left"/>
      </w:pPr>
      <w:r>
        <w:rPr>
          <w:rFonts w:ascii="Times New Roman"/>
          <w:b/>
          <w:i w:val="false"/>
          <w:color w:val="000000"/>
        </w:rPr>
        <w:t xml:space="preserve"> "Тіркеу ісінен немесе тіркеу дерекнамасынан мәліметтер алу" (P.MM.01.PRC.012) рәсімінің шеңберінде орындалатын жалпы процесс операцияларының тізбесі</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59-кестесінде келтірілген </w:t>
            </w:r>
          </w:p>
        </w:tc>
      </w:tr>
    </w:tbl>
    <w:bookmarkStart w:name="z306" w:id="303"/>
    <w:p>
      <w:pPr>
        <w:spacing w:after="0"/>
        <w:ind w:left="0"/>
        <w:jc w:val="both"/>
      </w:pPr>
      <w:r>
        <w:rPr>
          <w:rFonts w:ascii="Times New Roman"/>
          <w:b w:val="false"/>
          <w:i w:val="false"/>
          <w:color w:val="000000"/>
          <w:sz w:val="28"/>
        </w:rPr>
        <w:t>
      57-кесте</w:t>
      </w:r>
    </w:p>
    <w:bookmarkEnd w:id="303"/>
    <w:bookmarkStart w:name="z307" w:id="304"/>
    <w:p>
      <w:pPr>
        <w:spacing w:after="0"/>
        <w:ind w:left="0"/>
        <w:jc w:val="left"/>
      </w:pPr>
      <w:r>
        <w:rPr>
          <w:rFonts w:ascii="Times New Roman"/>
          <w:b/>
          <w:i w:val="false"/>
          <w:color w:val="000000"/>
        </w:rPr>
        <w:t xml:space="preserve"> "Тіркеу ісінен немесе тіркеу дерекнамасынан мәліметтерге сұрау салу" (P.MM.01.OPR.035) операциясының сипаттамасы</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тіркеу ісінен немесе тіркеу дерекнамасынан мәліметтер (құжаттар) алуына қажеттілік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референттік мемлекеттің уәкілетті органына тіркеу ісінен немесе тіркеу дерекнамасынан мәліметтер (құжаттар) ұсынуға сұрау салу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 (құжаттар) ұсынуға сұрау салу референттік мемлекеттік уәкілетті органына жіберілді </w:t>
            </w:r>
          </w:p>
        </w:tc>
      </w:tr>
    </w:tbl>
    <w:bookmarkStart w:name="z308" w:id="305"/>
    <w:p>
      <w:pPr>
        <w:spacing w:after="0"/>
        <w:ind w:left="0"/>
        <w:jc w:val="both"/>
      </w:pPr>
      <w:r>
        <w:rPr>
          <w:rFonts w:ascii="Times New Roman"/>
          <w:b w:val="false"/>
          <w:i w:val="false"/>
          <w:color w:val="000000"/>
          <w:sz w:val="28"/>
        </w:rPr>
        <w:t>
      58-кесте</w:t>
      </w:r>
    </w:p>
    <w:bookmarkEnd w:id="305"/>
    <w:bookmarkStart w:name="z309" w:id="306"/>
    <w:p>
      <w:pPr>
        <w:spacing w:after="0"/>
        <w:ind w:left="0"/>
        <w:jc w:val="left"/>
      </w:pPr>
      <w:r>
        <w:rPr>
          <w:rFonts w:ascii="Times New Roman"/>
          <w:b/>
          <w:i w:val="false"/>
          <w:color w:val="000000"/>
        </w:rPr>
        <w:t xml:space="preserve"> "Тіркеу ісінен немесе тіркеу дерекнамасынан мәліметтерді дайындау және ұсыну" (P.MM.01.OPR.036) операциясының сипаттамасы</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ісінен немесе тіркеу дерекнамасынан мәліметтер (құжаттар) ұсынуға сұрау салу алған кезде орындалады ("Тіркеу ісінен немесе тіркеу дерекнамасынан мәліметтерге сұрау салу" (P.MM.01.OPR.035)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сұрата алады.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алынған сұрау салуды тексеруді орындайды.</w:t>
            </w:r>
          </w:p>
          <w:p>
            <w:pPr>
              <w:spacing w:after="20"/>
              <w:ind w:left="20"/>
              <w:jc w:val="both"/>
            </w:pPr>
            <w:r>
              <w:rPr>
                <w:rFonts w:ascii="Times New Roman"/>
                <w:b w:val="false"/>
                <w:i w:val="false"/>
                <w:color w:val="000000"/>
                <w:sz w:val="20"/>
              </w:rPr>
              <w:t xml:space="preserve">
Тексеру табысты орындалған жағдайда, орындаушы Мүше мемлекеттердің уәкілетті органдары арасындағы ақпараттық өзара іс-қимыл регламентіне сәйкес сұрау салуға тіркеу ісінен немесе тіркеу дерекнамасынан мәліметтері (құжаттары) немесе мәліметтердің жоқтығына сәйкес келетін өңдеу нәтижесі кодының мәнін көрсете отырып, сұрау салу параметрлерін қанағаттандыратын мәліметтердің жоқ екені туралы хабарламасы бар жауап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органы тіркеу ісінен немесе тіркеу дерекнамасынан мәліметтер (құжаттар) немесе сұрау салу параметрлерін қанағаттандыратын мәліметтердің жоқ екені туралы хабарлама тану мемлекетінің уәкілетті органына жіберілді</w:t>
            </w:r>
          </w:p>
        </w:tc>
      </w:tr>
    </w:tbl>
    <w:bookmarkStart w:name="z310" w:id="307"/>
    <w:p>
      <w:pPr>
        <w:spacing w:after="0"/>
        <w:ind w:left="0"/>
        <w:jc w:val="both"/>
      </w:pPr>
      <w:r>
        <w:rPr>
          <w:rFonts w:ascii="Times New Roman"/>
          <w:b w:val="false"/>
          <w:i w:val="false"/>
          <w:color w:val="000000"/>
          <w:sz w:val="28"/>
        </w:rPr>
        <w:t>
      59-кесте</w:t>
      </w:r>
    </w:p>
    <w:bookmarkEnd w:id="307"/>
    <w:bookmarkStart w:name="z311" w:id="308"/>
    <w:p>
      <w:pPr>
        <w:spacing w:after="0"/>
        <w:ind w:left="0"/>
        <w:jc w:val="left"/>
      </w:pPr>
      <w:r>
        <w:rPr>
          <w:rFonts w:ascii="Times New Roman"/>
          <w:b/>
          <w:i w:val="false"/>
          <w:color w:val="000000"/>
        </w:rPr>
        <w:t xml:space="preserve"> "Тіркеу ісінен немесе тіркеу дерекнамасынан мәліметтерді қабылдау және өңдеу" (P.MM.01.OPR.037) операциясының сипаттамасы</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ісінен немесе тіркеу дерекнамасынан мәліметтер (құжаттар) немесе сұрау салу параметрлерін қанағаттандыратын мәліметтердің жоқ екені туралы хабарлама ұсынылған кезде орындалады ("Тіркеу ісінен немесе тіркеу дерекнамасынан мәліметтерді дайындау және ұсыну" (P.MM.01.OPR.036)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тіркеу ісінен немесе тіркеу дерекнамасынан мәліметтер (құжаттар) немесе сұрау салу параметрлерін қанағаттандыратын мәліметтердің жоқ екені туралы хабарлама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тіркеу ісінен немесе тіркеу дерекнамасынан мәліметтер (құжаттар) немесе мәліметтердің жоқ екені туралы хабарлама алды </w:t>
            </w:r>
          </w:p>
        </w:tc>
      </w:tr>
    </w:tbl>
    <w:bookmarkStart w:name="z312" w:id="309"/>
    <w:p>
      <w:pPr>
        <w:spacing w:after="0"/>
        <w:ind w:left="0"/>
        <w:jc w:val="left"/>
      </w:pPr>
      <w:r>
        <w:rPr>
          <w:rFonts w:ascii="Times New Roman"/>
          <w:b/>
          <w:i w:val="false"/>
          <w:color w:val="000000"/>
        </w:rPr>
        <w:t xml:space="preserve"> 6. Тіркеу куәлігін жою немесе оның күшін жою туралы хабардар ету рәсімдері  "Тіркеу куәлігін жою немесе оның күшін жою туралы хабарлама жіберу" (P.MM.01.PRC.013) рәсімі</w:t>
      </w:r>
    </w:p>
    <w:bookmarkEnd w:id="309"/>
    <w:bookmarkStart w:name="z313" w:id="310"/>
    <w:p>
      <w:pPr>
        <w:spacing w:after="0"/>
        <w:ind w:left="0"/>
        <w:jc w:val="both"/>
      </w:pPr>
      <w:r>
        <w:rPr>
          <w:rFonts w:ascii="Times New Roman"/>
          <w:b w:val="false"/>
          <w:i w:val="false"/>
          <w:color w:val="000000"/>
          <w:sz w:val="28"/>
        </w:rPr>
        <w:t>
      124. "Тіркеу куәлігін жою немесе оның күшін жою туралы хабарлама жіберу" (P.MM.01.PRC.013) рәсімін орындау схемасы 21-суретте берілген.</w:t>
      </w:r>
    </w:p>
    <w:bookmarkEnd w:id="3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311"/>
    <w:p>
      <w:pPr>
        <w:spacing w:after="0"/>
        <w:ind w:left="0"/>
        <w:jc w:val="both"/>
      </w:pPr>
      <w:r>
        <w:rPr>
          <w:rFonts w:ascii="Times New Roman"/>
          <w:b w:val="false"/>
          <w:i w:val="false"/>
          <w:color w:val="000000"/>
          <w:sz w:val="28"/>
        </w:rPr>
        <w:t>
      21-сурет. "Тіркеу куәлігін жою немесе оның күшін жою туралы хабарлама жіберу" (P.MM.01.PRC.013) рәсімін орындау схемасы</w:t>
      </w:r>
    </w:p>
    <w:bookmarkEnd w:id="311"/>
    <w:bookmarkStart w:name="z315" w:id="312"/>
    <w:p>
      <w:pPr>
        <w:spacing w:after="0"/>
        <w:ind w:left="0"/>
        <w:jc w:val="both"/>
      </w:pPr>
      <w:r>
        <w:rPr>
          <w:rFonts w:ascii="Times New Roman"/>
          <w:b w:val="false"/>
          <w:i w:val="false"/>
          <w:color w:val="000000"/>
          <w:sz w:val="28"/>
        </w:rPr>
        <w:t>
      125. Тіркеу куәлігі жойылған немесе оның күші жойылған кезде, дәрілік препараттың айналысын шектеген уәкілетті орган "Тіркеу куәлігін жою немесе оның күшін жою туралы хабарлама жіберу" (P.MM.01.PRC.013) рәсімін орындайды.</w:t>
      </w:r>
    </w:p>
    <w:bookmarkEnd w:id="312"/>
    <w:bookmarkStart w:name="z316" w:id="313"/>
    <w:p>
      <w:pPr>
        <w:spacing w:after="0"/>
        <w:ind w:left="0"/>
        <w:jc w:val="both"/>
      </w:pPr>
      <w:r>
        <w:rPr>
          <w:rFonts w:ascii="Times New Roman"/>
          <w:b w:val="false"/>
          <w:i w:val="false"/>
          <w:color w:val="000000"/>
          <w:sz w:val="28"/>
        </w:rPr>
        <w:t>
      126. Алдымен "Тіркеу куәлігін жою немесе оның күшін жою туралы хабарлама жіберу" (P.MM.01.OPR.038) операциясы орындалады, оны орындау нәтижесі бойынша дәрілік препараттың айналысын шектеген уәкілетті орган тіркеу куәлігін жою немесе оның күшін жою туралы хабарламаны қалыптастырады және дәрілік препараттың айналысы шектелгені туралы құлағдар етілетін уәкілетті органға жібереді.</w:t>
      </w:r>
    </w:p>
    <w:bookmarkEnd w:id="313"/>
    <w:bookmarkStart w:name="z317" w:id="314"/>
    <w:p>
      <w:pPr>
        <w:spacing w:after="0"/>
        <w:ind w:left="0"/>
        <w:jc w:val="both"/>
      </w:pPr>
      <w:r>
        <w:rPr>
          <w:rFonts w:ascii="Times New Roman"/>
          <w:b w:val="false"/>
          <w:i w:val="false"/>
          <w:color w:val="000000"/>
          <w:sz w:val="28"/>
        </w:rPr>
        <w:t>
      127. Дәрілік препараттың айналысы шектелгені туралы құлағдар етілетін уәкілетті орган тіркеу куәлігін жою немесе оның күшін жою туралы хабарлама алған кезде "Тіркеу куәлігін жою немесе оның күшін жою туралы хабарлама алу" (P.MM.01.OPR.039) операциясы орындалады.</w:t>
      </w:r>
    </w:p>
    <w:bookmarkEnd w:id="314"/>
    <w:bookmarkStart w:name="z318" w:id="315"/>
    <w:p>
      <w:pPr>
        <w:spacing w:after="0"/>
        <w:ind w:left="0"/>
        <w:jc w:val="both"/>
      </w:pPr>
      <w:r>
        <w:rPr>
          <w:rFonts w:ascii="Times New Roman"/>
          <w:b w:val="false"/>
          <w:i w:val="false"/>
          <w:color w:val="000000"/>
          <w:sz w:val="28"/>
        </w:rPr>
        <w:t>
      128. Дәрілік препараттың айналысы шектелгені туралы құлағдар етілетін уәкілетті органның тіркеу куәлігін жою немесе оның күшін жою туралы хабарлама алуы "Тіркеу куәлігін жою немесе оның күшін жою туралы хабарлама жіберу" (P.MM.01.PRC.013) рәсімін орындаудың нәтижесі болып табылады.</w:t>
      </w:r>
    </w:p>
    <w:bookmarkEnd w:id="315"/>
    <w:bookmarkStart w:name="z319" w:id="316"/>
    <w:p>
      <w:pPr>
        <w:spacing w:after="0"/>
        <w:ind w:left="0"/>
        <w:jc w:val="both"/>
      </w:pPr>
      <w:r>
        <w:rPr>
          <w:rFonts w:ascii="Times New Roman"/>
          <w:b w:val="false"/>
          <w:i w:val="false"/>
          <w:color w:val="000000"/>
          <w:sz w:val="28"/>
        </w:rPr>
        <w:t>
      129. "Тіркеу куәлігін жою немесе оның күшін жою туралы хабарлама жіберу" (P.MM.01.PRC.013) рәсімінің шеңберінде орындалатын жалпы процесс операцияларының тізбесі 60-кестеде келтірілген.</w:t>
      </w:r>
    </w:p>
    <w:bookmarkEnd w:id="316"/>
    <w:bookmarkStart w:name="z320" w:id="317"/>
    <w:p>
      <w:pPr>
        <w:spacing w:after="0"/>
        <w:ind w:left="0"/>
        <w:jc w:val="both"/>
      </w:pPr>
      <w:r>
        <w:rPr>
          <w:rFonts w:ascii="Times New Roman"/>
          <w:b w:val="false"/>
          <w:i w:val="false"/>
          <w:color w:val="000000"/>
          <w:sz w:val="28"/>
        </w:rPr>
        <w:t>
      60-кесте</w:t>
      </w:r>
    </w:p>
    <w:bookmarkEnd w:id="317"/>
    <w:bookmarkStart w:name="z321" w:id="318"/>
    <w:p>
      <w:pPr>
        <w:spacing w:after="0"/>
        <w:ind w:left="0"/>
        <w:jc w:val="left"/>
      </w:pPr>
      <w:r>
        <w:rPr>
          <w:rFonts w:ascii="Times New Roman"/>
          <w:b/>
          <w:i w:val="false"/>
          <w:color w:val="000000"/>
        </w:rPr>
        <w:t xml:space="preserve"> "Тіркеу куәлігін жою немесе оның күшін жою туралы хабарлама жіберу" (P.MM.01.PRC.013) рәсімінің шеңберінде орындалатын жалпы процесс операцияларының тізбесі</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жою немесе оның күшін жою туралы хабарлама жіберу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жою немесе оның күшін жою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62-кестесінде келтірілген</w:t>
            </w:r>
          </w:p>
        </w:tc>
      </w:tr>
    </w:tbl>
    <w:bookmarkStart w:name="z322" w:id="319"/>
    <w:p>
      <w:pPr>
        <w:spacing w:after="0"/>
        <w:ind w:left="0"/>
        <w:jc w:val="both"/>
      </w:pPr>
      <w:r>
        <w:rPr>
          <w:rFonts w:ascii="Times New Roman"/>
          <w:b w:val="false"/>
          <w:i w:val="false"/>
          <w:color w:val="000000"/>
          <w:sz w:val="28"/>
        </w:rPr>
        <w:t>
      61-кесте</w:t>
      </w:r>
    </w:p>
    <w:bookmarkEnd w:id="319"/>
    <w:bookmarkStart w:name="z323" w:id="320"/>
    <w:p>
      <w:pPr>
        <w:spacing w:after="0"/>
        <w:ind w:left="0"/>
        <w:jc w:val="left"/>
      </w:pPr>
      <w:r>
        <w:rPr>
          <w:rFonts w:ascii="Times New Roman"/>
          <w:b/>
          <w:i w:val="false"/>
          <w:color w:val="000000"/>
        </w:rPr>
        <w:t xml:space="preserve"> "Тіркеу куәлігін жою немесе оның күшін жою туралы хабарлама жіберу" (P.MM.01.OPR.038) операциясының сипаттамасы</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жою немесе оның күшін жою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айналысын шектеген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жойылған немесе оның күші жойылған кезде дәрілік препараттың айналысын шектеген уәкілетті орган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препараттың айналысы шектелгені туралы құлағдар етілетін уәкілетті органға тіркеу куәлігін жою немесе оның күшін жою туралы хабарлама жібереді. Хабарламада тіркеу куәлігінің рет нөмірі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немесе оның күшін жою туралы хабарлама дәрілік препараттың айналысы шектелгені туралы құлағдар етілетін уәкілетті органға жіберілді</w:t>
            </w:r>
          </w:p>
        </w:tc>
      </w:tr>
    </w:tbl>
    <w:bookmarkStart w:name="z324" w:id="321"/>
    <w:p>
      <w:pPr>
        <w:spacing w:after="0"/>
        <w:ind w:left="0"/>
        <w:jc w:val="both"/>
      </w:pPr>
      <w:r>
        <w:rPr>
          <w:rFonts w:ascii="Times New Roman"/>
          <w:b w:val="false"/>
          <w:i w:val="false"/>
          <w:color w:val="000000"/>
          <w:sz w:val="28"/>
        </w:rPr>
        <w:t>
      62-кесте</w:t>
      </w:r>
    </w:p>
    <w:bookmarkEnd w:id="321"/>
    <w:bookmarkStart w:name="z325" w:id="322"/>
    <w:p>
      <w:pPr>
        <w:spacing w:after="0"/>
        <w:ind w:left="0"/>
        <w:jc w:val="left"/>
      </w:pPr>
      <w:r>
        <w:rPr>
          <w:rFonts w:ascii="Times New Roman"/>
          <w:b/>
          <w:i w:val="false"/>
          <w:color w:val="000000"/>
        </w:rPr>
        <w:t xml:space="preserve"> "Тіркеу куәлігін жою немесе оның күшін жою туралы хабарлама алу" (P.MM.01.OPR.039) операциясының сипаттамасы</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немесе оның күшін жою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 шектелгені туралы құлағдар етілетін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 шектелгені туралы құлағдар етілетін уәкілетті орган тіркеу куәлігін жою немесе оның күшін жою туралы хабарлама алған кезде орындалады ("Тіркеу куәлігін жою немесе оның күшін жою туралы хабарлама жіберу" (P.MM.01.OPR.038)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куәлігін жою немесе оның күшін жою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 шектелгені туралы құлағдар етілетін уәкілетті орган тіркеу куәлігін жою немесе оның күшін жою туралы хабарлама алды</w:t>
            </w:r>
          </w:p>
        </w:tc>
      </w:tr>
    </w:tbl>
    <w:bookmarkStart w:name="z326" w:id="323"/>
    <w:p>
      <w:pPr>
        <w:spacing w:after="0"/>
        <w:ind w:left="0"/>
        <w:jc w:val="left"/>
      </w:pPr>
      <w:r>
        <w:rPr>
          <w:rFonts w:ascii="Times New Roman"/>
          <w:b/>
          <w:i w:val="false"/>
          <w:color w:val="000000"/>
        </w:rPr>
        <w:t xml:space="preserve"> 7. Тіркеу ісіне немесе тіркеу дерекнамасына қатысты хат-хабар жазысуды жүргізу рәсімдері "Сарапшылық есепті алу" (P.MM.01.PRC.014) рәсімі</w:t>
      </w:r>
    </w:p>
    <w:bookmarkEnd w:id="323"/>
    <w:bookmarkStart w:name="z327" w:id="324"/>
    <w:p>
      <w:pPr>
        <w:spacing w:after="0"/>
        <w:ind w:left="0"/>
        <w:jc w:val="both"/>
      </w:pPr>
      <w:r>
        <w:rPr>
          <w:rFonts w:ascii="Times New Roman"/>
          <w:b w:val="false"/>
          <w:i w:val="false"/>
          <w:color w:val="000000"/>
          <w:sz w:val="28"/>
        </w:rPr>
        <w:t>
      130. "Сарапшылық есепті алу" (P.MM.01.PRC.014) рәсімін орындау схемасы 22-суретте берілген.</w:t>
      </w:r>
    </w:p>
    <w:bookmarkEnd w:id="3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914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325"/>
    <w:p>
      <w:pPr>
        <w:spacing w:after="0"/>
        <w:ind w:left="0"/>
        <w:jc w:val="both"/>
      </w:pPr>
      <w:r>
        <w:rPr>
          <w:rFonts w:ascii="Times New Roman"/>
          <w:b w:val="false"/>
          <w:i w:val="false"/>
          <w:color w:val="000000"/>
          <w:sz w:val="28"/>
        </w:rPr>
        <w:t>
      22-сурет. "Сарапшылық есепті алу" (P.MM.01.PRC.014) рәсімін орындау схемасы</w:t>
      </w:r>
    </w:p>
    <w:bookmarkEnd w:id="325"/>
    <w:bookmarkStart w:name="z329" w:id="326"/>
    <w:p>
      <w:pPr>
        <w:spacing w:after="0"/>
        <w:ind w:left="0"/>
        <w:jc w:val="both"/>
      </w:pPr>
      <w:r>
        <w:rPr>
          <w:rFonts w:ascii="Times New Roman"/>
          <w:b w:val="false"/>
          <w:i w:val="false"/>
          <w:color w:val="000000"/>
          <w:sz w:val="28"/>
        </w:rPr>
        <w:t>
      131. Референттік мемлекеттің уәкілетті органы сарапшылық есепті дайындағаннан кейін "Сарапшылық есепті алу" (P.MM.01.PRC.014) рәсімін орындайды.</w:t>
      </w:r>
    </w:p>
    <w:bookmarkEnd w:id="326"/>
    <w:bookmarkStart w:name="z330" w:id="327"/>
    <w:p>
      <w:pPr>
        <w:spacing w:after="0"/>
        <w:ind w:left="0"/>
        <w:jc w:val="both"/>
      </w:pPr>
      <w:r>
        <w:rPr>
          <w:rFonts w:ascii="Times New Roman"/>
          <w:b w:val="false"/>
          <w:i w:val="false"/>
          <w:color w:val="000000"/>
          <w:sz w:val="28"/>
        </w:rPr>
        <w:t xml:space="preserve">
      132. Алдымен "Сарапшылық есептің мәліметтерін ұсыну" (P.MM.01.OPR.040) операциясы орындалады, оны орындау нәтижесі бойынша референттік мемлекеттің уәкілетті органы сарапшылық есептің мәліметтерін қалыптастырады және тану мемлекетінің уәкілетті органына ұсынады.  </w:t>
      </w:r>
    </w:p>
    <w:bookmarkEnd w:id="327"/>
    <w:bookmarkStart w:name="z331" w:id="328"/>
    <w:p>
      <w:pPr>
        <w:spacing w:after="0"/>
        <w:ind w:left="0"/>
        <w:jc w:val="both"/>
      </w:pPr>
      <w:r>
        <w:rPr>
          <w:rFonts w:ascii="Times New Roman"/>
          <w:b w:val="false"/>
          <w:i w:val="false"/>
          <w:color w:val="000000"/>
          <w:sz w:val="28"/>
        </w:rPr>
        <w:t xml:space="preserve">
      133. Тану мемлекетінің уәкілетті органы сарапшылық есептің мәліметтерін алған кезде, "Сарапшылық есептің мәліметтерін қабылдау және өңдеу" (P.MM.01.OPR.041) операциясы орындалады, оны орындау нәтижесі бойынша тану мемлекетінің уәкілетті органы сарапшылық есептің мәліметтерін қабылдайды, сарапшылық есептің мәліметтерін өңдеу нәтижелері туралы хабарламаны қалыптастырады және референттік мемлекеттің уәкілетті органына жібереді. </w:t>
      </w:r>
    </w:p>
    <w:bookmarkEnd w:id="328"/>
    <w:bookmarkStart w:name="z332" w:id="329"/>
    <w:p>
      <w:pPr>
        <w:spacing w:after="0"/>
        <w:ind w:left="0"/>
        <w:jc w:val="both"/>
      </w:pPr>
      <w:r>
        <w:rPr>
          <w:rFonts w:ascii="Times New Roman"/>
          <w:b w:val="false"/>
          <w:i w:val="false"/>
          <w:color w:val="000000"/>
          <w:sz w:val="28"/>
        </w:rPr>
        <w:t>
      134. Референттік мемлекеттің уәкілетті органы сарапшылық есептің мәліметтерін өңдеу нәтижелері туралы хабарлама алған кезде, "Сарапшылық есептің мәліметтерін өңдеу нәтижелері туралы хабарлама алу" (P.MM.01.OPR.042) операциясы орындалады.</w:t>
      </w:r>
    </w:p>
    <w:bookmarkEnd w:id="329"/>
    <w:bookmarkStart w:name="z333" w:id="330"/>
    <w:p>
      <w:pPr>
        <w:spacing w:after="0"/>
        <w:ind w:left="0"/>
        <w:jc w:val="both"/>
      </w:pPr>
      <w:r>
        <w:rPr>
          <w:rFonts w:ascii="Times New Roman"/>
          <w:b w:val="false"/>
          <w:i w:val="false"/>
          <w:color w:val="000000"/>
          <w:sz w:val="28"/>
        </w:rPr>
        <w:t>
      135. Тану мемлекетінің уәкілетті органының сарапшылық есепті алуы және референттік мемлекеттің уәкілетті органының сарапшылық есептің мәліметтерін өңдеу нәтижелері туралы хабарлама алуы "Сарапшылық есепті алу" (P.MM.01.PRC.014) рәсімін орындаудың нәтижелері болып табылады.</w:t>
      </w:r>
    </w:p>
    <w:bookmarkEnd w:id="330"/>
    <w:bookmarkStart w:name="z334" w:id="331"/>
    <w:p>
      <w:pPr>
        <w:spacing w:after="0"/>
        <w:ind w:left="0"/>
        <w:jc w:val="both"/>
      </w:pPr>
      <w:r>
        <w:rPr>
          <w:rFonts w:ascii="Times New Roman"/>
          <w:b w:val="false"/>
          <w:i w:val="false"/>
          <w:color w:val="000000"/>
          <w:sz w:val="28"/>
        </w:rPr>
        <w:t>
      136. "Сарапшылық есепті алу" (P.MM.01.PRC.014) рәсімінің шеңберінде орындалатын жалпы процесс операцияларының тізбесі 63-кестеде келтірілген.</w:t>
      </w:r>
    </w:p>
    <w:bookmarkEnd w:id="331"/>
    <w:bookmarkStart w:name="z335" w:id="332"/>
    <w:p>
      <w:pPr>
        <w:spacing w:after="0"/>
        <w:ind w:left="0"/>
        <w:jc w:val="both"/>
      </w:pPr>
      <w:r>
        <w:rPr>
          <w:rFonts w:ascii="Times New Roman"/>
          <w:b w:val="false"/>
          <w:i w:val="false"/>
          <w:color w:val="000000"/>
          <w:sz w:val="28"/>
        </w:rPr>
        <w:t>
      63-кесте</w:t>
      </w:r>
    </w:p>
    <w:bookmarkEnd w:id="332"/>
    <w:bookmarkStart w:name="z336" w:id="333"/>
    <w:p>
      <w:pPr>
        <w:spacing w:after="0"/>
        <w:ind w:left="0"/>
        <w:jc w:val="left"/>
      </w:pPr>
      <w:r>
        <w:rPr>
          <w:rFonts w:ascii="Times New Roman"/>
          <w:b/>
          <w:i w:val="false"/>
          <w:color w:val="000000"/>
        </w:rPr>
        <w:t xml:space="preserve"> "Сарапшылық есепті алу" (P.MM.01.PRC.014) рәсімінің шеңберінде орындалатын жалпы процесс операцияларының тізбесі</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64-кестесінде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65-кестесінде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66-кестесінде келтірілген </w:t>
            </w:r>
          </w:p>
        </w:tc>
      </w:tr>
    </w:tbl>
    <w:bookmarkStart w:name="z337" w:id="334"/>
    <w:p>
      <w:pPr>
        <w:spacing w:after="0"/>
        <w:ind w:left="0"/>
        <w:jc w:val="both"/>
      </w:pPr>
      <w:r>
        <w:rPr>
          <w:rFonts w:ascii="Times New Roman"/>
          <w:b w:val="false"/>
          <w:i w:val="false"/>
          <w:color w:val="000000"/>
          <w:sz w:val="28"/>
        </w:rPr>
        <w:t>
      64-кесте</w:t>
      </w:r>
    </w:p>
    <w:bookmarkEnd w:id="334"/>
    <w:bookmarkStart w:name="z338" w:id="335"/>
    <w:p>
      <w:pPr>
        <w:spacing w:after="0"/>
        <w:ind w:left="0"/>
        <w:jc w:val="left"/>
      </w:pPr>
      <w:r>
        <w:rPr>
          <w:rFonts w:ascii="Times New Roman"/>
          <w:b/>
          <w:i w:val="false"/>
          <w:color w:val="000000"/>
        </w:rPr>
        <w:t xml:space="preserve"> "Сарапшылық есептің мәліметтерін ұсыну" (P.MM.01.OPR.040) операциясының сипаттамасы</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сарапшылық есепті дайындағаннан кейін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сарапшылық есептің мәліметтерін қалыптастырады және оларды тану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сарапшылық есептің мәліметтері жіберілді</w:t>
            </w:r>
          </w:p>
        </w:tc>
      </w:tr>
    </w:tbl>
    <w:bookmarkStart w:name="z339" w:id="336"/>
    <w:p>
      <w:pPr>
        <w:spacing w:after="0"/>
        <w:ind w:left="0"/>
        <w:jc w:val="both"/>
      </w:pPr>
      <w:r>
        <w:rPr>
          <w:rFonts w:ascii="Times New Roman"/>
          <w:b w:val="false"/>
          <w:i w:val="false"/>
          <w:color w:val="000000"/>
          <w:sz w:val="28"/>
        </w:rPr>
        <w:t>
      65-кесте</w:t>
      </w:r>
    </w:p>
    <w:bookmarkEnd w:id="336"/>
    <w:bookmarkStart w:name="z340" w:id="337"/>
    <w:p>
      <w:pPr>
        <w:spacing w:after="0"/>
        <w:ind w:left="0"/>
        <w:jc w:val="left"/>
      </w:pPr>
      <w:r>
        <w:rPr>
          <w:rFonts w:ascii="Times New Roman"/>
          <w:b/>
          <w:i w:val="false"/>
          <w:color w:val="000000"/>
        </w:rPr>
        <w:t xml:space="preserve"> "Сарапшылық есептің мәліметтерін қабылдау және өңдеу" (P.MM.01.OPR.041) операциясының сипаттамасы</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сарапшылық есептің мәліметтерін алған кезде орындалады ("Сарапшылық есептің мәліметтерін ұсыну" (P.MM.01.OPR.040)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есептің мәліметтерін қабылдайды және референттік мемлекеттің уәкілетті органына сарапшылық есептің мәліметтерін өңдеу нәтижелері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сарапшылық есептің мәліметтерін алды</w:t>
            </w:r>
          </w:p>
        </w:tc>
      </w:tr>
    </w:tbl>
    <w:bookmarkStart w:name="z341" w:id="338"/>
    <w:p>
      <w:pPr>
        <w:spacing w:after="0"/>
        <w:ind w:left="0"/>
        <w:jc w:val="both"/>
      </w:pPr>
      <w:r>
        <w:rPr>
          <w:rFonts w:ascii="Times New Roman"/>
          <w:b w:val="false"/>
          <w:i w:val="false"/>
          <w:color w:val="000000"/>
          <w:sz w:val="28"/>
        </w:rPr>
        <w:t>
      66-кесте</w:t>
      </w:r>
    </w:p>
    <w:bookmarkEnd w:id="338"/>
    <w:bookmarkStart w:name="z342" w:id="339"/>
    <w:p>
      <w:pPr>
        <w:spacing w:after="0"/>
        <w:ind w:left="0"/>
        <w:jc w:val="left"/>
      </w:pPr>
      <w:r>
        <w:rPr>
          <w:rFonts w:ascii="Times New Roman"/>
          <w:b/>
          <w:i w:val="false"/>
          <w:color w:val="000000"/>
        </w:rPr>
        <w:t xml:space="preserve"> "Сарапшылық есептің мәліметтерін өңдеу нәтижелері туралы хабарлама алу" (P.MM.01.OPR.042) операциясының сипаттамасы</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есептің мәліметтерін өңдеу нәтижелері туралы хабарлама алған кезде орындалады ("Сарапшылық есептің мәліметтерін қабылдау және өңдеу" (P.MM.01.OPR.041)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есептің мәліметтерін өңдеу нәтижелері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сарапшылық есептің мәліметтерін өңдеу нәтижелері туралы хабарлама алды </w:t>
            </w:r>
          </w:p>
        </w:tc>
      </w:tr>
    </w:tbl>
    <w:bookmarkStart w:name="z343" w:id="340"/>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алу" (P.MM.01.PRC.015) рәсімі</w:t>
      </w:r>
    </w:p>
    <w:bookmarkEnd w:id="340"/>
    <w:bookmarkStart w:name="z344" w:id="341"/>
    <w:p>
      <w:pPr>
        <w:spacing w:after="0"/>
        <w:ind w:left="0"/>
        <w:jc w:val="both"/>
      </w:pPr>
      <w:r>
        <w:rPr>
          <w:rFonts w:ascii="Times New Roman"/>
          <w:b w:val="false"/>
          <w:i w:val="false"/>
          <w:color w:val="000000"/>
          <w:sz w:val="28"/>
        </w:rPr>
        <w:t>
      137. "Тіркеу ісінің немесе тіркеу дерекнамасының құжаттарына қатысты ескертпелер алу" (P.MM.01.PRC.015) рәсімін орындау схемасы 23-суретте берілген.</w:t>
      </w:r>
    </w:p>
    <w:bookmarkEnd w:id="3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29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342"/>
    <w:p>
      <w:pPr>
        <w:spacing w:after="0"/>
        <w:ind w:left="0"/>
        <w:jc w:val="both"/>
      </w:pPr>
      <w:r>
        <w:rPr>
          <w:rFonts w:ascii="Times New Roman"/>
          <w:b w:val="false"/>
          <w:i w:val="false"/>
          <w:color w:val="000000"/>
          <w:sz w:val="28"/>
        </w:rPr>
        <w:t>
      23-сурет. "Тіркеу ісінің немесе тіркеу дерекнамасының құжаттарына қатысты ескертпелер алу" (P.MM.01.PRC.015) рәсімін орындау схемасы</w:t>
      </w:r>
    </w:p>
    <w:bookmarkEnd w:id="342"/>
    <w:bookmarkStart w:name="z346" w:id="343"/>
    <w:p>
      <w:pPr>
        <w:spacing w:after="0"/>
        <w:ind w:left="0"/>
        <w:jc w:val="both"/>
      </w:pPr>
      <w:r>
        <w:rPr>
          <w:rFonts w:ascii="Times New Roman"/>
          <w:b w:val="false"/>
          <w:i w:val="false"/>
          <w:color w:val="000000"/>
          <w:sz w:val="28"/>
        </w:rPr>
        <w:t xml:space="preserve">
      138. Тану мемлекеті уәкілетті органының референттік мемлекеттің уәкілетті органына өтініш иесіне қосымша мәліметтер ұсыну туралы жіберілген сұрау салулар туралы мәліметтер ұсынуына қажеттілік туған кезде, сондай-ақ тәртіпте айқындалған жағдайларда, оның ішінде сарапшылық есепті қарау процесінде тіркеу ісінің немесе тіркеу дерекнамасының құжаттарына қатысты ескертпелер жіберу үшін "Тіркеу ісінің немесе тіркеу дерекнамасының құжаттарына қатысты ескертпелер алу" (P.MM.01.PRC.015) рәсімі орындалады. </w:t>
      </w:r>
    </w:p>
    <w:bookmarkEnd w:id="343"/>
    <w:bookmarkStart w:name="z347" w:id="344"/>
    <w:p>
      <w:pPr>
        <w:spacing w:after="0"/>
        <w:ind w:left="0"/>
        <w:jc w:val="both"/>
      </w:pPr>
      <w:r>
        <w:rPr>
          <w:rFonts w:ascii="Times New Roman"/>
          <w:b w:val="false"/>
          <w:i w:val="false"/>
          <w:color w:val="000000"/>
          <w:sz w:val="28"/>
        </w:rPr>
        <w:t>
      139. Алдымен "Тіркеу ісінің немесе тіркеу дерекнамасының құжаттарына қатысты ескертпелер туралы мәліметтер ұсыну" (P.MM.01.OPR.043) операциясы орындалады, оны орындау нәтижесі бойынша тану мемлекетінің уәкілетті органы тіркеу ісінің немесе тіркеу дерекнамасының құжаттарына қатысты ескертпелер туралы мәліметтерді қалыптастырады және референттік мемлекеттің уәкілетті органына ұсынады.</w:t>
      </w:r>
    </w:p>
    <w:bookmarkEnd w:id="344"/>
    <w:bookmarkStart w:name="z348" w:id="345"/>
    <w:p>
      <w:pPr>
        <w:spacing w:after="0"/>
        <w:ind w:left="0"/>
        <w:jc w:val="both"/>
      </w:pPr>
      <w:r>
        <w:rPr>
          <w:rFonts w:ascii="Times New Roman"/>
          <w:b w:val="false"/>
          <w:i w:val="false"/>
          <w:color w:val="000000"/>
          <w:sz w:val="28"/>
        </w:rPr>
        <w:t xml:space="preserve">
      140. Референттік мемлекеттің уәкілетті органы тіркеу ісінің немесе тіркеу дерекнамасының құжаттарына қатысты ескертпелер туралы мәліметтерді алған кезде, "Тіркеу ісінің немесе тіркеу дерекнамасының құжаттарына қатысты ескертпелер туралы мәліметтерді қабылдау және өңдеу" (P.MM.01.OPR.044) операциясы орындалады, оны орындау нәтижесі бойынша референттік мемлекеттің уәкілетті органы тіркеу ісінің немесе тіркеу дерекнамасының құжаттарына қатысты ескертпелер туралы мәліметтерді қабылдайды, тіркеу ісінің немесе тіркеу дерекнамасының құжаттарына қатысты ескертпелер туралы мәліметтерді өңдеу нәтижелері туралы хабарлама қалыптастырылады және тану мемлекетінің уәкілетті органына жіберіледі. </w:t>
      </w:r>
    </w:p>
    <w:bookmarkEnd w:id="345"/>
    <w:bookmarkStart w:name="z349" w:id="346"/>
    <w:p>
      <w:pPr>
        <w:spacing w:after="0"/>
        <w:ind w:left="0"/>
        <w:jc w:val="both"/>
      </w:pPr>
      <w:r>
        <w:rPr>
          <w:rFonts w:ascii="Times New Roman"/>
          <w:b w:val="false"/>
          <w:i w:val="false"/>
          <w:color w:val="000000"/>
          <w:sz w:val="28"/>
        </w:rPr>
        <w:t>
      141. Тіркеу ісінің немесе тіркеу дерекнамасының құжаттарына қатысты ескертпелер туралы мәліметтерді өңдеу нәтижелері туралы хабарлама жіберілген кезде "Тіркеу ісінің немесе тіркеу дерекнамасының құжаттарына қатысты ескертпелер туралы мәліметтерді өңдеу нәтижелері туралы хабарлама алу" (P.MM.01.OPR.045) операциясы орындалады.</w:t>
      </w:r>
    </w:p>
    <w:bookmarkEnd w:id="346"/>
    <w:bookmarkStart w:name="z350" w:id="347"/>
    <w:p>
      <w:pPr>
        <w:spacing w:after="0"/>
        <w:ind w:left="0"/>
        <w:jc w:val="both"/>
      </w:pPr>
      <w:r>
        <w:rPr>
          <w:rFonts w:ascii="Times New Roman"/>
          <w:b w:val="false"/>
          <w:i w:val="false"/>
          <w:color w:val="000000"/>
          <w:sz w:val="28"/>
        </w:rPr>
        <w:t xml:space="preserve">
      142. Референттік мемлекеттің уәкілетті органының тіркеу ісіне немесе тіркеу дерекнамасына қатысты ескертпелер алуы және тану мемлекетінің уәкілетті органының тіркеу ісіне немесе тіркеу дерекнамасына қатысты ескертпелер туралы мәліметтерді өңдеу нәтижелері туралы хабарлама алуы "Тіркеу ісінің немесе тіркеу дерекнамасының құжаттарына қатысты ескертпелер алу" (P.MM.01.PRC.015) рәсімін орындаудың нәтижелері болып табылады. </w:t>
      </w:r>
    </w:p>
    <w:bookmarkEnd w:id="347"/>
    <w:bookmarkStart w:name="z351" w:id="348"/>
    <w:p>
      <w:pPr>
        <w:spacing w:after="0"/>
        <w:ind w:left="0"/>
        <w:jc w:val="both"/>
      </w:pPr>
      <w:r>
        <w:rPr>
          <w:rFonts w:ascii="Times New Roman"/>
          <w:b w:val="false"/>
          <w:i w:val="false"/>
          <w:color w:val="000000"/>
          <w:sz w:val="28"/>
        </w:rPr>
        <w:t>
      143. "Тіркеу ісінің немесе тіркеу дерекнамасының құжаттарына қатысты ескертпелер алу" (P.MM.01.PRC.015) рәсімінің шеңберінде орындалатын жалпы процесс операцияларының тізбесі 67-кестеде келтірілген.</w:t>
      </w:r>
    </w:p>
    <w:bookmarkEnd w:id="348"/>
    <w:bookmarkStart w:name="z352" w:id="349"/>
    <w:p>
      <w:pPr>
        <w:spacing w:after="0"/>
        <w:ind w:left="0"/>
        <w:jc w:val="both"/>
      </w:pPr>
      <w:r>
        <w:rPr>
          <w:rFonts w:ascii="Times New Roman"/>
          <w:b w:val="false"/>
          <w:i w:val="false"/>
          <w:color w:val="000000"/>
          <w:sz w:val="28"/>
        </w:rPr>
        <w:t>
      67-кесте</w:t>
      </w:r>
    </w:p>
    <w:bookmarkEnd w:id="349"/>
    <w:bookmarkStart w:name="z353" w:id="350"/>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алу" (P.MM.01.PRC.015) рәсімінің шеңберінде орындалатын жалпы процесс операцияларының тізбесі</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70-кестесінде келтірілген </w:t>
            </w:r>
          </w:p>
        </w:tc>
      </w:tr>
    </w:tbl>
    <w:bookmarkStart w:name="z354" w:id="351"/>
    <w:p>
      <w:pPr>
        <w:spacing w:after="0"/>
        <w:ind w:left="0"/>
        <w:jc w:val="both"/>
      </w:pPr>
      <w:r>
        <w:rPr>
          <w:rFonts w:ascii="Times New Roman"/>
          <w:b w:val="false"/>
          <w:i w:val="false"/>
          <w:color w:val="000000"/>
          <w:sz w:val="28"/>
        </w:rPr>
        <w:t>
      68-кесте</w:t>
      </w:r>
    </w:p>
    <w:bookmarkEnd w:id="351"/>
    <w:bookmarkStart w:name="z355" w:id="352"/>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туралы мәліметтер ұсыну" (P.MM.01.OPR.043) операциясының сипаттамасы</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референттік мемлекеттің уәкілетті органына тіркеу ісінің немесе тіркеу дерекнамасының құжаттарына қатысты ескертпелер туралы мәліметтер жіберген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ісінің немесе тіркеу дерекнамасының құжаттарына қатысты ескертпелер туралы мәліметтерді қалыптастырады және оларды референттік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 референттік мемлекеттің уәкілетті органына берілді</w:t>
            </w:r>
          </w:p>
        </w:tc>
      </w:tr>
    </w:tbl>
    <w:bookmarkStart w:name="z356" w:id="353"/>
    <w:p>
      <w:pPr>
        <w:spacing w:after="0"/>
        <w:ind w:left="0"/>
        <w:jc w:val="both"/>
      </w:pPr>
      <w:r>
        <w:rPr>
          <w:rFonts w:ascii="Times New Roman"/>
          <w:b w:val="false"/>
          <w:i w:val="false"/>
          <w:color w:val="000000"/>
          <w:sz w:val="28"/>
        </w:rPr>
        <w:t>
      69-кесте</w:t>
      </w:r>
    </w:p>
    <w:bookmarkEnd w:id="353"/>
    <w:bookmarkStart w:name="z357" w:id="354"/>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туралы мәліметтерді қабылдау және өңдеу" (P.MM.01.OPR.044) операциясының сипаттамасы</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тіркеу ісінің немесе тіркеу дерекнамасының құжаттарына қатысты ескертпелер туралы мәліметтерді жіберген кезде орындалады ("Тіркеу ісінің немесе тіркеу дерекнамасының құжаттарына қатысты ескертпелер туралы мәліметтер ұсыну" (P.MM.01.OPR.043)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ісінің немесе тіркеу дерекнамасының құжаттарына қатысты ескертпелер туралы мәліметтерді қабылдайды және тану мемлекетінің уәкілетті органына тіркеу ісінің немесе тіркеу дерекнамасының құжаттарына қатысты ескертпелер туралы мәліметтерді өңдеу нәтижелері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өңдеу нәтижелері туралы хабарлама тану мемлекетінің уәкілетті органына жіберілді</w:t>
            </w:r>
          </w:p>
        </w:tc>
      </w:tr>
    </w:tbl>
    <w:bookmarkStart w:name="z358" w:id="355"/>
    <w:p>
      <w:pPr>
        <w:spacing w:after="0"/>
        <w:ind w:left="0"/>
        <w:jc w:val="both"/>
      </w:pPr>
      <w:r>
        <w:rPr>
          <w:rFonts w:ascii="Times New Roman"/>
          <w:b w:val="false"/>
          <w:i w:val="false"/>
          <w:color w:val="000000"/>
          <w:sz w:val="28"/>
        </w:rPr>
        <w:t>
      70-кесте</w:t>
      </w:r>
    </w:p>
    <w:bookmarkEnd w:id="355"/>
    <w:bookmarkStart w:name="z359" w:id="356"/>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туралы мәліметтерді өңдеу нәтижелері туралы хабарлама алу" (P.MM.01.OPR.045) операциясының сипаттамасы</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ісінің немесе тіркеу дерекнамасының құжаттарына қатысты ескертпелер туралы мәліметтерді өңдеу нәтижелері туралы хабарлама  жіберу кезінде орындалады ("Тіркеу ісінің немесе тіркеу дерекнамасының құжаттарына қатысты ескертпелер туралы мәліметтерді қабылдау және өңдеу" (P.MM.01.OPR.044)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тіркеу ісінің немесе тіркеу дерекнамасының құжаттарына қатысты ескертпелер туралы мәліметтерді өңдеу нәтижелері туралы хабарламаны қабылдауды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тіркеу ісінің немесе тіркеу дерекнамасының құжаттарына қатысты ескертпелер туралы мәліметтерді өңдеу нәтижелері туралы хабарламаны алды</w:t>
            </w:r>
          </w:p>
        </w:tc>
      </w:tr>
    </w:tbl>
    <w:bookmarkStart w:name="z360" w:id="357"/>
    <w:p>
      <w:pPr>
        <w:spacing w:after="0"/>
        <w:ind w:left="0"/>
        <w:jc w:val="left"/>
      </w:pPr>
      <w:r>
        <w:rPr>
          <w:rFonts w:ascii="Times New Roman"/>
          <w:b/>
          <w:i w:val="false"/>
          <w:color w:val="000000"/>
        </w:rPr>
        <w:t xml:space="preserve"> "Сарапшылық есепті тану (танымау) туралы шешімді алу" (P.MM.01.PRC.016) рәсімі</w:t>
      </w:r>
    </w:p>
    <w:bookmarkEnd w:id="357"/>
    <w:bookmarkStart w:name="z361" w:id="358"/>
    <w:p>
      <w:pPr>
        <w:spacing w:after="0"/>
        <w:ind w:left="0"/>
        <w:jc w:val="both"/>
      </w:pPr>
      <w:r>
        <w:rPr>
          <w:rFonts w:ascii="Times New Roman"/>
          <w:b w:val="false"/>
          <w:i w:val="false"/>
          <w:color w:val="000000"/>
          <w:sz w:val="28"/>
        </w:rPr>
        <w:t>
      144. "Сарапшылық есепті тану (танымау) туралы шешімді алу" (P.MM.01.PRC.016) рәсімін орындау схемасы 24-суретте берілген.</w:t>
      </w:r>
    </w:p>
    <w:bookmarkEnd w:id="3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422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59"/>
    <w:p>
      <w:pPr>
        <w:spacing w:after="0"/>
        <w:ind w:left="0"/>
        <w:jc w:val="both"/>
      </w:pPr>
      <w:r>
        <w:rPr>
          <w:rFonts w:ascii="Times New Roman"/>
          <w:b w:val="false"/>
          <w:i w:val="false"/>
          <w:color w:val="000000"/>
          <w:sz w:val="28"/>
        </w:rPr>
        <w:t>
      24-сурет. "Сарапшылық есепті тану (танымау) туралы шешімді алу" (P.MM.01.PRC.016) рәсімін орындау схемасы</w:t>
      </w:r>
    </w:p>
    <w:bookmarkEnd w:id="359"/>
    <w:bookmarkStart w:name="z363" w:id="360"/>
    <w:p>
      <w:pPr>
        <w:spacing w:after="0"/>
        <w:ind w:left="0"/>
        <w:jc w:val="both"/>
      </w:pPr>
      <w:r>
        <w:rPr>
          <w:rFonts w:ascii="Times New Roman"/>
          <w:b w:val="false"/>
          <w:i w:val="false"/>
          <w:color w:val="000000"/>
          <w:sz w:val="28"/>
        </w:rPr>
        <w:t>
      145. Тану мемлекетінің уәкілетті органының референттік мемлекеттің уәкілетті органына сарапшылық есепті тану (танымау) туралы шешімнің мәліметтерін ұсынуы үшін "Сарапшылық есепті тану (танымау) туралы шешімді алу" (P.MM.01.PRC.016) рәсімі орындалады.</w:t>
      </w:r>
    </w:p>
    <w:bookmarkEnd w:id="360"/>
    <w:bookmarkStart w:name="z364" w:id="361"/>
    <w:p>
      <w:pPr>
        <w:spacing w:after="0"/>
        <w:ind w:left="0"/>
        <w:jc w:val="both"/>
      </w:pPr>
      <w:r>
        <w:rPr>
          <w:rFonts w:ascii="Times New Roman"/>
          <w:b w:val="false"/>
          <w:i w:val="false"/>
          <w:color w:val="000000"/>
          <w:sz w:val="28"/>
        </w:rPr>
        <w:t xml:space="preserve">
      146. Алдымен "Сарапшылық есепті тану (танымау) туралы шешімнің мәліметтерін ұсыну" (P.MM.01.OPR.046) операциясы орындалады, оны орындау нәтижесі бойынша тану мемлекетінің уәкілетті органы сарапшылық есепті тану (танымау) туралы шешімнің мәліметтерін қалыптастырады және референттік мемлекеттің уәкілетті органына ұсынады. </w:t>
      </w:r>
    </w:p>
    <w:bookmarkEnd w:id="361"/>
    <w:bookmarkStart w:name="z365" w:id="362"/>
    <w:p>
      <w:pPr>
        <w:spacing w:after="0"/>
        <w:ind w:left="0"/>
        <w:jc w:val="both"/>
      </w:pPr>
      <w:r>
        <w:rPr>
          <w:rFonts w:ascii="Times New Roman"/>
          <w:b w:val="false"/>
          <w:i w:val="false"/>
          <w:color w:val="000000"/>
          <w:sz w:val="28"/>
        </w:rPr>
        <w:t>
      147. Референттік мемлекеттің уәкілетті органы сарапшылық есепті тану (танымау) туралы шешімнің мәліметтерін алған кезде, "Сарапшылық есепті тану (танымау) туралы шешімнің мәліметтерін қабылдау және өңдеу" (P.MM.01.OPR.047) операциясы орындалады, оны орындау нәтижесі бойынша референттік мемлекеттің уәкілетті органы сарапшылық есепті тану (танымау) туралы шешімнің мәліметтерін қабылдайды, сарапшылық есепті тану (танымау) туралы шешімнің мәліметтерін өңдеу нәтижелері туралы хабарламаны қалыптастырады және тану мемлекетінің уәкілетті органына жібереді.</w:t>
      </w:r>
    </w:p>
    <w:bookmarkEnd w:id="362"/>
    <w:p>
      <w:pPr>
        <w:spacing w:after="0"/>
        <w:ind w:left="0"/>
        <w:jc w:val="both"/>
      </w:pPr>
      <w:r>
        <w:rPr>
          <w:rFonts w:ascii="Times New Roman"/>
          <w:b w:val="false"/>
          <w:i w:val="false"/>
          <w:color w:val="000000"/>
          <w:sz w:val="28"/>
        </w:rPr>
        <w:t>
      148. Тану мемлекетінің уәкілетті органы сарапшылық есепті тану (танымау) туралы шешімнің мәліметтерін өңдеу нәтижелері туралы хабарламаны алған кезде, "Сарапшылық есепті тану (танымау) туралы шешімнің мәліметтерін өңдеу нәтижелері туралы хабарлама алу" (P.MM.01.OPR.048) операциясы орындалады.</w:t>
      </w:r>
    </w:p>
    <w:bookmarkStart w:name="z366" w:id="363"/>
    <w:p>
      <w:pPr>
        <w:spacing w:after="0"/>
        <w:ind w:left="0"/>
        <w:jc w:val="both"/>
      </w:pPr>
      <w:r>
        <w:rPr>
          <w:rFonts w:ascii="Times New Roman"/>
          <w:b w:val="false"/>
          <w:i w:val="false"/>
          <w:color w:val="000000"/>
          <w:sz w:val="28"/>
        </w:rPr>
        <w:t>
      149. Референттік мемлекеттің уәкілетті органының сарапшылық есепті тану (танымау) туралы шешімді алуы және тану мемлекетінің уәкілетті органының сарапшылық есепті тану (танымау) туралы шешімнің мәліметтерін өңдеу нәтижелері туралы хабарламаны алуы "Сарапшылық есепті тану (танымау) туралы шешімді алу" (P.MM.01.PRC.016) рәсімін орындаудың нәтижесі болып табылады.</w:t>
      </w:r>
    </w:p>
    <w:bookmarkEnd w:id="363"/>
    <w:bookmarkStart w:name="z367" w:id="364"/>
    <w:p>
      <w:pPr>
        <w:spacing w:after="0"/>
        <w:ind w:left="0"/>
        <w:jc w:val="both"/>
      </w:pPr>
      <w:r>
        <w:rPr>
          <w:rFonts w:ascii="Times New Roman"/>
          <w:b w:val="false"/>
          <w:i w:val="false"/>
          <w:color w:val="000000"/>
          <w:sz w:val="28"/>
        </w:rPr>
        <w:t>
      150. "Сарапшылық есепті тану (танымау) туралы шешімді алу" (P.MM.01.PRC.016) рәсімінің шеңберінде орындалатын жалпы процесс операцияларының тізбесі 71-кестеде келтірілген.</w:t>
      </w:r>
    </w:p>
    <w:bookmarkEnd w:id="364"/>
    <w:bookmarkStart w:name="z368" w:id="365"/>
    <w:p>
      <w:pPr>
        <w:spacing w:after="0"/>
        <w:ind w:left="0"/>
        <w:jc w:val="both"/>
      </w:pPr>
      <w:r>
        <w:rPr>
          <w:rFonts w:ascii="Times New Roman"/>
          <w:b w:val="false"/>
          <w:i w:val="false"/>
          <w:color w:val="000000"/>
          <w:sz w:val="28"/>
        </w:rPr>
        <w:t>
      71-кесте</w:t>
      </w:r>
    </w:p>
    <w:bookmarkEnd w:id="365"/>
    <w:bookmarkStart w:name="z369" w:id="366"/>
    <w:p>
      <w:pPr>
        <w:spacing w:after="0"/>
        <w:ind w:left="0"/>
        <w:jc w:val="left"/>
      </w:pPr>
      <w:r>
        <w:rPr>
          <w:rFonts w:ascii="Times New Roman"/>
          <w:b/>
          <w:i w:val="false"/>
          <w:color w:val="000000"/>
        </w:rPr>
        <w:t xml:space="preserve"> "Сарапшылық есепті тану (танымау) туралы шешімді алу" (P.MM.01.PRC.016) рәсімінің шеңберінде орындалатын жалпы процесс операцияларының тізбесі</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74-кестесінде келтірілген </w:t>
            </w:r>
          </w:p>
        </w:tc>
      </w:tr>
    </w:tbl>
    <w:bookmarkStart w:name="z370" w:id="367"/>
    <w:p>
      <w:pPr>
        <w:spacing w:after="0"/>
        <w:ind w:left="0"/>
        <w:jc w:val="both"/>
      </w:pPr>
      <w:r>
        <w:rPr>
          <w:rFonts w:ascii="Times New Roman"/>
          <w:b w:val="false"/>
          <w:i w:val="false"/>
          <w:color w:val="000000"/>
          <w:sz w:val="28"/>
        </w:rPr>
        <w:t>
      72-кесте</w:t>
      </w:r>
    </w:p>
    <w:bookmarkEnd w:id="367"/>
    <w:bookmarkStart w:name="z371" w:id="368"/>
    <w:p>
      <w:pPr>
        <w:spacing w:after="0"/>
        <w:ind w:left="0"/>
        <w:jc w:val="left"/>
      </w:pPr>
      <w:r>
        <w:rPr>
          <w:rFonts w:ascii="Times New Roman"/>
          <w:b/>
          <w:i w:val="false"/>
          <w:color w:val="000000"/>
        </w:rPr>
        <w:t xml:space="preserve"> "Сарапшылық есепті тану (танымау) туралы шешімнің мәліметтерін ұсыну" (P.MM.01.OPR.046) операциясының сипаттамасы</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референттік мемлекеттің уәкілетті органына сарапшылық есепті тану (танымау) туралы шешімнің мәліметтерін ұсынған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сарапшылық есепті тану (танымау) туралы шешімнің мәліметтерін қалыптастырады және оларды  референттік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 референттік мемлекеттің уәкілетті органына берілді</w:t>
            </w:r>
          </w:p>
        </w:tc>
      </w:tr>
    </w:tbl>
    <w:bookmarkStart w:name="z372" w:id="369"/>
    <w:p>
      <w:pPr>
        <w:spacing w:after="0"/>
        <w:ind w:left="0"/>
        <w:jc w:val="both"/>
      </w:pPr>
      <w:r>
        <w:rPr>
          <w:rFonts w:ascii="Times New Roman"/>
          <w:b w:val="false"/>
          <w:i w:val="false"/>
          <w:color w:val="000000"/>
          <w:sz w:val="28"/>
        </w:rPr>
        <w:t>
      73-кесте</w:t>
      </w:r>
    </w:p>
    <w:bookmarkEnd w:id="369"/>
    <w:bookmarkStart w:name="z373" w:id="370"/>
    <w:p>
      <w:pPr>
        <w:spacing w:after="0"/>
        <w:ind w:left="0"/>
        <w:jc w:val="left"/>
      </w:pPr>
      <w:r>
        <w:rPr>
          <w:rFonts w:ascii="Times New Roman"/>
          <w:b/>
          <w:i w:val="false"/>
          <w:color w:val="000000"/>
        </w:rPr>
        <w:t xml:space="preserve"> "Сарапшылық есепті тану (танымау) туралы шешімнің мәліметтерін қабылдау және өңдеу" (P.MM.01.OPR.047) операциясының сипаттамасы</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сарапшылық есепті тану (танымау) туралы шешімнің мәліметтерін жіберу кезінде орындалады ("Сарапшылық есепті тану (танымау) туралы шешімнің мәліметтерін ұсыну" (P.MM.01.OPR.046)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 тану (танымау) туралы шешімнің мәліметтерін қабылдайды және тану мемлекетінің уәкілетті органына сарапшылық есепті тану (танымау) туралы шешімнің мәліметтерін өңдеу нәтижелері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 тану (танымау) туралы шешімнің мәліметтерін алды, сарапшылық есепті тану (танымау) туралы шешімнің мәліметтерін өңдеу нәтижелері туралы хабарлама тану мемлекетінің уәкілетті органына жіберілді</w:t>
            </w:r>
          </w:p>
        </w:tc>
      </w:tr>
    </w:tbl>
    <w:bookmarkStart w:name="z374" w:id="371"/>
    <w:p>
      <w:pPr>
        <w:spacing w:after="0"/>
        <w:ind w:left="0"/>
        <w:jc w:val="both"/>
      </w:pPr>
      <w:r>
        <w:rPr>
          <w:rFonts w:ascii="Times New Roman"/>
          <w:b w:val="false"/>
          <w:i w:val="false"/>
          <w:color w:val="000000"/>
          <w:sz w:val="28"/>
        </w:rPr>
        <w:t>
      74-кесте</w:t>
      </w:r>
    </w:p>
    <w:bookmarkEnd w:id="371"/>
    <w:bookmarkStart w:name="z375" w:id="372"/>
    <w:p>
      <w:pPr>
        <w:spacing w:after="0"/>
        <w:ind w:left="0"/>
        <w:jc w:val="left"/>
      </w:pPr>
      <w:r>
        <w:rPr>
          <w:rFonts w:ascii="Times New Roman"/>
          <w:b/>
          <w:i w:val="false"/>
          <w:color w:val="000000"/>
        </w:rPr>
        <w:t xml:space="preserve"> "Сарапшылық есепті тану (танымау) туралы шешімнің мәліметтерін өңдеу нәтижелері туралы хабарлама алу" (P.MM.01.OPR.048) операциясының сипаттамасы</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 тану (танымау) туралы шешімнің мәліметтерін өңдеу нәтижелері туралы хабарлама жіберген кезде орындалады ("Сарапшылық есепті тану (танымау) туралы шешімнің мәліметтерін қабылдау және өңдеу" (P.MM.01.OPR.047)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сарапшылық есепті тану (танымау) туралы шешімнің мәліметтерін өңдеу нәтижелері туралы хабарламаны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сарапшылық есепті тану (танымау) туралы шешімнің мәліметтерін өңдеу нәтижелері туралы хабарламаны алды </w:t>
            </w:r>
          </w:p>
        </w:tc>
      </w:tr>
    </w:tbl>
    <w:bookmarkStart w:name="z376" w:id="373"/>
    <w:p>
      <w:pPr>
        <w:spacing w:after="0"/>
        <w:ind w:left="0"/>
        <w:jc w:val="left"/>
      </w:pPr>
      <w:r>
        <w:rPr>
          <w:rFonts w:ascii="Times New Roman"/>
          <w:b/>
          <w:i w:val="false"/>
          <w:color w:val="000000"/>
        </w:rPr>
        <w:t xml:space="preserve"> IX. Штаттық емес жағдайларда әрекет ету тәртібі</w:t>
      </w:r>
    </w:p>
    <w:bookmarkEnd w:id="373"/>
    <w:bookmarkStart w:name="z377" w:id="374"/>
    <w:p>
      <w:pPr>
        <w:spacing w:after="0"/>
        <w:ind w:left="0"/>
        <w:jc w:val="both"/>
      </w:pPr>
      <w:r>
        <w:rPr>
          <w:rFonts w:ascii="Times New Roman"/>
          <w:b w:val="false"/>
          <w:i w:val="false"/>
          <w:color w:val="000000"/>
          <w:sz w:val="28"/>
        </w:rPr>
        <w:t>
      151. Жалпы процесс рәсімдерін орындаған кезде айрықша жағдайлар орын алып, онда деректерді өңдеу әдеттегі режимде жүргізіле алмауы мүмкін. Бұл техникалық іркілістер, құрылымдық және форматтық-логикалық бақылау қателіктері туындаған кезде және өзге жағдайларда орын алуы мүмкін.</w:t>
      </w:r>
    </w:p>
    <w:bookmarkEnd w:id="374"/>
    <w:bookmarkStart w:name="z378" w:id="375"/>
    <w:p>
      <w:pPr>
        <w:spacing w:after="0"/>
        <w:ind w:left="0"/>
        <w:jc w:val="both"/>
      </w:pPr>
      <w:r>
        <w:rPr>
          <w:rFonts w:ascii="Times New Roman"/>
          <w:b w:val="false"/>
          <w:i w:val="false"/>
          <w:color w:val="000000"/>
          <w:sz w:val="28"/>
        </w:rPr>
        <w:t>
      152. Құрылымдық және форматтық-логикалық бақылау қателіктері туындаған жағдайда, мүше мемлекеттің уәкілетті органы Мүше мемлекеттердің уәкілетті органдары мен Комиссия арасындағы ақпараттық өзара іс-қимыл регламентіне және Мүше мемлекеттердің уәкілетті органдары арасындағы ақпараттық өзара іс-қимыл регламентіне сәйкес, өзіне қатысты қателік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сәйкестігін тексеруді жүзеге асырады. Мәліметтердің көрсетілген құжаттар талаптарына сәйкес келмейтіні анықталған жағдайда, мүше мемлекеттің уәкілетті органы анықталған қателікті жою үшін белгіленген тәртіппен қажетті шаралар қабылдайды.</w:t>
      </w:r>
    </w:p>
    <w:bookmarkEnd w:id="375"/>
    <w:bookmarkStart w:name="z379" w:id="376"/>
    <w:p>
      <w:pPr>
        <w:spacing w:after="0"/>
        <w:ind w:left="0"/>
        <w:jc w:val="both"/>
      </w:pPr>
      <w:r>
        <w:rPr>
          <w:rFonts w:ascii="Times New Roman"/>
          <w:b w:val="false"/>
          <w:i w:val="false"/>
          <w:color w:val="000000"/>
          <w:sz w:val="28"/>
        </w:rPr>
        <w:t>
      153. Штаттық емес жағдайларды шешу мақсатында мүше мемлекеттердің осы Қағидаларда көзделген талаптардың орындалуын қамтамасыз ететін уәкілетті органдары басқа уәкілетті органдарға және Комиссияға жалпы процесті іске асыру кезінде техникалық сүйемелдеуді қамтамасыз етуге жауапты адамдар туралы ақпарат береді.</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xml:space="preserve">№ 122 шешімімен </w:t>
            </w:r>
            <w:r>
              <w:br/>
            </w:r>
            <w:r>
              <w:rPr>
                <w:rFonts w:ascii="Times New Roman"/>
                <w:b w:val="false"/>
                <w:i w:val="false"/>
                <w:color w:val="000000"/>
                <w:sz w:val="20"/>
              </w:rPr>
              <w:t>БЕКІТІЛГЕН</w:t>
            </w:r>
          </w:p>
        </w:tc>
      </w:tr>
    </w:tbl>
    <w:bookmarkStart w:name="z381" w:id="377"/>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377"/>
    <w:bookmarkStart w:name="z382" w:id="378"/>
    <w:p>
      <w:pPr>
        <w:spacing w:after="0"/>
        <w:ind w:left="0"/>
        <w:jc w:val="left"/>
      </w:pPr>
      <w:r>
        <w:rPr>
          <w:rFonts w:ascii="Times New Roman"/>
          <w:b/>
          <w:i w:val="false"/>
          <w:color w:val="000000"/>
        </w:rPr>
        <w:t xml:space="preserve"> I. Жалпы ережелер </w:t>
      </w:r>
    </w:p>
    <w:bookmarkEnd w:id="378"/>
    <w:bookmarkStart w:name="z383" w:id="379"/>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379"/>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шеңберіндегі дәрілік заттар айналымының бірыңғай қағидаттары мен қағидалары туралы келісім;</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айналымының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 жасауы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"Дәрілік нысандардың номенклатурасы" 2015 жылғы 22 желтоқсандағы № 172 </w:t>
      </w:r>
      <w:r>
        <w:rPr>
          <w:rFonts w:ascii="Times New Roman"/>
          <w:b w:val="false"/>
          <w:i w:val="false"/>
          <w:color w:val="000000"/>
          <w:sz w:val="28"/>
        </w:rPr>
        <w:t>шешімі</w:t>
      </w:r>
      <w:r>
        <w:rPr>
          <w:rFonts w:ascii="Times New Roman"/>
          <w:b w:val="false"/>
          <w:i w:val="false"/>
          <w:color w:val="000000"/>
          <w:sz w:val="28"/>
        </w:rPr>
        <w:t>.</w:t>
      </w:r>
    </w:p>
    <w:bookmarkStart w:name="z384" w:id="380"/>
    <w:p>
      <w:pPr>
        <w:spacing w:after="0"/>
        <w:ind w:left="0"/>
        <w:jc w:val="left"/>
      </w:pPr>
      <w:r>
        <w:rPr>
          <w:rFonts w:ascii="Times New Roman"/>
          <w:b/>
          <w:i w:val="false"/>
          <w:color w:val="000000"/>
        </w:rPr>
        <w:t xml:space="preserve"> II. Қолданылу саласы</w:t>
      </w:r>
    </w:p>
    <w:bookmarkEnd w:id="380"/>
    <w:bookmarkStart w:name="z385" w:id="381"/>
    <w:p>
      <w:pPr>
        <w:spacing w:after="0"/>
        <w:ind w:left="0"/>
        <w:jc w:val="both"/>
      </w:pPr>
      <w:r>
        <w:rPr>
          <w:rFonts w:ascii="Times New Roman"/>
          <w:b w:val="false"/>
          <w:i w:val="false"/>
          <w:color w:val="000000"/>
          <w:sz w:val="28"/>
        </w:rPr>
        <w:t>
      2. Осы Регламент "Еуразиялық экономикалық одақтың тіркелген дәрілік заттарының бірыңғай тізілімін қалыптастыру, жүргізу және пайдалану" жалпы процесінің (бұдан әрі – жалпы процесс) транзакцияларын орындау тәртібі мен шарттарының жалпы процесін қатысушылардың бірдей қолданылуын қамтамасыз ету мақсатында әзірленді.</w:t>
      </w:r>
    </w:p>
    <w:bookmarkEnd w:id="381"/>
    <w:bookmarkStart w:name="z386" w:id="382"/>
    <w:p>
      <w:pPr>
        <w:spacing w:after="0"/>
        <w:ind w:left="0"/>
        <w:jc w:val="both"/>
      </w:pPr>
      <w:r>
        <w:rPr>
          <w:rFonts w:ascii="Times New Roman"/>
          <w:b w:val="false"/>
          <w:i w:val="false"/>
          <w:color w:val="000000"/>
          <w:sz w:val="28"/>
        </w:rPr>
        <w:t xml:space="preserve">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 </w:t>
      </w:r>
    </w:p>
    <w:bookmarkEnd w:id="382"/>
    <w:bookmarkStart w:name="z387" w:id="383"/>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 </w:t>
      </w:r>
    </w:p>
    <w:bookmarkEnd w:id="383"/>
    <w:bookmarkStart w:name="z388" w:id="384"/>
    <w:p>
      <w:pPr>
        <w:spacing w:after="0"/>
        <w:ind w:left="0"/>
        <w:jc w:val="left"/>
      </w:pPr>
      <w:r>
        <w:rPr>
          <w:rFonts w:ascii="Times New Roman"/>
          <w:b/>
          <w:i w:val="false"/>
          <w:color w:val="000000"/>
        </w:rPr>
        <w:t xml:space="preserve"> III. Негізгі ұғымдар</w:t>
      </w:r>
    </w:p>
    <w:bookmarkEnd w:id="384"/>
    <w:bookmarkStart w:name="z389" w:id="385"/>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385"/>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процестің операцияларын орындау кезінде өзгеретін оның өмірлік циклінің белгілі бір сатысында ақпараттық объектіні сипаттайтын қасиет.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"Бастамашы", "бастамашылық операция", "қабылдаушы операция", "респондент", "жалпы процесс хабары" және "жалпы процесс транзакциясы" ұғымдары осы Регламентте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мәндерде пайдаланылады. </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ақпараттық өзара іс-қимыл қағидаларының (бұдан әрі – Ақпараттық өзара іс-қимыл қағидалары) 4-тармағында айқындалған мәндерде қолданылады.</w:t>
      </w:r>
    </w:p>
    <w:bookmarkStart w:name="z391" w:id="386"/>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386"/>
    <w:bookmarkStart w:name="z392" w:id="387"/>
    <w:p>
      <w:pPr>
        <w:spacing w:after="0"/>
        <w:ind w:left="0"/>
        <w:jc w:val="left"/>
      </w:pPr>
      <w:r>
        <w:rPr>
          <w:rFonts w:ascii="Times New Roman"/>
          <w:b/>
          <w:i w:val="false"/>
          <w:color w:val="000000"/>
        </w:rPr>
        <w:t xml:space="preserve"> 1. Ақпараттық өзара іс-қимылға қатысушылар</w:t>
      </w:r>
    </w:p>
    <w:bookmarkEnd w:id="387"/>
    <w:bookmarkStart w:name="z393" w:id="388"/>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388"/>
    <w:bookmarkStart w:name="z394" w:id="389"/>
    <w:p>
      <w:pPr>
        <w:spacing w:after="0"/>
        <w:ind w:left="0"/>
        <w:jc w:val="both"/>
      </w:pPr>
      <w:r>
        <w:rPr>
          <w:rFonts w:ascii="Times New Roman"/>
          <w:b w:val="false"/>
          <w:i w:val="false"/>
          <w:color w:val="000000"/>
          <w:sz w:val="28"/>
        </w:rPr>
        <w:t>
      1-кесте</w:t>
      </w:r>
    </w:p>
    <w:bookmarkEnd w:id="389"/>
    <w:bookmarkStart w:name="z395" w:id="390"/>
    <w:p>
      <w:pPr>
        <w:spacing w:after="0"/>
        <w:ind w:left="0"/>
        <w:jc w:val="left"/>
      </w:pPr>
      <w:r>
        <w:rPr>
          <w:rFonts w:ascii="Times New Roman"/>
          <w:b/>
          <w:i w:val="false"/>
          <w:color w:val="000000"/>
        </w:rPr>
        <w:t xml:space="preserve"> Жалпы процесс шеңберінде ақпараттық өзара іс-қимылға қатысушылар рөлдерінің тізбесі </w:t>
      </w:r>
    </w:p>
    <w:bookmarkEnd w:id="3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тізілімді өзекті ету үшін өзгерістер туралы мәліметтерді ұсынады, жалпы тізілімнен өзекті мәліметтерге сұрау салады, сұрау салу бойынша тіркеу ісінен немесе тіркеу дерекнамасынан мәліметтер ұсынады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(P.MM.01.ACT.001)</w:t>
            </w:r>
          </w:p>
          <w:p>
            <w:pPr>
              <w:spacing w:after="20"/>
              <w:ind w:left="20"/>
              <w:jc w:val="both"/>
            </w:pPr>
            <w:r>
              <w:rPr>
                <w:rFonts w:ascii="Times New Roman"/>
                <w:b w:val="false"/>
                <w:i w:val="false"/>
                <w:color w:val="000000"/>
                <w:sz w:val="20"/>
              </w:rPr>
              <w:t>
референттік мемлекеттің уәкілетті органы (P.MM.01.ACT.002)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Үйлестіруші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тізілімді қалыптастыруға және жүргізуге жауап береді,  жалпы тізілімде бар мәліметтерге рұқсат береді, тіркеу ісінен немесе тіркеу дерекнамасынан мәліметтерді сұратады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396" w:id="391"/>
    <w:p>
      <w:pPr>
        <w:spacing w:after="0"/>
        <w:ind w:left="0"/>
        <w:jc w:val="left"/>
      </w:pPr>
      <w:r>
        <w:rPr>
          <w:rFonts w:ascii="Times New Roman"/>
          <w:b/>
          <w:i w:val="false"/>
          <w:color w:val="000000"/>
        </w:rPr>
        <w:t xml:space="preserve"> 2. Ақпараттық өзара іс-қимылдың құрылымы</w:t>
      </w:r>
    </w:p>
    <w:bookmarkEnd w:id="391"/>
    <w:bookmarkStart w:name="z397" w:id="392"/>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мен Еуразиялық экономикалық комиссия (бұдан әрі тиісінше – мүше мемлекеттің уәкілетті органы, Комиссия) арасында мынадай жалпы процесс рәсімдеріне сәйкес жүзеге асырылады:</w:t>
      </w:r>
    </w:p>
    <w:bookmarkEnd w:id="392"/>
    <w:p>
      <w:pPr>
        <w:spacing w:after="0"/>
        <w:ind w:left="0"/>
        <w:jc w:val="both"/>
      </w:pPr>
      <w:r>
        <w:rPr>
          <w:rFonts w:ascii="Times New Roman"/>
          <w:b w:val="false"/>
          <w:i w:val="false"/>
          <w:color w:val="000000"/>
          <w:sz w:val="28"/>
        </w:rPr>
        <w:t>
      жалпы тізілімді қалыптастыру және жүргізу кезіндегі ақпараттық өзара іс-қимыл;</w:t>
      </w:r>
    </w:p>
    <w:p>
      <w:pPr>
        <w:spacing w:after="0"/>
        <w:ind w:left="0"/>
        <w:jc w:val="both"/>
      </w:pPr>
      <w:r>
        <w:rPr>
          <w:rFonts w:ascii="Times New Roman"/>
          <w:b w:val="false"/>
          <w:i w:val="false"/>
          <w:color w:val="000000"/>
          <w:sz w:val="28"/>
        </w:rPr>
        <w:t>
      жалпы тізілімнен мәліметтер алған кездегі ақпараттық өзара іс-қимыл;</w:t>
      </w:r>
    </w:p>
    <w:p>
      <w:pPr>
        <w:spacing w:after="0"/>
        <w:ind w:left="0"/>
        <w:jc w:val="both"/>
      </w:pPr>
      <w:r>
        <w:rPr>
          <w:rFonts w:ascii="Times New Roman"/>
          <w:b w:val="false"/>
          <w:i w:val="false"/>
          <w:color w:val="000000"/>
          <w:sz w:val="28"/>
        </w:rPr>
        <w:t>
      Комиссия тіркеу ісінде немесе тіркеу дерекнамасында бар мәліметтерді алған кездегі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іс-қимылдың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93"/>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іс-қимылдың құрылымы</w:t>
      </w:r>
    </w:p>
    <w:bookmarkEnd w:id="393"/>
    <w:bookmarkStart w:name="z399" w:id="394"/>
    <w:p>
      <w:pPr>
        <w:spacing w:after="0"/>
        <w:ind w:left="0"/>
        <w:jc w:val="both"/>
      </w:pPr>
      <w:r>
        <w:rPr>
          <w:rFonts w:ascii="Times New Roman"/>
          <w:b w:val="false"/>
          <w:i w:val="false"/>
          <w:color w:val="000000"/>
          <w:sz w:val="28"/>
        </w:rPr>
        <w:t xml:space="preserve">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 </w:t>
      </w:r>
    </w:p>
    <w:bookmarkEnd w:id="394"/>
    <w:bookmarkStart w:name="z400" w:id="395"/>
    <w:p>
      <w:pPr>
        <w:spacing w:after="0"/>
        <w:ind w:left="0"/>
        <w:jc w:val="both"/>
      </w:pPr>
      <w:r>
        <w:rPr>
          <w:rFonts w:ascii="Times New Roman"/>
          <w:b w:val="false"/>
          <w:i w:val="false"/>
          <w:color w:val="000000"/>
          <w:sz w:val="28"/>
        </w:rPr>
        <w:t xml:space="preserve">
      9. Ақпараттық өзара іс-қимыл жалпы процестің транзакцияларын орындау тәртібін айқындайды, олардың әрқайсысы жалпы процеске қатысушылар арасындағы жалпы процестің ақпараттық объектісінің жай-күйлерін үйлестіру мақсатында хабарлармен өзара алмасуды білдіреді. Әрбір ақпараттық өзара іс-қимыл үшін операциялармен және осындай операцияларға сәйкес келетін жалпы процестің транзакцияларымен арасындағы өзара байланыстар айқындалды. </w:t>
      </w:r>
    </w:p>
    <w:bookmarkEnd w:id="395"/>
    <w:bookmarkStart w:name="z401" w:id="396"/>
    <w:p>
      <w:pPr>
        <w:spacing w:after="0"/>
        <w:ind w:left="0"/>
        <w:jc w:val="both"/>
      </w:pPr>
      <w:r>
        <w:rPr>
          <w:rFonts w:ascii="Times New Roman"/>
          <w:b w:val="false"/>
          <w:i w:val="false"/>
          <w:color w:val="000000"/>
          <w:sz w:val="28"/>
        </w:rPr>
        <w:t xml:space="preserve">
      10. Жалпы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(қабылдаушы операция) шеңберінде жалпы процесс транзакциясының шаблонына қарай жауап хабарын жіберуі немесе жібермеуі мүмкін. Хабардың құрамындағы деректердің құрылымы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 </w:t>
      </w:r>
    </w:p>
    <w:bookmarkEnd w:id="396"/>
    <w:bookmarkStart w:name="z402" w:id="397"/>
    <w:p>
      <w:pPr>
        <w:spacing w:after="0"/>
        <w:ind w:left="0"/>
        <w:jc w:val="both"/>
      </w:pPr>
      <w:r>
        <w:rPr>
          <w:rFonts w:ascii="Times New Roman"/>
          <w:b w:val="false"/>
          <w:i w:val="false"/>
          <w:color w:val="000000"/>
          <w:sz w:val="28"/>
        </w:rPr>
        <w:t xml:space="preserve">
      11. Жалпы процестің транзакциялары осы Регламентте айқындалғандай жалпы процесс транзакцияларының берілген параметрлеріне сәйкес орындалады. </w:t>
      </w:r>
    </w:p>
    <w:bookmarkEnd w:id="397"/>
    <w:bookmarkStart w:name="z403" w:id="398"/>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398"/>
    <w:bookmarkStart w:name="z404" w:id="399"/>
    <w:p>
      <w:pPr>
        <w:spacing w:after="0"/>
        <w:ind w:left="0"/>
        <w:jc w:val="left"/>
      </w:pPr>
      <w:r>
        <w:rPr>
          <w:rFonts w:ascii="Times New Roman"/>
          <w:b/>
          <w:i w:val="false"/>
          <w:color w:val="000000"/>
        </w:rPr>
        <w:t xml:space="preserve"> 1. Жалпы тізілімді қалыптастыру және жүргізу кезіндегі ақпараттық өзара іс-қимыл</w:t>
      </w:r>
    </w:p>
    <w:bookmarkEnd w:id="399"/>
    <w:bookmarkStart w:name="z405" w:id="400"/>
    <w:p>
      <w:pPr>
        <w:spacing w:after="0"/>
        <w:ind w:left="0"/>
        <w:jc w:val="both"/>
      </w:pPr>
      <w:r>
        <w:rPr>
          <w:rFonts w:ascii="Times New Roman"/>
          <w:b w:val="false"/>
          <w:i w:val="false"/>
          <w:color w:val="000000"/>
          <w:sz w:val="28"/>
        </w:rPr>
        <w:t>
      12. Жалпы тізілімді қалыптастыру және жүргізу кезінде жалпы процесс транзакцияларын орындау схемасы 2-суретте ұсынылған. Жалпы процестің әрбір рәсімі үшін 2-кестеде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4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 w:id="401"/>
    <w:p>
      <w:pPr>
        <w:spacing w:after="0"/>
        <w:ind w:left="0"/>
        <w:jc w:val="both"/>
      </w:pPr>
      <w:r>
        <w:rPr>
          <w:rFonts w:ascii="Times New Roman"/>
          <w:b w:val="false"/>
          <w:i w:val="false"/>
          <w:color w:val="000000"/>
          <w:sz w:val="28"/>
        </w:rPr>
        <w:t xml:space="preserve">
      2-сурет. Жалпы тізілімді қалыптастыру және жүргізу кезінде жалпы процесс транзакцияларын орындау схемасы </w:t>
      </w:r>
    </w:p>
    <w:bookmarkEnd w:id="401"/>
    <w:bookmarkStart w:name="z407" w:id="402"/>
    <w:p>
      <w:pPr>
        <w:spacing w:after="0"/>
        <w:ind w:left="0"/>
        <w:jc w:val="both"/>
      </w:pPr>
      <w:r>
        <w:rPr>
          <w:rFonts w:ascii="Times New Roman"/>
          <w:b w:val="false"/>
          <w:i w:val="false"/>
          <w:color w:val="000000"/>
          <w:sz w:val="28"/>
        </w:rPr>
        <w:t>
      2-кесте</w:t>
      </w:r>
    </w:p>
    <w:bookmarkEnd w:id="402"/>
    <w:bookmarkStart w:name="z408" w:id="403"/>
    <w:p>
      <w:pPr>
        <w:spacing w:after="0"/>
        <w:ind w:left="0"/>
        <w:jc w:val="left"/>
      </w:pPr>
      <w:r>
        <w:rPr>
          <w:rFonts w:ascii="Times New Roman"/>
          <w:b/>
          <w:i w:val="false"/>
          <w:color w:val="000000"/>
        </w:rPr>
        <w:t xml:space="preserve"> Жалпы тізілімді қалыптастыру және жүргізу кезіндегі жалпы процесс транзакцияларының тізбесі</w:t>
      </w:r>
    </w:p>
    <w:bookmarkEnd w:id="40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w:t>
            </w:r>
            <w:r>
              <w:rPr>
                <w:rFonts w:ascii="Times New Roman"/>
                <w:b/>
                <w:i w:val="false"/>
                <w:color w:val="000000"/>
                <w:sz w:val="20"/>
              </w:rPr>
              <w:t xml:space="preserve">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мәліметтер енгізу (P.MM.01.PRC.001)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 (P.MM.01.OPR.001).</w:t>
            </w:r>
          </w:p>
          <w:p>
            <w:pPr>
              <w:spacing w:after="20"/>
              <w:ind w:left="20"/>
              <w:jc w:val="both"/>
            </w:pPr>
            <w:r>
              <w:rPr>
                <w:rFonts w:ascii="Times New Roman"/>
                <w:b w:val="false"/>
                <w:i w:val="false"/>
                <w:color w:val="000000"/>
                <w:sz w:val="20"/>
              </w:rPr>
              <w:t>
Өтінішке тағайындалған бірегей тіркеу нөмірі туралы мәліметтер бар хабар алу (P.MM.01.OPR.003)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енгізу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мәліметтерді қабылдау және өңдеу (P.MM.01.OPR.002)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өтініштің нөмірі ұсынылды.</w:t>
            </w:r>
          </w:p>
          <w:p>
            <w:pPr>
              <w:spacing w:after="20"/>
              <w:ind w:left="20"/>
              <w:jc w:val="both"/>
            </w:pPr>
            <w:r>
              <w:rPr>
                <w:rFonts w:ascii="Times New Roman"/>
                <w:b w:val="false"/>
                <w:i w:val="false"/>
                <w:color w:val="000000"/>
                <w:sz w:val="20"/>
              </w:rPr>
              <w:t>
жалпы тізілім (P.MM.01.BEN.001):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дәрілік препаратты тіркеу туралы мәліметтер беру (P.MM.01.TRN.001)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қамтылған мәліметтерді өзгерту (P.MM.01.PRC.002)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 (P.MM.01.OPR.004).</w:t>
            </w:r>
          </w:p>
          <w:p>
            <w:pPr>
              <w:spacing w:after="20"/>
              <w:ind w:left="20"/>
              <w:jc w:val="both"/>
            </w:pPr>
            <w:r>
              <w:rPr>
                <w:rFonts w:ascii="Times New Roman"/>
                <w:b w:val="false"/>
                <w:i w:val="false"/>
                <w:color w:val="000000"/>
                <w:sz w:val="20"/>
              </w:rPr>
              <w:t>
Жалпы тізілімге өзгерістер енгізу нәтижелері туралы хабарлама алу (P.MM.01.OPR.006)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өзгерту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қабылдау және өңдеу (P.MM.01.OPR.005)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өзгерту үшін  дәрілік препаратты тіркеу туралы мәліметтер беру (P.MM.01.TRN.002)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тізілімнен алып тастау (P.MM.01.PRC.003)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 ұсыну (P.MM.01.OPR.009).</w:t>
            </w:r>
          </w:p>
          <w:p>
            <w:pPr>
              <w:spacing w:after="20"/>
              <w:ind w:left="20"/>
              <w:jc w:val="both"/>
            </w:pPr>
            <w:r>
              <w:rPr>
                <w:rFonts w:ascii="Times New Roman"/>
                <w:b w:val="false"/>
                <w:i w:val="false"/>
                <w:color w:val="000000"/>
                <w:sz w:val="20"/>
              </w:rPr>
              <w:t>
Жалпы тізілімнен өтініш туралы мәліметтерді алып тастау нәтижелері туралы хабарлама алу (P.MM.01.OPR.011)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 (P.MM.01.BEN.001): алып тастау үшін мәліметтер 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мәліметтерді қабылдау және өңдеу (P.MM.01.OPR.010)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дәрілік препаратты тіркеу туралы мәліметтер беру (P.MM.01.TRN.003)</w:t>
            </w:r>
          </w:p>
        </w:tc>
      </w:tr>
    </w:tbl>
    <w:bookmarkStart w:name="z409" w:id="404"/>
    <w:p>
      <w:pPr>
        <w:spacing w:after="0"/>
        <w:ind w:left="0"/>
        <w:jc w:val="left"/>
      </w:pPr>
      <w:r>
        <w:rPr>
          <w:rFonts w:ascii="Times New Roman"/>
          <w:b/>
          <w:i w:val="false"/>
          <w:color w:val="000000"/>
        </w:rPr>
        <w:t xml:space="preserve"> 2. Жалпы тізілімнен мәліметтер алу кезіндегі ақпараттық өзара іс-қимыл</w:t>
      </w:r>
    </w:p>
    <w:bookmarkEnd w:id="404"/>
    <w:bookmarkStart w:name="z410" w:id="405"/>
    <w:p>
      <w:pPr>
        <w:spacing w:after="0"/>
        <w:ind w:left="0"/>
        <w:jc w:val="both"/>
      </w:pPr>
      <w:r>
        <w:rPr>
          <w:rFonts w:ascii="Times New Roman"/>
          <w:b w:val="false"/>
          <w:i w:val="false"/>
          <w:color w:val="000000"/>
          <w:sz w:val="28"/>
        </w:rPr>
        <w:t>
      13. Жалпы тізілімнен мәліметтер алған кезде жалпы процесс транзакцияларын орындау схемасы 3-суретте берілген. Жалпы процестің әрбір рәсімі үшін 3-кестеде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4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406"/>
    <w:p>
      <w:pPr>
        <w:spacing w:after="0"/>
        <w:ind w:left="0"/>
        <w:jc w:val="both"/>
      </w:pPr>
      <w:r>
        <w:rPr>
          <w:rFonts w:ascii="Times New Roman"/>
          <w:b w:val="false"/>
          <w:i w:val="false"/>
          <w:color w:val="000000"/>
          <w:sz w:val="28"/>
        </w:rPr>
        <w:t xml:space="preserve">
      3-сурет. Жалпы тізілімнен мәліметтер алған кезде жалпы процесс транзакцияларын орындау схемасы </w:t>
      </w:r>
    </w:p>
    <w:bookmarkEnd w:id="406"/>
    <w:bookmarkStart w:name="z412" w:id="407"/>
    <w:p>
      <w:pPr>
        <w:spacing w:after="0"/>
        <w:ind w:left="0"/>
        <w:jc w:val="both"/>
      </w:pPr>
      <w:r>
        <w:rPr>
          <w:rFonts w:ascii="Times New Roman"/>
          <w:b w:val="false"/>
          <w:i w:val="false"/>
          <w:color w:val="000000"/>
          <w:sz w:val="28"/>
        </w:rPr>
        <w:t>
      3-кесте</w:t>
      </w:r>
    </w:p>
    <w:bookmarkEnd w:id="407"/>
    <w:bookmarkStart w:name="z413" w:id="408"/>
    <w:p>
      <w:pPr>
        <w:spacing w:after="0"/>
        <w:ind w:left="0"/>
        <w:jc w:val="left"/>
      </w:pPr>
      <w:r>
        <w:rPr>
          <w:rFonts w:ascii="Times New Roman"/>
          <w:b/>
          <w:i w:val="false"/>
          <w:color w:val="000000"/>
        </w:rPr>
        <w:t xml:space="preserve"> Жалпы тізілімнен мәліметтер алған кездегі жалпы процесс транзакцияларының тізбесі</w:t>
      </w:r>
    </w:p>
    <w:bookmarkEnd w:id="4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 алу (P.MM.01.PRC.007)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ақпаратқа сұрау салу (P.MM.01.OPR.020).</w:t>
            </w:r>
          </w:p>
          <w:p>
            <w:pPr>
              <w:spacing w:after="20"/>
              <w:ind w:left="20"/>
              <w:jc w:val="both"/>
            </w:pPr>
            <w:r>
              <w:rPr>
                <w:rFonts w:ascii="Times New Roman"/>
                <w:b w:val="false"/>
                <w:i w:val="false"/>
                <w:color w:val="000000"/>
                <w:sz w:val="20"/>
              </w:rPr>
              <w:t>
Жалпы тізілімді жаңарту күні мен уақыты туралы ақпаратты қабылдау және өңдеу (P.MM.01.OPR.022)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 (P.MM.01.BEN.001): </w:t>
            </w:r>
          </w:p>
          <w:p>
            <w:pPr>
              <w:spacing w:after="20"/>
              <w:ind w:left="20"/>
              <w:jc w:val="both"/>
            </w:pPr>
            <w:r>
              <w:rPr>
                <w:rFonts w:ascii="Times New Roman"/>
                <w:b w:val="false"/>
                <w:i w:val="false"/>
                <w:color w:val="000000"/>
                <w:sz w:val="20"/>
              </w:rPr>
              <w:t>
жаңарту күні мен уақыты туралы ақпаратқа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ақпаратты дайындау және ұсыну (P.MM.01.OPR.021)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жаңарту күні мен уақыты туралы ақпарат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 алу (P.MM.01.TRN.004)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алу (P.MM.01.PRC.008)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мәліметтерге сұрау салу (P.MM.01.OPR.023).</w:t>
            </w:r>
          </w:p>
          <w:p>
            <w:pPr>
              <w:spacing w:after="20"/>
              <w:ind w:left="20"/>
              <w:jc w:val="both"/>
            </w:pPr>
            <w:r>
              <w:rPr>
                <w:rFonts w:ascii="Times New Roman"/>
                <w:b w:val="false"/>
                <w:i w:val="false"/>
                <w:color w:val="000000"/>
                <w:sz w:val="20"/>
              </w:rPr>
              <w:t>
Жалпы тізілімнен мәліметтерді қабылдау және өңдеу (P.MM.01.OPR.025)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мәліметтерге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дайындау және ұсыну (P.MM.01.OPR.024)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жоқ.</w:t>
            </w:r>
          </w:p>
          <w:p>
            <w:pPr>
              <w:spacing w:after="20"/>
              <w:ind w:left="20"/>
              <w:jc w:val="both"/>
            </w:pPr>
            <w:r>
              <w:rPr>
                <w:rFonts w:ascii="Times New Roman"/>
                <w:b w:val="false"/>
                <w:i w:val="false"/>
                <w:color w:val="000000"/>
                <w:sz w:val="20"/>
              </w:rPr>
              <w:t>
жалпы тізілім (P.MM.01.BEN.001):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алу (P.MM.01.TRN.005)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енгізілген өзгерістер туралы ақпарат алу (P.MM.01.PRC.009)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 (P.MM.01.OPR.026).</w:t>
            </w:r>
          </w:p>
          <w:p>
            <w:pPr>
              <w:spacing w:after="20"/>
              <w:ind w:left="20"/>
              <w:jc w:val="both"/>
            </w:pPr>
            <w:r>
              <w:rPr>
                <w:rFonts w:ascii="Times New Roman"/>
                <w:b w:val="false"/>
                <w:i w:val="false"/>
                <w:color w:val="000000"/>
                <w:sz w:val="20"/>
              </w:rPr>
              <w:t>
Жалпы тізілімнен өзгертілген мәліметтерді қабылдау және өңдеу (P.MM.01.OPR.028)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өзгертілген мәліметтерге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дайындау және ұсыну (P.MM.01.OPR.027)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өзгертілген мәліметтер жоқ.</w:t>
            </w:r>
          </w:p>
          <w:p>
            <w:pPr>
              <w:spacing w:after="20"/>
              <w:ind w:left="20"/>
              <w:jc w:val="both"/>
            </w:pPr>
            <w:r>
              <w:rPr>
                <w:rFonts w:ascii="Times New Roman"/>
                <w:b w:val="false"/>
                <w:i w:val="false"/>
                <w:color w:val="000000"/>
                <w:sz w:val="20"/>
              </w:rPr>
              <w:t>
жалпы тізілім (P.MM.01.BEN.001): өзгертілген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 алу (P.MM.01.TRN.006)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алу (P.MM.01.PRC.010)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нөміріне сұрау салу (P.MM.01.OPR.029).</w:t>
            </w:r>
          </w:p>
          <w:p>
            <w:pPr>
              <w:spacing w:after="20"/>
              <w:ind w:left="20"/>
              <w:jc w:val="both"/>
            </w:pPr>
            <w:r>
              <w:rPr>
                <w:rFonts w:ascii="Times New Roman"/>
                <w:b w:val="false"/>
                <w:i w:val="false"/>
                <w:color w:val="000000"/>
                <w:sz w:val="20"/>
              </w:rPr>
              <w:t>
Тіркеу куәлігінің нөмірін қабылдау және өңдеу (P.MM.01.OPR.031)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куәлігінің нөміріне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дайындау және ұсыну (P.MM.01.OPR.030)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куәлігінің нөмірі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нөмірін алу  (P.MM.01.TRN.007)</w:t>
            </w:r>
          </w:p>
        </w:tc>
      </w:tr>
    </w:tbl>
    <w:bookmarkStart w:name="z414" w:id="409"/>
    <w:p>
      <w:pPr>
        <w:spacing w:after="0"/>
        <w:ind w:left="0"/>
        <w:jc w:val="both"/>
      </w:pPr>
      <w:r>
        <w:rPr>
          <w:rFonts w:ascii="Times New Roman"/>
          <w:b w:val="false"/>
          <w:i w:val="false"/>
          <w:color w:val="000000"/>
          <w:sz w:val="28"/>
        </w:rPr>
        <w:t xml:space="preserve">
      3. Комиссия тіркеу ісінде немесе тіркеу дерекнамасында бар мәліметтерді алған кездегі ақпараттық өзара іс-қимыл </w:t>
      </w:r>
    </w:p>
    <w:bookmarkEnd w:id="409"/>
    <w:bookmarkStart w:name="z415" w:id="410"/>
    <w:p>
      <w:pPr>
        <w:spacing w:after="0"/>
        <w:ind w:left="0"/>
        <w:jc w:val="both"/>
      </w:pPr>
      <w:r>
        <w:rPr>
          <w:rFonts w:ascii="Times New Roman"/>
          <w:b w:val="false"/>
          <w:i w:val="false"/>
          <w:color w:val="000000"/>
          <w:sz w:val="28"/>
        </w:rPr>
        <w:t>
      14. Комиссия тіркеу ісінде немесе тіркеу дерекнамасында бар мәліметтерді алған кезде жалпы процесс транзакцияларын орындау схемасы 4-суретте берілген. Жалпы процестің әрбір рәсімі үшін 4-кестеде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4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6" w:id="411"/>
    <w:p>
      <w:pPr>
        <w:spacing w:after="0"/>
        <w:ind w:left="0"/>
        <w:jc w:val="both"/>
      </w:pPr>
      <w:r>
        <w:rPr>
          <w:rFonts w:ascii="Times New Roman"/>
          <w:b w:val="false"/>
          <w:i w:val="false"/>
          <w:color w:val="000000"/>
          <w:sz w:val="28"/>
        </w:rPr>
        <w:t>
      4-сурет. Комиссия тіркеу ісінде немесе тіркеу дерекнамасында бар мәліметтерді алған кездегі жалпы процесс транзакцияларын орындау схемасы</w:t>
      </w:r>
    </w:p>
    <w:bookmarkEnd w:id="411"/>
    <w:bookmarkStart w:name="z417" w:id="412"/>
    <w:p>
      <w:pPr>
        <w:spacing w:after="0"/>
        <w:ind w:left="0"/>
        <w:jc w:val="both"/>
      </w:pPr>
      <w:r>
        <w:rPr>
          <w:rFonts w:ascii="Times New Roman"/>
          <w:b w:val="false"/>
          <w:i w:val="false"/>
          <w:color w:val="000000"/>
          <w:sz w:val="28"/>
        </w:rPr>
        <w:t>
      4-кесте</w:t>
      </w:r>
    </w:p>
    <w:bookmarkEnd w:id="412"/>
    <w:bookmarkStart w:name="z418" w:id="413"/>
    <w:p>
      <w:pPr>
        <w:spacing w:after="0"/>
        <w:ind w:left="0"/>
        <w:jc w:val="left"/>
      </w:pPr>
      <w:r>
        <w:rPr>
          <w:rFonts w:ascii="Times New Roman"/>
          <w:b/>
          <w:i w:val="false"/>
          <w:color w:val="000000"/>
        </w:rPr>
        <w:t xml:space="preserve"> Комиссия тіркеу ісінде немесе тіркеу дерекнамасында бар мәліметтерді алған кездегі жалпы процесс транзакцияларының тізбесі</w:t>
      </w:r>
    </w:p>
    <w:bookmarkEnd w:id="4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 (P.MM.01.PRC.011)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мәліметтерге сұрау  салуы (P.MM.01.OPR.032).</w:t>
            </w:r>
          </w:p>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мәліметтерді қабылдауы мен өңдеуі (P.MM.01.OPR.034)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(P.MM.01.BEN.004): мәліметтерге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тіркеу ісінен немесе тіркеу дерекнамасынан мәліметтерді дайындау және ұсыну (P.MM.01.OPR.033)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мәліметтері (P.MM.01.BEN.004): мәліметтер жоқ.</w:t>
            </w:r>
          </w:p>
          <w:p>
            <w:pPr>
              <w:spacing w:after="20"/>
              <w:ind w:left="20"/>
              <w:jc w:val="both"/>
            </w:pPr>
            <w:r>
              <w:rPr>
                <w:rFonts w:ascii="Times New Roman"/>
                <w:b w:val="false"/>
                <w:i w:val="false"/>
                <w:color w:val="000000"/>
                <w:sz w:val="20"/>
              </w:rPr>
              <w:t>
тіркеу ісінің немесе тіркеу дерекнамасының мәліметтері (P.MM.01.BEN.004):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 (P.MM.01.TRN.008)</w:t>
            </w:r>
          </w:p>
        </w:tc>
      </w:tr>
    </w:tbl>
    <w:bookmarkStart w:name="z419" w:id="414"/>
    <w:p>
      <w:pPr>
        <w:spacing w:after="0"/>
        <w:ind w:left="0"/>
        <w:jc w:val="left"/>
      </w:pPr>
      <w:r>
        <w:rPr>
          <w:rFonts w:ascii="Times New Roman"/>
          <w:b/>
          <w:i w:val="false"/>
          <w:color w:val="000000"/>
        </w:rPr>
        <w:t xml:space="preserve"> VI. Жалпы процесс хабарларының сипаттамасы</w:t>
      </w:r>
    </w:p>
    <w:bookmarkEnd w:id="414"/>
    <w:bookmarkStart w:name="z420" w:id="415"/>
    <w:p>
      <w:pPr>
        <w:spacing w:after="0"/>
        <w:ind w:left="0"/>
        <w:jc w:val="both"/>
      </w:pPr>
      <w:r>
        <w:rPr>
          <w:rFonts w:ascii="Times New Roman"/>
          <w:b w:val="false"/>
          <w:i w:val="false"/>
          <w:color w:val="000000"/>
          <w:sz w:val="28"/>
        </w:rPr>
        <w:t>
      15. Жалпы процесті іске асыру кезінде ақпараттық өзара іс-қимыл шеңберінде берілетін жалпы процесс хабарларының тізбесі 5-кестеде келтірілген. Хабар құрамындағы деректердің құрылымы Электрондық құжаттар мен мәліметтердің форматтары мен құрылымдарының сипаттамасына сәйкес келуге тиіс. Электрондық құжаттар мен мәліметтердің форматтары мен құрылымдарының сипаттамасындағы тиісті құрылымға сілтеме 5-кестенің 3-бағанының мәні бойынша белгіленеді.</w:t>
      </w:r>
    </w:p>
    <w:bookmarkEnd w:id="415"/>
    <w:bookmarkStart w:name="z421" w:id="416"/>
    <w:p>
      <w:pPr>
        <w:spacing w:after="0"/>
        <w:ind w:left="0"/>
        <w:jc w:val="both"/>
      </w:pPr>
      <w:r>
        <w:rPr>
          <w:rFonts w:ascii="Times New Roman"/>
          <w:b w:val="false"/>
          <w:i w:val="false"/>
          <w:color w:val="000000"/>
          <w:sz w:val="28"/>
        </w:rPr>
        <w:t>
      5-кесте</w:t>
      </w:r>
    </w:p>
    <w:bookmarkEnd w:id="416"/>
    <w:bookmarkStart w:name="z422" w:id="417"/>
    <w:p>
      <w:pPr>
        <w:spacing w:after="0"/>
        <w:ind w:left="0"/>
        <w:jc w:val="left"/>
      </w:pPr>
      <w:r>
        <w:rPr>
          <w:rFonts w:ascii="Times New Roman"/>
          <w:b/>
          <w:i w:val="false"/>
          <w:color w:val="000000"/>
        </w:rPr>
        <w:t xml:space="preserve"> Жалпы процесс хабарларының тізбесі</w:t>
      </w:r>
    </w:p>
    <w:bookmarkEnd w:id="4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тізілімге енгізу үшін дәрілік препаратты тіркеу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өзгерту үшін дәрілік препаратты тіркеу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дәрілік препаратты тіркеу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тізілімді жаңарту күні мен уақыты туралы ақпарат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мәліметтерге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мәліметтердің жоқ екендігі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өзгертілген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нөмірі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 туралы мәліметтерге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екендігі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bl>
    <w:bookmarkStart w:name="z423" w:id="418"/>
    <w:p>
      <w:pPr>
        <w:spacing w:after="0"/>
        <w:ind w:left="0"/>
        <w:jc w:val="left"/>
      </w:pPr>
      <w:r>
        <w:rPr>
          <w:rFonts w:ascii="Times New Roman"/>
          <w:b/>
          <w:i w:val="false"/>
          <w:color w:val="000000"/>
        </w:rPr>
        <w:t xml:space="preserve"> VII. Жалпы процесс транзакцияларының сипаттамасы</w:t>
      </w:r>
    </w:p>
    <w:bookmarkEnd w:id="418"/>
    <w:bookmarkStart w:name="z424" w:id="419"/>
    <w:p>
      <w:pPr>
        <w:spacing w:after="0"/>
        <w:ind w:left="0"/>
        <w:jc w:val="left"/>
      </w:pPr>
      <w:r>
        <w:rPr>
          <w:rFonts w:ascii="Times New Roman"/>
          <w:b/>
          <w:i w:val="false"/>
          <w:color w:val="000000"/>
        </w:rPr>
        <w:t xml:space="preserve"> 1. "Жалпы тізілімге енгізу үшін дәрілік препаратты тіркеу туралы мәліметтерді беру" жалпы процесінің транзакциясы (P.MM.01.TRN.009)</w:t>
      </w:r>
    </w:p>
    <w:bookmarkEnd w:id="419"/>
    <w:bookmarkStart w:name="z425" w:id="420"/>
    <w:p>
      <w:pPr>
        <w:spacing w:after="0"/>
        <w:ind w:left="0"/>
        <w:jc w:val="both"/>
      </w:pPr>
      <w:r>
        <w:rPr>
          <w:rFonts w:ascii="Times New Roman"/>
          <w:b w:val="false"/>
          <w:i w:val="false"/>
          <w:color w:val="000000"/>
          <w:sz w:val="28"/>
        </w:rPr>
        <w:t>
      16. "Жалпы тізілімге енгізу үшін дәрілік препаратты тіркеу туралы мәліметтерді беру" жалпы процесінің транзакциясы (P.MM.01.TRN.001) бастамашының респондентке жалпы тізілімді жаңарту үшін жаңа өтініш туралы мәліметтерді беруі үшін орындалады. Көрсетілген жалпы процесс транзакциясын орындау схемасы 5-суретте берілген. Жалпы процесс транзакциясының параметрлері 6-кестеде келтірілген.</w:t>
      </w:r>
    </w:p>
    <w:bookmarkEnd w:id="4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421"/>
    <w:p>
      <w:pPr>
        <w:spacing w:after="0"/>
        <w:ind w:left="0"/>
        <w:jc w:val="both"/>
      </w:pPr>
      <w:r>
        <w:rPr>
          <w:rFonts w:ascii="Times New Roman"/>
          <w:b w:val="false"/>
          <w:i w:val="false"/>
          <w:color w:val="000000"/>
          <w:sz w:val="28"/>
        </w:rPr>
        <w:t>
      5-сурет. "Жалпы тізілімге енгізу үшін дәрілік препаратты тіркеу туралы мәліметтерді беру" жалпы процесінің транзакциясын орындау схемасы (P.MM.01.TRN.001)</w:t>
      </w:r>
    </w:p>
    <w:bookmarkEnd w:id="421"/>
    <w:bookmarkStart w:name="z427" w:id="422"/>
    <w:p>
      <w:pPr>
        <w:spacing w:after="0"/>
        <w:ind w:left="0"/>
        <w:jc w:val="both"/>
      </w:pPr>
      <w:r>
        <w:rPr>
          <w:rFonts w:ascii="Times New Roman"/>
          <w:b w:val="false"/>
          <w:i w:val="false"/>
          <w:color w:val="000000"/>
          <w:sz w:val="28"/>
        </w:rPr>
        <w:t>
      6-кесте</w:t>
      </w:r>
    </w:p>
    <w:bookmarkEnd w:id="422"/>
    <w:bookmarkStart w:name="z428" w:id="423"/>
    <w:p>
      <w:pPr>
        <w:spacing w:after="0"/>
        <w:ind w:left="0"/>
        <w:jc w:val="left"/>
      </w:pPr>
      <w:r>
        <w:rPr>
          <w:rFonts w:ascii="Times New Roman"/>
          <w:b/>
          <w:i w:val="false"/>
          <w:color w:val="000000"/>
        </w:rPr>
        <w:t xml:space="preserve"> "Жалпы тізілімге енгізу үшін дәрілік препаратты тіркеу туралы мәліметтерді беру" жалпы процесі транзакциясының сипаттамасы (P.MM.01.TRN.001)</w:t>
      </w:r>
    </w:p>
    <w:bookmarkEnd w:id="42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дәрілік препаратты тіркеу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тізілімге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өтініштің нөмірі ұсынылды</w:t>
            </w:r>
          </w:p>
          <w:p>
            <w:pPr>
              <w:spacing w:after="20"/>
              <w:ind w:left="20"/>
              <w:jc w:val="both"/>
            </w:pPr>
            <w:r>
              <w:rPr>
                <w:rFonts w:ascii="Times New Roman"/>
                <w:b w:val="false"/>
                <w:i w:val="false"/>
                <w:color w:val="000000"/>
                <w:sz w:val="20"/>
              </w:rPr>
              <w:t>
жалпы тізілім (P.MM.01.BEN.001):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дәрілік препаратты тіркеу туралы мәліметтер (P.MM.01.MSG.001)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нөмірі туралы мәліметтер (P.MM.01.MSG.013)</w:t>
            </w:r>
          </w:p>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P.MM.01.MSG.001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P.MM.01.MSG.013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9" w:id="424"/>
    <w:p>
      <w:pPr>
        <w:spacing w:after="0"/>
        <w:ind w:left="0"/>
        <w:jc w:val="left"/>
      </w:pPr>
      <w:r>
        <w:rPr>
          <w:rFonts w:ascii="Times New Roman"/>
          <w:b/>
          <w:i w:val="false"/>
          <w:color w:val="000000"/>
        </w:rPr>
        <w:t xml:space="preserve"> 2. "Жалпы тізілімде өзгерту үшін дәрілік препаратты тіркеу туралы мәліметтерді беру" жалпы процесінің транзакциясы (P.MM.01.TRN.002)</w:t>
      </w:r>
    </w:p>
    <w:bookmarkEnd w:id="424"/>
    <w:bookmarkStart w:name="z430" w:id="425"/>
    <w:p>
      <w:pPr>
        <w:spacing w:after="0"/>
        <w:ind w:left="0"/>
        <w:jc w:val="both"/>
      </w:pPr>
      <w:r>
        <w:rPr>
          <w:rFonts w:ascii="Times New Roman"/>
          <w:b w:val="false"/>
          <w:i w:val="false"/>
          <w:color w:val="000000"/>
          <w:sz w:val="28"/>
        </w:rPr>
        <w:t>
      17. "Жалпы тізілімде өзгерту үшін дәрілік препаратты тіркеу туралы мәліметтерді беру" жалпы процесінің транзакциясы (P.MM.01.TRN.002) бастамашының респондентке жалпы тізілімде өзгерту үшін дәрілік препаратты тіркеу туралы өзгертілген мәліметтерді беруі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4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426"/>
    <w:p>
      <w:pPr>
        <w:spacing w:after="0"/>
        <w:ind w:left="0"/>
        <w:jc w:val="both"/>
      </w:pPr>
      <w:r>
        <w:rPr>
          <w:rFonts w:ascii="Times New Roman"/>
          <w:b w:val="false"/>
          <w:i w:val="false"/>
          <w:color w:val="000000"/>
          <w:sz w:val="28"/>
        </w:rPr>
        <w:t>
      6-сурет. "Жалпы тізілімде өзгерту үшін дәрілік препаратты тіркеу туралы мәліметтерді беру" жалпы процесінің транзакциясын орындау схемасы (P.MM.01.TRN.002)</w:t>
      </w:r>
    </w:p>
    <w:bookmarkEnd w:id="426"/>
    <w:bookmarkStart w:name="z432" w:id="427"/>
    <w:p>
      <w:pPr>
        <w:spacing w:after="0"/>
        <w:ind w:left="0"/>
        <w:jc w:val="both"/>
      </w:pPr>
      <w:r>
        <w:rPr>
          <w:rFonts w:ascii="Times New Roman"/>
          <w:b w:val="false"/>
          <w:i w:val="false"/>
          <w:color w:val="000000"/>
          <w:sz w:val="28"/>
        </w:rPr>
        <w:t>
      7-кесте</w:t>
      </w:r>
    </w:p>
    <w:bookmarkEnd w:id="427"/>
    <w:bookmarkStart w:name="z433" w:id="428"/>
    <w:p>
      <w:pPr>
        <w:spacing w:after="0"/>
        <w:ind w:left="0"/>
        <w:jc w:val="left"/>
      </w:pPr>
      <w:r>
        <w:rPr>
          <w:rFonts w:ascii="Times New Roman"/>
          <w:b/>
          <w:i w:val="false"/>
          <w:color w:val="000000"/>
        </w:rPr>
        <w:t xml:space="preserve"> "Жалпы тізілімде өзгерту үшін дәрілік препаратты тіркеу туралы мәліметтерді беру" жалпы процесі транзакциясының сипаттамасы (P.MM.01.TRN.002)</w:t>
      </w:r>
    </w:p>
    <w:bookmarkEnd w:id="4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өзгерту үшін дәрілік препаратты тіркеу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тізілімге өзгерістер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өзгерту үшін дәрілік препаратты тіркеу туралы мәліметтер (P.MM.01.MSG.002)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P.MM.01.MSG.002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4" w:id="429"/>
    <w:p>
      <w:pPr>
        <w:spacing w:after="0"/>
        <w:ind w:left="0"/>
        <w:jc w:val="left"/>
      </w:pPr>
      <w:r>
        <w:rPr>
          <w:rFonts w:ascii="Times New Roman"/>
          <w:b/>
          <w:i w:val="false"/>
          <w:color w:val="000000"/>
        </w:rPr>
        <w:t xml:space="preserve"> 3. "Жалпы тізілімнен алып тастау үшін дәрілік препаратты тіркеу туралы мәліметтерді беру" жалпы процесінің транзакциясы (P.MM.01.TRN.003)</w:t>
      </w:r>
    </w:p>
    <w:bookmarkEnd w:id="429"/>
    <w:bookmarkStart w:name="z435" w:id="430"/>
    <w:p>
      <w:pPr>
        <w:spacing w:after="0"/>
        <w:ind w:left="0"/>
        <w:jc w:val="both"/>
      </w:pPr>
      <w:r>
        <w:rPr>
          <w:rFonts w:ascii="Times New Roman"/>
          <w:b w:val="false"/>
          <w:i w:val="false"/>
          <w:color w:val="000000"/>
          <w:sz w:val="28"/>
        </w:rPr>
        <w:t>
      18. "Жалпы тізілімнен алып тастау үшін дәрілік препаратты тіркеу туралы мәліметтерді беру" жалпы процесінің транзакциясы (P.MM.01.TRN.003) бастамашының респондентке дәрілік препаратты тіркеу туралы мәліметтерді өзгерту туралы хабарламаны беруі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4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 w:id="431"/>
    <w:p>
      <w:pPr>
        <w:spacing w:after="0"/>
        <w:ind w:left="0"/>
        <w:jc w:val="both"/>
      </w:pPr>
      <w:r>
        <w:rPr>
          <w:rFonts w:ascii="Times New Roman"/>
          <w:b w:val="false"/>
          <w:i w:val="false"/>
          <w:color w:val="000000"/>
          <w:sz w:val="28"/>
        </w:rPr>
        <w:t>
      7-сурет. "Жалпы тізілімнен алып тастау үшін дәрілік препаратты тіркеу туралы мәліметтерді беру" жалпы процесінің транзакциясын орындау схемасы (P.MM.01.TRN.003)</w:t>
      </w:r>
    </w:p>
    <w:bookmarkEnd w:id="431"/>
    <w:bookmarkStart w:name="z437" w:id="432"/>
    <w:p>
      <w:pPr>
        <w:spacing w:after="0"/>
        <w:ind w:left="0"/>
        <w:jc w:val="both"/>
      </w:pPr>
      <w:r>
        <w:rPr>
          <w:rFonts w:ascii="Times New Roman"/>
          <w:b w:val="false"/>
          <w:i w:val="false"/>
          <w:color w:val="000000"/>
          <w:sz w:val="28"/>
        </w:rPr>
        <w:t>
      8-кесте</w:t>
      </w:r>
    </w:p>
    <w:bookmarkEnd w:id="432"/>
    <w:bookmarkStart w:name="z438" w:id="433"/>
    <w:p>
      <w:pPr>
        <w:spacing w:after="0"/>
        <w:ind w:left="0"/>
        <w:jc w:val="left"/>
      </w:pPr>
      <w:r>
        <w:rPr>
          <w:rFonts w:ascii="Times New Roman"/>
          <w:b/>
          <w:i w:val="false"/>
          <w:color w:val="000000"/>
        </w:rPr>
        <w:t xml:space="preserve"> "Жалпы тізілімнен алып тастау үшін дәрілік препаратты тіркеу туралы мәліметтерді беру" жалпы процесінің транзакциясының сипаттамасы (P.MM.01.TRN.003)</w:t>
      </w:r>
    </w:p>
    <w:bookmarkEnd w:id="43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дәрілік препаратты тіркеу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алып тастау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дәрілік препаратты тіркеу туралы мәліметтер (P.MM.01.MSG.003)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P.MM.01.MSG.003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9" w:id="434"/>
    <w:p>
      <w:pPr>
        <w:spacing w:after="0"/>
        <w:ind w:left="0"/>
        <w:jc w:val="left"/>
      </w:pPr>
      <w:r>
        <w:rPr>
          <w:rFonts w:ascii="Times New Roman"/>
          <w:b/>
          <w:i w:val="false"/>
          <w:color w:val="000000"/>
        </w:rPr>
        <w:t xml:space="preserve"> 4. "Жалпы тізілімді жаңарту күні мен уақыты туралы ақпарат алу" жалпы процесінің транзакциясы (P.MM.01.TRN.004)</w:t>
      </w:r>
    </w:p>
    <w:bookmarkEnd w:id="434"/>
    <w:bookmarkStart w:name="z440" w:id="435"/>
    <w:p>
      <w:pPr>
        <w:spacing w:after="0"/>
        <w:ind w:left="0"/>
        <w:jc w:val="both"/>
      </w:pPr>
      <w:r>
        <w:rPr>
          <w:rFonts w:ascii="Times New Roman"/>
          <w:b w:val="false"/>
          <w:i w:val="false"/>
          <w:color w:val="000000"/>
          <w:sz w:val="28"/>
        </w:rPr>
        <w:t>
      19. "Жалпы тізілімді жаңарту күні мен уақыты туралы ақпарат алу" жалпы процесінің транзакциясы (P.MM.01.TRN.004) бастамашының сұрау салуы бойынша респонденттің жалпы тізілімді жаңарту күні мен уақыты туралы ақпарат ұсынуы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4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436"/>
    <w:p>
      <w:pPr>
        <w:spacing w:after="0"/>
        <w:ind w:left="0"/>
        <w:jc w:val="both"/>
      </w:pPr>
      <w:r>
        <w:rPr>
          <w:rFonts w:ascii="Times New Roman"/>
          <w:b w:val="false"/>
          <w:i w:val="false"/>
          <w:color w:val="000000"/>
          <w:sz w:val="28"/>
        </w:rPr>
        <w:t>
      8-сурет. "Жалпы тізілімді жаңарту күні мен уақыты туралы ақпарат алу" жалпы процесі транзакциясын орындау схемасы (P.MM.01.TRN.004)</w:t>
      </w:r>
    </w:p>
    <w:bookmarkEnd w:id="436"/>
    <w:bookmarkStart w:name="z442" w:id="437"/>
    <w:p>
      <w:pPr>
        <w:spacing w:after="0"/>
        <w:ind w:left="0"/>
        <w:jc w:val="both"/>
      </w:pPr>
      <w:r>
        <w:rPr>
          <w:rFonts w:ascii="Times New Roman"/>
          <w:b w:val="false"/>
          <w:i w:val="false"/>
          <w:color w:val="000000"/>
          <w:sz w:val="28"/>
        </w:rPr>
        <w:t>
      9-кесте</w:t>
      </w:r>
    </w:p>
    <w:bookmarkEnd w:id="437"/>
    <w:bookmarkStart w:name="z443" w:id="438"/>
    <w:p>
      <w:pPr>
        <w:spacing w:after="0"/>
        <w:ind w:left="0"/>
        <w:jc w:val="left"/>
      </w:pPr>
      <w:r>
        <w:rPr>
          <w:rFonts w:ascii="Times New Roman"/>
          <w:b/>
          <w:i w:val="false"/>
          <w:color w:val="000000"/>
        </w:rPr>
        <w:t xml:space="preserve"> "Жалпы тізілімді жаңарту күні мен уақыты туралы ақпарат алу" жалпы процесінің транзакциясының сипаттамасы (P.MM.01.TRN.004)</w:t>
      </w:r>
    </w:p>
    <w:bookmarkEnd w:id="4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ақпаратқа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жалпы тізілімді жаңарту күні мен уақыты туралы ақпарат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ақпаратқа сұрау салу (P.MM.01.MSG.005)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тізілімді жаңарту күні мен уақыты туралы ақпарат (P.MM.01.MSG.006)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4" w:id="439"/>
    <w:p>
      <w:pPr>
        <w:spacing w:after="0"/>
        <w:ind w:left="0"/>
        <w:jc w:val="left"/>
      </w:pPr>
      <w:r>
        <w:rPr>
          <w:rFonts w:ascii="Times New Roman"/>
          <w:b/>
          <w:i w:val="false"/>
          <w:color w:val="000000"/>
        </w:rPr>
        <w:t xml:space="preserve"> 5. "Жалпы тізілімнен мәліметтер алу" жалпы процесінің транзакциясы (P.MM.01.TRN.005)</w:t>
      </w:r>
    </w:p>
    <w:bookmarkEnd w:id="439"/>
    <w:bookmarkStart w:name="z445" w:id="440"/>
    <w:p>
      <w:pPr>
        <w:spacing w:after="0"/>
        <w:ind w:left="0"/>
        <w:jc w:val="both"/>
      </w:pPr>
      <w:r>
        <w:rPr>
          <w:rFonts w:ascii="Times New Roman"/>
          <w:b w:val="false"/>
          <w:i w:val="false"/>
          <w:color w:val="000000"/>
          <w:sz w:val="28"/>
        </w:rPr>
        <w:t xml:space="preserve">
      20. "Жалпы тізілімнен мәліметтер алу" жалпы процесінің транзакциясы (P.MM.01.TRN.005) бастамашының сұрау салуы бойынша респонденттің жалпы тізілімнен мәліметтер ұсынуы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 </w:t>
      </w:r>
    </w:p>
    <w:bookmarkEnd w:id="4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441"/>
    <w:p>
      <w:pPr>
        <w:spacing w:after="0"/>
        <w:ind w:left="0"/>
        <w:jc w:val="both"/>
      </w:pPr>
      <w:r>
        <w:rPr>
          <w:rFonts w:ascii="Times New Roman"/>
          <w:b w:val="false"/>
          <w:i w:val="false"/>
          <w:color w:val="000000"/>
          <w:sz w:val="28"/>
        </w:rPr>
        <w:t>
      9-сурет. "Жалпы тізілімнен мәліметтер алу" жалпы процесінің транзакциясын орындау схемасы (P.MM.01.TRN.005)</w:t>
      </w:r>
    </w:p>
    <w:bookmarkEnd w:id="441"/>
    <w:bookmarkStart w:name="z447" w:id="442"/>
    <w:p>
      <w:pPr>
        <w:spacing w:after="0"/>
        <w:ind w:left="0"/>
        <w:jc w:val="both"/>
      </w:pPr>
      <w:r>
        <w:rPr>
          <w:rFonts w:ascii="Times New Roman"/>
          <w:b w:val="false"/>
          <w:i w:val="false"/>
          <w:color w:val="000000"/>
          <w:sz w:val="28"/>
        </w:rPr>
        <w:t>
      10-кесте</w:t>
      </w:r>
    </w:p>
    <w:bookmarkEnd w:id="442"/>
    <w:bookmarkStart w:name="z448" w:id="443"/>
    <w:p>
      <w:pPr>
        <w:spacing w:after="0"/>
        <w:ind w:left="0"/>
        <w:jc w:val="left"/>
      </w:pPr>
      <w:r>
        <w:rPr>
          <w:rFonts w:ascii="Times New Roman"/>
          <w:b/>
          <w:i w:val="false"/>
          <w:color w:val="000000"/>
        </w:rPr>
        <w:t xml:space="preserve"> "Жалпы тізілімнен мәліметтер алу" жалпы процесі транзакциясының сипаттамасы" (P.MM.01.TRN.005)</w:t>
      </w:r>
    </w:p>
    <w:bookmarkEnd w:id="4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мәліметтерге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жоқ</w:t>
            </w:r>
          </w:p>
          <w:p>
            <w:pPr>
              <w:spacing w:after="20"/>
              <w:ind w:left="20"/>
              <w:jc w:val="both"/>
            </w:pPr>
            <w:r>
              <w:rPr>
                <w:rFonts w:ascii="Times New Roman"/>
                <w:b w:val="false"/>
                <w:i w:val="false"/>
                <w:color w:val="000000"/>
                <w:sz w:val="20"/>
              </w:rPr>
              <w:t>
жалпы тізілім (P.MM.01.BEN.001):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мәліметтерге сұрау салу (P.MM.01.MSG.007)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мәліметтердің жоқ екендігі туралы хабарлама (P.MM.01.MSG.009)</w:t>
            </w:r>
          </w:p>
          <w:p>
            <w:pPr>
              <w:spacing w:after="20"/>
              <w:ind w:left="20"/>
              <w:jc w:val="both"/>
            </w:pPr>
            <w:r>
              <w:rPr>
                <w:rFonts w:ascii="Times New Roman"/>
                <w:b w:val="false"/>
                <w:i w:val="false"/>
                <w:color w:val="000000"/>
                <w:sz w:val="20"/>
              </w:rPr>
              <w:t>
жалпы тізілімнен мәліметтер (P.MM.01.MSG.008)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9" w:id="444"/>
    <w:p>
      <w:pPr>
        <w:spacing w:after="0"/>
        <w:ind w:left="0"/>
        <w:jc w:val="left"/>
      </w:pPr>
      <w:r>
        <w:rPr>
          <w:rFonts w:ascii="Times New Roman"/>
          <w:b/>
          <w:i w:val="false"/>
          <w:color w:val="000000"/>
        </w:rPr>
        <w:t xml:space="preserve"> 6. "Жалпы тізілімнен өзгертілген мәліметтер алу" жалпы процесінің транзакциясы (P.MM.01.TRN.006)</w:t>
      </w:r>
    </w:p>
    <w:bookmarkEnd w:id="444"/>
    <w:bookmarkStart w:name="z450" w:id="445"/>
    <w:p>
      <w:pPr>
        <w:spacing w:after="0"/>
        <w:ind w:left="0"/>
        <w:jc w:val="both"/>
      </w:pPr>
      <w:r>
        <w:rPr>
          <w:rFonts w:ascii="Times New Roman"/>
          <w:b w:val="false"/>
          <w:i w:val="false"/>
          <w:color w:val="000000"/>
          <w:sz w:val="28"/>
        </w:rPr>
        <w:t>
      21. "Жалпы тізілімнен өзгертілген мәліметтер алу" жалпы процесінің транзакциясы (P.MM.01.TRN.006) бастамашының сұрау салуы бойынша респонденттің жалпы тізілімнен өзгертілген мәліметтер ұсынуы үшін орындалады. Көрсетілген жалпы процесс транзакциясын орындау схемасы 10-суретте берілген. Жалпы процесс транзакциясының параметрлері 11-кестеде келтірілген.</w:t>
      </w:r>
    </w:p>
    <w:bookmarkEnd w:id="4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446"/>
    <w:p>
      <w:pPr>
        <w:spacing w:after="0"/>
        <w:ind w:left="0"/>
        <w:jc w:val="both"/>
      </w:pPr>
      <w:r>
        <w:rPr>
          <w:rFonts w:ascii="Times New Roman"/>
          <w:b w:val="false"/>
          <w:i w:val="false"/>
          <w:color w:val="000000"/>
          <w:sz w:val="28"/>
        </w:rPr>
        <w:t>
      10-сурет. "Жалпы тізілімнен өзгертілген мәліметтер алу" жалпы процесінің транзакциясын орындау схемасы (P.MM.01.TRN.006)</w:t>
      </w:r>
    </w:p>
    <w:bookmarkEnd w:id="446"/>
    <w:bookmarkStart w:name="z452" w:id="447"/>
    <w:p>
      <w:pPr>
        <w:spacing w:after="0"/>
        <w:ind w:left="0"/>
        <w:jc w:val="both"/>
      </w:pPr>
      <w:r>
        <w:rPr>
          <w:rFonts w:ascii="Times New Roman"/>
          <w:b w:val="false"/>
          <w:i w:val="false"/>
          <w:color w:val="000000"/>
          <w:sz w:val="28"/>
        </w:rPr>
        <w:t xml:space="preserve">
      11-кесте </w:t>
      </w:r>
    </w:p>
    <w:bookmarkEnd w:id="447"/>
    <w:bookmarkStart w:name="z453" w:id="448"/>
    <w:p>
      <w:pPr>
        <w:spacing w:after="0"/>
        <w:ind w:left="0"/>
        <w:jc w:val="left"/>
      </w:pPr>
      <w:r>
        <w:rPr>
          <w:rFonts w:ascii="Times New Roman"/>
          <w:b/>
          <w:i w:val="false"/>
          <w:color w:val="000000"/>
        </w:rPr>
        <w:t xml:space="preserve"> "Жалпы тізілімнен өзгертілген мәліметтер алу" жалпы процесінің транзакциясының сипаттамасы (P.MM.01.TRN.006)</w:t>
      </w:r>
    </w:p>
    <w:bookmarkEnd w:id="4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өзгертілген мәліметтер жоқ</w:t>
            </w:r>
          </w:p>
          <w:p>
            <w:pPr>
              <w:spacing w:after="20"/>
              <w:ind w:left="20"/>
              <w:jc w:val="both"/>
            </w:pPr>
            <w:r>
              <w:rPr>
                <w:rFonts w:ascii="Times New Roman"/>
                <w:b w:val="false"/>
                <w:i w:val="false"/>
                <w:color w:val="000000"/>
                <w:sz w:val="20"/>
              </w:rPr>
              <w:t>
жалпы тізілім (P.MM.01.BEN.001): өзгертілген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 салу (P.MM.01.MSG.010)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мәліметтердің жоқ екендігі туралы хабарлама (P.MM.01.MSG.009)</w:t>
            </w:r>
          </w:p>
          <w:p>
            <w:pPr>
              <w:spacing w:after="20"/>
              <w:ind w:left="20"/>
              <w:jc w:val="both"/>
            </w:pPr>
            <w:r>
              <w:rPr>
                <w:rFonts w:ascii="Times New Roman"/>
                <w:b w:val="false"/>
                <w:i w:val="false"/>
                <w:color w:val="000000"/>
                <w:sz w:val="20"/>
              </w:rPr>
              <w:t>
жалпы тізілімнен өзгертілген мәліметтер (P.MM.01.MSG.011)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4" w:id="449"/>
    <w:p>
      <w:pPr>
        <w:spacing w:after="0"/>
        <w:ind w:left="0"/>
        <w:jc w:val="left"/>
      </w:pPr>
      <w:r>
        <w:rPr>
          <w:rFonts w:ascii="Times New Roman"/>
          <w:b/>
          <w:i w:val="false"/>
          <w:color w:val="000000"/>
        </w:rPr>
        <w:t xml:space="preserve"> 7. "Дәрілік препараттың тіркеу куәлігінің нөмірін алу" жалпы процесінің транзакциясы (P.MM.01.TRN.007)</w:t>
      </w:r>
    </w:p>
    <w:bookmarkEnd w:id="449"/>
    <w:bookmarkStart w:name="z455" w:id="450"/>
    <w:p>
      <w:pPr>
        <w:spacing w:after="0"/>
        <w:ind w:left="0"/>
        <w:jc w:val="both"/>
      </w:pPr>
      <w:r>
        <w:rPr>
          <w:rFonts w:ascii="Times New Roman"/>
          <w:b w:val="false"/>
          <w:i w:val="false"/>
          <w:color w:val="000000"/>
          <w:sz w:val="28"/>
        </w:rPr>
        <w:t>
      22. "Дәрілік препараттың тіркеу куәлігінің нөмірін алу" жалпы процесінің транзакциясы (P.MM.01.TRN.007) бастамашының сұрау салуы бойынша респонденттің тіркеу куәлігінің нөмірін ұсынуы үшін орындалады. Көрсетілген жалпы процесс транзакциясын орындау схемасы 11-суретте берілген. Жалпы процесс транзакциясының параметрлері 12-кестеде келтірілген.</w:t>
      </w:r>
    </w:p>
    <w:bookmarkEnd w:id="4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6" w:id="451"/>
    <w:p>
      <w:pPr>
        <w:spacing w:after="0"/>
        <w:ind w:left="0"/>
        <w:jc w:val="both"/>
      </w:pPr>
      <w:r>
        <w:rPr>
          <w:rFonts w:ascii="Times New Roman"/>
          <w:b w:val="false"/>
          <w:i w:val="false"/>
          <w:color w:val="000000"/>
          <w:sz w:val="28"/>
        </w:rPr>
        <w:t>
      11-сурет. "Дәрілік препараттың тіркеу куәлігінің нөмірін алу" жалпы процесінің транзакциясын орындау схемасы (P.MM.01.TRN.007)</w:t>
      </w:r>
    </w:p>
    <w:bookmarkEnd w:id="451"/>
    <w:bookmarkStart w:name="z457" w:id="452"/>
    <w:p>
      <w:pPr>
        <w:spacing w:after="0"/>
        <w:ind w:left="0"/>
        <w:jc w:val="both"/>
      </w:pPr>
      <w:r>
        <w:rPr>
          <w:rFonts w:ascii="Times New Roman"/>
          <w:b w:val="false"/>
          <w:i w:val="false"/>
          <w:color w:val="000000"/>
          <w:sz w:val="28"/>
        </w:rPr>
        <w:t>
      12-кесте</w:t>
      </w:r>
    </w:p>
    <w:bookmarkEnd w:id="452"/>
    <w:bookmarkStart w:name="z458" w:id="453"/>
    <w:p>
      <w:pPr>
        <w:spacing w:after="0"/>
        <w:ind w:left="0"/>
        <w:jc w:val="left"/>
      </w:pPr>
      <w:r>
        <w:rPr>
          <w:rFonts w:ascii="Times New Roman"/>
          <w:b/>
          <w:i w:val="false"/>
          <w:color w:val="000000"/>
        </w:rPr>
        <w:t xml:space="preserve"> "Дәрілік препараттың тіркеу куәлігінің нөмірін алу" жалпы процесі транзакциясының сипаттамасы (P.MM.01.TRN.007)</w:t>
      </w:r>
    </w:p>
    <w:bookmarkEnd w:id="4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нөмірін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нөміріне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дәрілік препараттың тіркеу куәлігінің нөмірі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 туралы мәліметтерге сұрау салу (P.MM.01.MSG.014)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 туралы мәліметтер (P.MM.01.MSG.015)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9" w:id="454"/>
    <w:p>
      <w:pPr>
        <w:spacing w:after="0"/>
        <w:ind w:left="0"/>
        <w:jc w:val="left"/>
      </w:pPr>
      <w:r>
        <w:rPr>
          <w:rFonts w:ascii="Times New Roman"/>
          <w:b/>
          <w:i w:val="false"/>
          <w:color w:val="000000"/>
        </w:rPr>
        <w:t xml:space="preserve"> 8. "Комиссияның тіркеу ісінен немесе тіркеу дерекнамасынан мәліметтер алуы" жалпы процесінің транзакциясы (P.MM.01.TRN.008)</w:t>
      </w:r>
    </w:p>
    <w:bookmarkEnd w:id="454"/>
    <w:bookmarkStart w:name="z460" w:id="455"/>
    <w:p>
      <w:pPr>
        <w:spacing w:after="0"/>
        <w:ind w:left="0"/>
        <w:jc w:val="both"/>
      </w:pPr>
      <w:r>
        <w:rPr>
          <w:rFonts w:ascii="Times New Roman"/>
          <w:b w:val="false"/>
          <w:i w:val="false"/>
          <w:color w:val="000000"/>
          <w:sz w:val="28"/>
        </w:rPr>
        <w:t>
      23. "Комиссияның тіркеу ісінен немесе тіркеу дерекнамасынан мәліметтер алуы" жалпы процесінің транзакциясы (P.MM.01.TRN.008) бастамашының сұрау салуы бойынша респонденттің тіркеу ісінен немесе тіркеу дерекнамасынан мәліметтер (құжаттар) ұсынуы үшін орындалады. Көрсетілген жалпы процесс транзакциясын орындау схемасы 12-суретте берілген. Жалпы процесс транзакциясының параметрлері 13-кестеде келтірілген.</w:t>
      </w:r>
    </w:p>
    <w:bookmarkEnd w:id="4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456"/>
    <w:p>
      <w:pPr>
        <w:spacing w:after="0"/>
        <w:ind w:left="0"/>
        <w:jc w:val="both"/>
      </w:pPr>
      <w:r>
        <w:rPr>
          <w:rFonts w:ascii="Times New Roman"/>
          <w:b w:val="false"/>
          <w:i w:val="false"/>
          <w:color w:val="000000"/>
          <w:sz w:val="28"/>
        </w:rPr>
        <w:t>
      12-сурет. "Комиссияның тіркеу ісінен немесе тіркеу дерекнамасынан мәліметтер алуы" жалпы процесі транзакциясын орындау схемасы (P.MM.01.TRN.008)</w:t>
      </w:r>
    </w:p>
    <w:bookmarkEnd w:id="456"/>
    <w:bookmarkStart w:name="z462" w:id="457"/>
    <w:p>
      <w:pPr>
        <w:spacing w:after="0"/>
        <w:ind w:left="0"/>
        <w:jc w:val="both"/>
      </w:pPr>
      <w:r>
        <w:rPr>
          <w:rFonts w:ascii="Times New Roman"/>
          <w:b w:val="false"/>
          <w:i w:val="false"/>
          <w:color w:val="000000"/>
          <w:sz w:val="28"/>
        </w:rPr>
        <w:t>
      13-кесте</w:t>
      </w:r>
    </w:p>
    <w:bookmarkEnd w:id="457"/>
    <w:bookmarkStart w:name="z463" w:id="458"/>
    <w:p>
      <w:pPr>
        <w:spacing w:after="0"/>
        <w:ind w:left="0"/>
        <w:jc w:val="left"/>
      </w:pPr>
      <w:r>
        <w:rPr>
          <w:rFonts w:ascii="Times New Roman"/>
          <w:b/>
          <w:i w:val="false"/>
          <w:color w:val="000000"/>
        </w:rPr>
        <w:t xml:space="preserve"> "Комиссияның тіркеу ісінен немесе тіркеу дерекнамасынан мәліметтер алуы" жалпы процесі транзакциясының сипаттамасы (P.MM.01.TRN.008)</w:t>
      </w:r>
    </w:p>
    <w:bookmarkEnd w:id="4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мәліметтерге сұрау салу және оны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(P.MM.01.BEN.004): мәліметтер жоқ</w:t>
            </w:r>
          </w:p>
          <w:p>
            <w:pPr>
              <w:spacing w:after="20"/>
              <w:ind w:left="20"/>
              <w:jc w:val="both"/>
            </w:pPr>
            <w:r>
              <w:rPr>
                <w:rFonts w:ascii="Times New Roman"/>
                <w:b w:val="false"/>
                <w:i w:val="false"/>
                <w:color w:val="000000"/>
                <w:sz w:val="20"/>
              </w:rPr>
              <w:t>
тіркеу ісінен немесе тіркеу дерекнамасынан мәліметтер  (P.MM.01.BEN.004):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 (P.MM.01.MSG.019)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(P.MM.01.MSG.020)</w:t>
            </w:r>
          </w:p>
          <w:p>
            <w:pPr>
              <w:spacing w:after="20"/>
              <w:ind w:left="20"/>
              <w:jc w:val="both"/>
            </w:pPr>
            <w:r>
              <w:rPr>
                <w:rFonts w:ascii="Times New Roman"/>
                <w:b w:val="false"/>
                <w:i w:val="false"/>
                <w:color w:val="000000"/>
                <w:sz w:val="20"/>
              </w:rPr>
              <w:t>
мәліметтердің жоқ екендігі туралы хабарлама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4" w:id="459"/>
    <w:p>
      <w:pPr>
        <w:spacing w:after="0"/>
        <w:ind w:left="0"/>
        <w:jc w:val="left"/>
      </w:pPr>
      <w:r>
        <w:rPr>
          <w:rFonts w:ascii="Times New Roman"/>
          <w:b/>
          <w:i w:val="false"/>
          <w:color w:val="000000"/>
        </w:rPr>
        <w:t xml:space="preserve"> VIII. Штаттық емес жағдайлардағы іс-қимыл тәртібі</w:t>
      </w:r>
    </w:p>
    <w:bookmarkEnd w:id="459"/>
    <w:bookmarkStart w:name="z465" w:id="460"/>
    <w:p>
      <w:pPr>
        <w:spacing w:after="0"/>
        <w:ind w:left="0"/>
        <w:jc w:val="both"/>
      </w:pPr>
      <w:r>
        <w:rPr>
          <w:rFonts w:ascii="Times New Roman"/>
          <w:b w:val="false"/>
          <w:i w:val="false"/>
          <w:color w:val="000000"/>
          <w:sz w:val="28"/>
        </w:rPr>
        <w:t>
      24. Жалпы процесс шеңберіндегі ақпараттық өзара іс-қимыл кезінде деректерді өңдеу қарапайым режимде жүргізілмеуі мүмкін штаттық емес жағдайлар болуы ықтимал. Штаттық емес жағдайлар техникалық іркілістер, күту уақыты өткен кезде және өзге де жағдайларда туындайды. Жалпы процеске қатысушы штаттық емес жағдайдың туындау себептері туралы түсініктемелер мен оны шешу жөнінде ұсынымдар алу үшін сыртқы және өзара сауданың интеграцияланған ақпараттық жүйесін қолдау қызметіне тиісті сұрау салу жіберу мүмкіндігі көзделген. Штаттық емес жағдайды шешу жөніндегі жалпы ұсынымдар 14-кестеде келтірілген.</w:t>
      </w:r>
    </w:p>
    <w:bookmarkEnd w:id="460"/>
    <w:bookmarkStart w:name="z466" w:id="461"/>
    <w:p>
      <w:pPr>
        <w:spacing w:after="0"/>
        <w:ind w:left="0"/>
        <w:jc w:val="both"/>
      </w:pPr>
      <w:r>
        <w:rPr>
          <w:rFonts w:ascii="Times New Roman"/>
          <w:b w:val="false"/>
          <w:i w:val="false"/>
          <w:color w:val="000000"/>
          <w:sz w:val="28"/>
        </w:rPr>
        <w:t>
      25. Мүше мемлекеттің уәкілетті органы соған байланысты қате туралы хабарлама алынған хабарды Электрондық құжаттар мен мәліметтердің форматтары мен құрылымдарының сипаттамасына сәйкестігіне және осы Регламенттің IX бөлімінде көрсетілген электрондық құжаттар мен мәліметтерді толтыруға қойылатын талаптарға сәйкестігіне тексеру жүргізеді. Егер көрсетілген талаптарға сәйкес келмеушілік анықталған жағдайда, мүше мемлекеттің уәкілетті органы анықталған қатені жою үшін барлық қажетті шараларды қабылдайды. Егер сәйкессіздік анықталмаған жағдайда, мүше мемлекеттің уәкілетті органы осы штаттық емес жағдайды сипаттай отырып, сыртқы және өзара сауданың интеграцияланған ақпараттық жүйесін қолдау қызметіне хабар жібереді.</w:t>
      </w:r>
    </w:p>
    <w:bookmarkEnd w:id="461"/>
    <w:bookmarkStart w:name="z467" w:id="462"/>
    <w:p>
      <w:pPr>
        <w:spacing w:after="0"/>
        <w:ind w:left="0"/>
        <w:jc w:val="both"/>
      </w:pPr>
      <w:r>
        <w:rPr>
          <w:rFonts w:ascii="Times New Roman"/>
          <w:b w:val="false"/>
          <w:i w:val="false"/>
          <w:color w:val="000000"/>
          <w:sz w:val="28"/>
        </w:rPr>
        <w:t>
      14-кесте</w:t>
      </w:r>
    </w:p>
    <w:bookmarkEnd w:id="462"/>
    <w:bookmarkStart w:name="z468" w:id="463"/>
    <w:p>
      <w:pPr>
        <w:spacing w:after="0"/>
        <w:ind w:left="0"/>
        <w:jc w:val="left"/>
      </w:pPr>
      <w:r>
        <w:rPr>
          <w:rFonts w:ascii="Times New Roman"/>
          <w:b/>
          <w:i w:val="false"/>
          <w:color w:val="000000"/>
        </w:rPr>
        <w:t xml:space="preserve"> Штаттық емес жағдайлардағы іс-қимыл</w:t>
      </w:r>
    </w:p>
    <w:bookmarkEnd w:id="4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Штаттық емес жағдайдың коды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 туындаған кезде іс-қимыл жасаудың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екіжақты транзакциясының бастамашысы қайталаулардың келісілген саны өткеннен кейін жауап-хабар алмады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қамтымның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қалыптасқан ұлттық сегментті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пайдаланатын анықтамалықтар мен сыныптауыштарды үйлестіруі немесе электрондық құжаттардың (мәліметтердің) </w:t>
            </w:r>
          </w:p>
          <w:p>
            <w:pPr>
              <w:spacing w:after="20"/>
              <w:ind w:left="20"/>
              <w:jc w:val="both"/>
            </w:pPr>
            <w:r>
              <w:rPr>
                <w:rFonts w:ascii="Times New Roman"/>
                <w:b w:val="false"/>
                <w:i w:val="false"/>
                <w:color w:val="000000"/>
                <w:sz w:val="20"/>
              </w:rPr>
              <w:t xml:space="preserve">XML-схемаларын жаңартуы қажет. Егер анықтамалықтар мен сыныптауыштар үйлестірілсе немесе электрондық құжаттардың (мәліметтердің) </w:t>
            </w:r>
          </w:p>
          <w:p>
            <w:pPr>
              <w:spacing w:after="20"/>
              <w:ind w:left="20"/>
              <w:jc w:val="both"/>
            </w:pPr>
            <w:r>
              <w:rPr>
                <w:rFonts w:ascii="Times New Roman"/>
                <w:b w:val="false"/>
                <w:i w:val="false"/>
                <w:color w:val="000000"/>
                <w:sz w:val="20"/>
              </w:rPr>
              <w:t>XML-схемалары жаңартылса, қабылдаушы қатысушының қолдау қызметіне сұрау салу жіберуі керек</w:t>
            </w:r>
          </w:p>
        </w:tc>
      </w:tr>
    </w:tbl>
    <w:bookmarkStart w:name="z469" w:id="464"/>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 </w:t>
      </w:r>
    </w:p>
    <w:bookmarkEnd w:id="464"/>
    <w:bookmarkStart w:name="z470" w:id="465"/>
    <w:p>
      <w:pPr>
        <w:spacing w:after="0"/>
        <w:ind w:left="0"/>
        <w:jc w:val="both"/>
      </w:pPr>
      <w:r>
        <w:rPr>
          <w:rFonts w:ascii="Times New Roman"/>
          <w:b w:val="false"/>
          <w:i w:val="false"/>
          <w:color w:val="000000"/>
          <w:sz w:val="28"/>
        </w:rPr>
        <w:t>
      27. "Жалпы тізілімге енгізу үшін дәрілік препаратты тіркеу туралы мәліметтер" (P.MM.01.MSG.001)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 15-кестеде келтірілген.</w:t>
      </w:r>
    </w:p>
    <w:bookmarkEnd w:id="465"/>
    <w:bookmarkStart w:name="z471" w:id="466"/>
    <w:p>
      <w:pPr>
        <w:spacing w:after="0"/>
        <w:ind w:left="0"/>
        <w:jc w:val="both"/>
      </w:pPr>
      <w:r>
        <w:rPr>
          <w:rFonts w:ascii="Times New Roman"/>
          <w:b w:val="false"/>
          <w:i w:val="false"/>
          <w:color w:val="000000"/>
          <w:sz w:val="28"/>
        </w:rPr>
        <w:t>
      15-кесте</w:t>
      </w:r>
    </w:p>
    <w:bookmarkEnd w:id="466"/>
    <w:bookmarkStart w:name="z472" w:id="467"/>
    <w:p>
      <w:pPr>
        <w:spacing w:after="0"/>
        <w:ind w:left="0"/>
        <w:jc w:val="left"/>
      </w:pPr>
      <w:r>
        <w:rPr>
          <w:rFonts w:ascii="Times New Roman"/>
          <w:b/>
          <w:i w:val="false"/>
          <w:color w:val="000000"/>
        </w:rPr>
        <w:t xml:space="preserve"> "Жалпы тізілімге енгізу үшін дәрілік препаратты тіркеу туралы мәліметтер" (P.MM.01.MSG.001)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мәліметтер" деректемесінің 1 данасы берілуге тиіс (hccdo:DrugRegistrationDetails)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мүше мемлекетте тіркеу туралы мәліметтер" деректемесінің 1 данасы берілуге тиіс (hccdo:DrugCountryRegistrationDetails)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"Өтініш" деректемесінің 1 данасы берілуге тиіс (hccdo:DrugApplicationDetails)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деректемесі  (csdo:StartDateTime)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түрінің коды" деректемесі (hcsdo:DrugApplicationKindCode) "01 – дәрілік препаратты тіркеуге арналған өтініш" немесе "04 – дәрілік препаратты тіркеу дерекнамасын Одақтың талаптарына сәйкес келтіруге арналған өтініш" мәндеріне сәйкес келсе, онда "Дәрілік препаратты тіркеу куәлігінің реттік нөмірі" деректемесі (hcsdo:RegistrationNumberId)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түрінің коды" деректемесі (hcsdo:DrugApplicationKindCode) "02 – тіркеуді (қайта тіркеуді) растауға арналған өтініш" немесе "03 – тіркеу дерекнамасына өзгерістер енгізуге арналған өтініш" мәндеріне сәйкес келсе, онда "Дәрілік препаратты тіркеу куәлігінің реттік нөмірі" деректемесі (hcsdo:RegistrationNumberId)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деректемесінің мәні (hcsdo:CountryKindCode) "01 – референттік мемлекет" мәніне сәйкес келсе, онда "Өтініштің нөмірі" деректемесі (hcsdo:ApplicationId)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деректемесінің мәні (hcsdo:CountryKindCode) "02 – тану мемлекеті" мәніне сәйкес келсе, онда "Өтініштің нөмірі" деректемесі (hcsdo:ApplicationId)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"Өтініштің нөмірі" деректемесі (hcsdo:ApplicationId) толтырылса, онда жалпы тізілімде мәліметтер болмауға тиіс, олар үшін "Мүше мемлекеттегі дәрілік препаратты тіркеу туралы мәліметтер" деректемесінің (hccdo:DrugCountryRegistrationDetails) "Елдің коды" (csdo:UnifiedCountryCode), "Өтініштің нөмірі" (hcsdo:ApplicationId) деректемелерінің мәндері көрсетілген деректемелердің мәндерімен сәйкес келеді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деректемесінің мәні (hcsdo:CountryKindCode) "02 – мәніне сәйкес келсе" мәніне сәйкес келсе, онда "Тіркеу ісінің (дерекнамасының) құжаты туралы мәліметтер" деректемесі (hccdo:RegistrationFileDetails)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түрінің коды" деректемесінің мәні (hcsdo:DrugApplicationKindCode) "01 – дәрілік препаратты тіркеуге арналған өтініш" немесе "04 – дәрілік препаратты тіркеу дерекнамасын Одақтың талаптарына сәйкес келтіруге арналған өтініш" мәндеріне сәйкес келсе, онда "Дәрілік препаратқа тіркеу куәлігі туралы мәліметтер" деректемесі (hccdo:DrugRegistrationCertificateDetails)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"Өтініш түрінің коды" деректемесінің мәні (hcsdo:DrugApplicationKindCode) "02 – тіркеуді (қайта тіркеуді) растауға арналған өтініш" немесе "03 – тіркеу дерекнамасына өзгерістер енгізуге арналған өтініш" мәндеріне сәйкес келсе, онда "Дәрілік препаратқа тіркеу куәлігі туралы мәліметтер" деректемесі (hccdo:DrugRegistrationCertificateDetails) толтырылуға және жалпы тізілімде осы деректеменің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 қарау кезеңінің коды" деректемесінің мәні (hcsdo:ApplicationStatusCode) "01 – өтінімді қабылдау"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деректемесінің мәні "Дәрілік препаратқа арналған өтініш түрінің коды" (hcsdo:DrugApplicationKindCode) "01 – дәрілік препаратты тіркеуге арналған өтініш" мәніне сәйкес келсе, онда "Тіркеу рәсімі түрінің коды" деректемесі (hcsdo:RegistrationKindCode)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туралы мәліметтер" деректемесі (hccdo:DrugDetails)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жалпы сипаттамасы туралы мәліметтер" деректемесі (hccdo:DrugGeneralCharacteristicDetails)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медициналық қолдану жөніндегі нұсқаулық туралы мәліметтер" деректемесі (hccdo:DrugUsageInstructionDetails)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сараптама есебі туралы мәліметтер" деректемесі (hccdo:ExpertReportDetails)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"Тәуекелдерді басқару жоспары туралы мәліметтер" деректемесі (hccdo:RiskManagementPlanDetails)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сапасы жөніндегі нормативтік құжат туралы мәліметтер" деректемесі (hccdo:QualityRegulatoryDocDetails)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ұстаушы (өтініш беруші) туралы мәліметтер" деректемесі (hccdo:RegistrationCertificateHolderDetails)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"Өтініштің нөмірі" деректемесі (hcsdo:ApplicationId) толтырылса, жалпы тізілімде "Соңғы күні мен уақыты" деректемесі (csdo:EndDateTime) толтырылмайтын, ал "Өтініштің нөмірі" деректемесінің (hcsdo:ApplicationId) мәні берілгенмен сәйкес келетін мәліметтер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деректемесі (hcsdo:PdfBinaryText)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 деректемесі (hccdo:AnyDetails)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мәні (hcsdo:DrugRegistrationFileName)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 мәніне сәйкес келсе және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(AttributeKindName атрибуты) мәні "Сұрау салуға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салуға жауап" мәніне сәйкес келсе және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мәні (AttributeKindName атрибуты) "Негіздеме құжатының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"Фармациялық қадағалау жүйесі мастер-файлының көшірмелерін ұсыну туралы сұрау салу" мәніне сәйкес келсе және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мәні (AttributeKindName атрибуты) "Сұрау салуға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 келген күрделі деректемелердің құрамына кіретін "Елдің коды" күрделі деректемесінің құрамындағы (csdo:UnifiedCountryCode) "анықтаманың (сыныптауыштың) сәйкестендіргіші" атрибутының (codeListId атрибуты) мәнінде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"Елдің коды" деректемесі (csdo:UnifiedCountryCode) толтырылса, онда оның мәні  ISO 3166-1 стандартына сәйкес әлем елдері кодтарының тізбесі мен атаулары бар әлем елдерінің сыныптауышынан ел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түрінің коды" деректемесінің мәні (hcsdo:DrugApplicationKindCode) "басқасы" мәніне сәйкес келсе онда "Өтініш түрінің атауы" деректемесі (hcsdo:DrugApplicationKindName)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куәлігі мәртебесінің коды" деректемесінің мәні (hcsdo:RegistrationStatusCode) "басқасы" мәніне сәйкес келсе, онда "Дәрілік препаратқа тіркеу куәлігі мәртебесінің атауы" деректемесі (hcsdo:RegistrationStatusName)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тіркеудің ерекше шарты түрінің коды" деректемесінің мәні (hcsdo:DrugUsageRestrictionKindCode) "дәрілік препаратты қауіпсіз және тиімді қолдану мақсатындағы басқа да шарттар мен шектеулер" мәніне сәйкес келсе, онда "Дәрілік препаратты тіркеудің ерекше шарты түрінің атауы" деректемесі (hcsdo:DrugUsageRestrictionKindName)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дерекнамасында енгізілген өзгеріс туралы мәліметтер" деректемесі (hccdo:DrugApplicationChangeDetails) толтырылса,онда оның құрамында "Тіркеу дерекнамасына енгізілген өзгеріс типінің коды" деректемесі (hcsdo:ChangeTypeCode) және (немесе) "Тіркеу дерекнамасына енгізілген өзгеріс типінің атауы" деректемесі (hcsdo:Change‌Type‌Name)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дерекнамасына енгізілген өзгеріс типінің коды" деректемесінің мәні (hcsdo:ChangeTypeCode) "басқасы" мәніне сәйкес келсе, онда "Тіркеу дерекнамасына енгізілген өзгеріс типінің атауы" деректемесі (hcsdo:ChangeName)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дерекнамасында енгізілген өзгеріс туралы мәліметтер" деректемесі (hccdo:DrugApplicationChangeDetails) толтырылса, оның құрамында "Тіркеу дерекнамасы бөлімінің коды" деректемесі (hcsdo:DossierSectionCode) және (немесе) деректемесі "Тіркеу дерекнамасы бөлімінің атауы" (hcsdo:DossierSectionName)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деректемесінің мәні "Тіркеу дерекнамасы бөлімінің коды" (hcsdo:DossierSectionCode) мәніне сәйкес келсе "басқасы", онда "Тіркеу дерекнамасы бөлімінің атауы" деректемесі (hcsdo:DossierSectionName)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деректемесі (hcsdo:AttributeText) толтырылса,онда оның құрамында "құжат элементі түрінің коды" деректемесі (AttributeKindCode атрибуты) және (немесе) деректемесі "құжат элементі түрінің атауы" (AttributeKindName атрибуты)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деректемесінің мәні (AttributeKindCode атрибуты) "басқасы" мәніне сәйкес келсе, онда "құжат элементі түрінің атауы" деректемесі (AttributeKindName атрибуты)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мәні "басқасы" мәніне сәйкес келсе, онда "Дәрілік препаратқа тіркеу ісі құжаты түрінің атауы" деректемесі (hcsdo:DrugRegistrationFileName)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деректемесінің (hcsdo:DrugRegistrationFileCode) мәні "басқасы" мәніне сәйкес келсе, онда "Дәрілік препаратқа тіркеу дерекнамасы құжаты түрінің атауы" деректемесі (hcsdo:D DrugRegistrationDocCode) міндетті түрде толтырылады</w:t>
            </w:r>
          </w:p>
        </w:tc>
      </w:tr>
    </w:tbl>
    <w:bookmarkStart w:name="z473" w:id="468"/>
    <w:p>
      <w:pPr>
        <w:spacing w:after="0"/>
        <w:ind w:left="0"/>
        <w:jc w:val="both"/>
      </w:pPr>
      <w:r>
        <w:rPr>
          <w:rFonts w:ascii="Times New Roman"/>
          <w:b w:val="false"/>
          <w:i w:val="false"/>
          <w:color w:val="000000"/>
          <w:sz w:val="28"/>
        </w:rPr>
        <w:t>
      27. "Жалпы тізілімде өзгерту үшін дәрілік препаратты тіркеу туралы мәліметтер" (P.MM.01.MSG.002)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 16-кестеде келтірілген.</w:t>
      </w:r>
    </w:p>
    <w:bookmarkEnd w:id="468"/>
    <w:bookmarkStart w:name="z474" w:id="469"/>
    <w:p>
      <w:pPr>
        <w:spacing w:after="0"/>
        <w:ind w:left="0"/>
        <w:jc w:val="both"/>
      </w:pPr>
      <w:r>
        <w:rPr>
          <w:rFonts w:ascii="Times New Roman"/>
          <w:b w:val="false"/>
          <w:i w:val="false"/>
          <w:color w:val="000000"/>
          <w:sz w:val="28"/>
        </w:rPr>
        <w:t>
      16-кесте</w:t>
      </w:r>
    </w:p>
    <w:bookmarkEnd w:id="469"/>
    <w:bookmarkStart w:name="z475" w:id="470"/>
    <w:p>
      <w:pPr>
        <w:spacing w:after="0"/>
        <w:ind w:left="0"/>
        <w:jc w:val="left"/>
      </w:pPr>
      <w:r>
        <w:rPr>
          <w:rFonts w:ascii="Times New Roman"/>
          <w:b/>
          <w:i w:val="false"/>
          <w:color w:val="000000"/>
        </w:rPr>
        <w:t xml:space="preserve"> "Жалпы тізілімде өзгерту үшін дәрілік препаратты тіркеу туралы мәліметтер" (P.MM.01.MSG.002)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мәліметтер" деректемесінің 1 данасы берілуге тиіс (hccdo:DrugRegistrationDetails)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мүше мемлекетте тіркеу туралы мәліметтер" деректемесінің 1 данасы берілуге тиіс (hccdo:DrugCountryRegistrationDetails)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"Өтініш" деректемесінің 1 данасы берілуге тиіс (hccdo:DrugApplicationDetails)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хабарда "Мүше мемлекет рөлінің коды" деректемесінің мәні (hcsdo:CountryKindCode) мәніне сәйкес келсе "01 – референттік мемлекет" және "Тіркеу дерекнамасын қарау кезеңінің коды" деректемесінің мәні (hcsdo:ApplicationStatusCode) "06 – сараптама есебін мақұлдау" мәніне сәйкес келсе, онда "Дәрілік препаратты тіркеу куәлігінің реттік нөмірі" деректемесінің мәні (hcsdo:RegistrationNumberId) "Тіркеу куәлігінің нөмірін алу" (P.MM.01.PRC.010) жалпы процесі рәсімін орындау нәтижесінде алынған осы деректеменің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 келген күрделі деректемелердің құрамына кіретін "Елдің коды" күрделі деректемесінің құрамындағы (csdo:UnifiedCountryCode) "анықтаманың (сыныптауыштың) сәйкестендіргіші" атрибутының (codeListId атрибуты) мәнінде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"Елдің коды" деректемесі (csdo:UnifiedCountryCode) толтырылса, онда оның мәні  ISO 3166-1 стандартына сәйкес әлем елдері кодтарының тізбесі мен атаулары бар әлем елдерінің сыныптауышынан ел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"Өтініштің нөмірі" деректемесі (hcsdo:ApplicationId) және (немесе) деректемесі "Тіркеу куәлігінің нөмірі" (hcsdo:RegistrationCertificateId)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мынадай деректемелердің мәндері берілген "Соңғы күні мен уақыты" толтырылмаған деректемесімен  (csdo:EndDateTime), сондай-ақ "Бастапқы күні мен уақыты" деректемесінің (csdo:StartDateTime) аз мәнімен сәйкес келетін мәліметтер болуға тиіс:</w:t>
            </w:r>
          </w:p>
          <w:p>
            <w:pPr>
              <w:spacing w:after="20"/>
              <w:ind w:left="20"/>
              <w:jc w:val="both"/>
            </w:pPr>
            <w:r>
              <w:rPr>
                <w:rFonts w:ascii="Times New Roman"/>
                <w:b w:val="false"/>
                <w:i w:val="false"/>
                <w:color w:val="000000"/>
                <w:sz w:val="20"/>
              </w:rPr>
              <w:t>"Өтініштің нөмірі" (hcsdo:ApplicationId);</w:t>
            </w:r>
          </w:p>
          <w:p>
            <w:pPr>
              <w:spacing w:after="20"/>
              <w:ind w:left="20"/>
              <w:jc w:val="both"/>
            </w:pPr>
            <w:r>
              <w:rPr>
                <w:rFonts w:ascii="Times New Roman"/>
                <w:b w:val="false"/>
                <w:i w:val="false"/>
                <w:color w:val="000000"/>
                <w:sz w:val="20"/>
              </w:rPr>
              <w:t>"Тіркеу куәлігінің нөмірі" (hcsdo:RegistrationCertificateId);</w:t>
            </w:r>
          </w:p>
          <w:p>
            <w:pPr>
              <w:spacing w:after="20"/>
              <w:ind w:left="20"/>
              <w:jc w:val="both"/>
            </w:pPr>
            <w:r>
              <w:rPr>
                <w:rFonts w:ascii="Times New Roman"/>
                <w:b w:val="false"/>
                <w:i w:val="false"/>
                <w:color w:val="000000"/>
                <w:sz w:val="20"/>
              </w:rPr>
              <w:t>"Елдің коды" (csdo:UnifiedCountryCode);</w:t>
            </w:r>
          </w:p>
          <w:p>
            <w:pPr>
              <w:spacing w:after="20"/>
              <w:ind w:left="20"/>
              <w:jc w:val="both"/>
            </w:pPr>
            <w:r>
              <w:rPr>
                <w:rFonts w:ascii="Times New Roman"/>
                <w:b w:val="false"/>
                <w:i w:val="false"/>
                <w:color w:val="000000"/>
                <w:sz w:val="20"/>
              </w:rPr>
              <w:t>"Мүше мемлекет рөлінің коды" (hcsdo:CountryKindCode)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 қарау кезеңінің коды" деректемесінің мәні (hcsdo:ApplicationStatusCode) "06 – сараптама есебін мақұлдау" мәніне сәйкес келсе және "Мүше мемлекет рөлінің коды" деректемесінің мәні (hcsdo:CountryKindCode) "01 – референттік мемлекет" мәніне сәйкес келсе, онда "Дәрілік препарат туралы мәліметтер" деректемесі (hccdo:DrugDetails)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 қарау кезеңінің коды" деректемесінің мәні (hcsdo:ApplicationStatusCode) "06 – сараптама есебін мақұлдау" мәніне сәйкес келсе және "Мүше мемлекет рөлінің коды" деректемесінің мәні (hcsdo:CountryKindCode) "01 – референттік мемлекет" мәніне сәйкес келсе, онда "Тіркеу куәлігін ұстаушы (өтініш беруші) туралы мәліметтер" деректемесі (hccdo:RegistrationCertificateHolderDetails)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 қарау кезеңінің коды" деректемесінің мәні (hcsdo:ApplicationStatusCode) "06 – сараптама есебін мақұлдау" мәніне сәйкес келсе және "Мүше мемлекет рөлінің коды" деректемесінің мәні (hcsdo:CountryKindCode) "01 – референттік мемлекет" мәніне сәйкес келсе, онда "Дәрілік препаратқа тіркеу куәлігі туралы мәліметтер" деректемесі (hccdo:DrugRegistrationCertificateDetails)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деректемесінің мәні (hcsdo:CountryKindCode) "02 – мәніне сәйкес келсе" мәніне сәйкес келсе, онда "Дәрілік препарат туралы мәліметтер" деректемесі (hccdo:DrugDetails)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деректемесінің мәні (hcsdo:CountryKindCode) "02 – мәніне сәйкес келсе" мәніне сәйкес келсе, онда "Дәрілік препаратты мүше мемлекетте тіркеу туралы мәліметтер" күрделі деректемесі құрамында (hccdo:DrugCountryRegistrationDetails) мынадай салынған деректемелерді толтыруға жол беріледі:</w:t>
            </w:r>
          </w:p>
          <w:p>
            <w:pPr>
              <w:spacing w:after="20"/>
              <w:ind w:left="20"/>
              <w:jc w:val="both"/>
            </w:pPr>
            <w:r>
              <w:rPr>
                <w:rFonts w:ascii="Times New Roman"/>
                <w:b w:val="false"/>
                <w:i w:val="false"/>
                <w:color w:val="000000"/>
                <w:sz w:val="20"/>
              </w:rPr>
              <w:t>"Дәрілік препараттың сауда атауы" (hcsdo:DrugTradeName);</w:t>
            </w:r>
          </w:p>
          <w:p>
            <w:pPr>
              <w:spacing w:after="20"/>
              <w:ind w:left="20"/>
              <w:jc w:val="both"/>
            </w:pPr>
            <w:r>
              <w:rPr>
                <w:rFonts w:ascii="Times New Roman"/>
                <w:b w:val="false"/>
                <w:i w:val="false"/>
                <w:color w:val="000000"/>
                <w:sz w:val="20"/>
              </w:rPr>
              <w:t>"Бірыңғай тізілімге енгізілетін дәрілік препараттың тіркеу дерекнамасының құжаттары туралы мәліметтер" (hccdo:DrugDocumentsDetails);</w:t>
            </w:r>
          </w:p>
          <w:p>
            <w:pPr>
              <w:spacing w:after="20"/>
              <w:ind w:left="20"/>
              <w:jc w:val="both"/>
            </w:pPr>
            <w:r>
              <w:rPr>
                <w:rFonts w:ascii="Times New Roman"/>
                <w:b w:val="false"/>
                <w:i w:val="false"/>
                <w:color w:val="000000"/>
                <w:sz w:val="20"/>
              </w:rPr>
              <w:t>"Дәрілік препаратқа тіркеу куәлігі туралы мәліметтер" (hccdo:DrugRegistrationCertificateDetails);</w:t>
            </w:r>
          </w:p>
          <w:p>
            <w:pPr>
              <w:spacing w:after="20"/>
              <w:ind w:left="20"/>
              <w:jc w:val="both"/>
            </w:pPr>
            <w:r>
              <w:rPr>
                <w:rFonts w:ascii="Times New Roman"/>
                <w:b w:val="false"/>
                <w:i w:val="false"/>
                <w:color w:val="000000"/>
                <w:sz w:val="20"/>
              </w:rPr>
              <w:t>
"Өтініш" (hccdo:‌Drug‌Application‌Details)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 қарау кезеңінің коды" деректемесінің мәні (hcsdo:ApplicationStatusCode) "06 – сараптама есебін мақұлдау" мәніне сәйкес келсе, онда "Дәрілік препаратқа тіркеу куәлігі туралы мәліметтер" деректемесі (hccdo:DrugRegistrationCertificateDetails)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түрінің коды" деректемесінің мәні (hcsdo:DrugApplicationKindCode) "02 – тіркеуді (қайта тіркеуді) растауға арналған өтініш" мәніне сәйкес келсе және "Тіркеу дерекнамасын қарау кезеңінің коды" деректемесінің мәні (hcsdo:ApplicationStatusCode) "06 – сараптама есебін мақұлдау" мәніне сәйкес келсе, онда деректемесі "Дата" (csdo:Event) "Дәрілік препаратқа тіркеу куәлігі туралы мәліметтер" деректемесі құрамында (hccdo:DrugRegistrationCertificateDetails)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деректемесінің мәні "Өтініш түрінің коды" (hcsdo:DrugApplicationKindCode) мәніне сәйкес келсе "03 – тіркеу дерекнамасына өзгерістер енгізуге арналған өтініш" және "Тіркеу дерекнамасын қарау кезеңінің коды" деректемесінің мәні (hcsdo:ApplicationStatusCode) "06 – сараптама есебін мақұлдау" мәніне сәйкес келсе, онда "Дәрілік препаратқа тіркеу дерекнамасында енгізілген өзгеріс туралы мәліметтер" деректемесі (hccdo:DrugApplicationChangeDetails)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куәлігі мәртебесінің коды" деректемесінің мәні (hcsdo:RegistrationStatusCode) "02 – күші жойылды" мәніне сәйкес келсе, онда "Дәрілік препаратқа тіркеу куәлігі туралы мәліметтер" деректемесінің мәні деректемесінің (hccdo:DrugRegistrationCertificateDetails) құрамындағы "Ескертпе" деректемесі (csdo:NoteText)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куәлігі мәртебесінің коды" деректемесінің мәні (hcsdo:RegistrationStatusCode) "02 – күші жойылды" мәніне сәйкес келсе, онда "Тіркеу куәлігінің күші жойылған күн" деректемесі (hcsdo:CertificateCancelDate)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туралы мәліметтер" деректемесі (hccdo:DrugDetails) толтырылса,онда оның құрамында "Дәрілік нысанның коды" (hcsdo:DosageFormCode), "Дәрілік нысанның атауы" (hcsdo:DosageFormName) немесе "Өсімдіктен алынған ингредиенттің шикізаттық бөлігі" (hcsdo:RawPartMaterialText)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ісінің (дерекнамасының) құжаты туралы мәліметтер" деректемесі (hccdo:RegistrationFileDetails) толтырылса, онда "Мүше мемлекет рөлінің коды" деректемесінің мәні (hcsdo:CountryKindCode) "01 – референттік мемлекет"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деректемесінің мәні (hcsdo:CountryKindCode) "02 – мәніне сәйкес келсе" мәніне сәйкес келсе, онда "Тіркеу ісінің (дерекнамасының) құжаты туралы мәліметтер" деректемесі (hccdo:RegistrationFileDetails)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деректемесі (csdo:StartDateTime)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өтініш түрінің коды" деректемесінің мәні (hcsdo:DrugApplicationKindCode) "01 – дәрілік препаратты тіркеуге арналған өтініш" мәніне сәйкес келсе, онда "Тіркеу рәсімі түрінің коды" деректемесі (hcsdo:RegistrationKindCode)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деректемесінің мәні (hcsdo:CountryKindCode) "01 – референттік мемлекет" мәніне сәйкес келсе, "Тіркеу дерекнамасын қарау кезеңінің коды" деректемесінің мәні (hcsdo:ApplicationStatusCode) "06 – сараптама есебін мақұлдау" мәніне сәйкес келсе, онда "Дәрілік препараттың жалпы сипаттамасы туралы мәліметтер" деректемесі (hccdo:DrugGeneralCharacteristicDetails)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деректемесінің мәні (hcsdo:CountryKindCode) "01 – референттік мемлекет" мәніне сәйкес келсе және "Тіркеу дерекнамасын қарау кезеңінің коды" деректемесінің мәні (hcsdo:ApplicationStatusCode) "06 – сараптама есебін мақұлдау" мәніне сәйкес келсе, онда "Қорытынды сараптама есебі туралы мәліметтер" деректемесі (hccdo:ExpertReportDetails)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деректемесінің мәні (hcsdo:CountryKindCode) "01 – референттік мемлекет" мәніне сәйкес келсе және "Тіркеу дерекнамасын қарау кезеңінің коды" деректемесінің мәні (hcsdo:ApplicationStatusCode) "06 – сараптама есебін мақұлдау" мәніне сәйкес келсе, онда "Дәрілік препараттың сапасы жөніндегі нормативтік құжат туралы мәліметтер" деректемесі (hccdo:QualityRegulatoryDocDetails)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 қарау кезеңінің коды" деректемесінің мәні (hcsdo:ApplicationStatusCode) "06 – сараптама есебін мақұлдау" мәніне сәйкес келсе, онда "Дәрілік препаратқа тіркеу куәлігі туралы мәліметтер" деректемесі (hccdo:DrugRegistrationCertificateDetails)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 қарау кезеңінің коды" деректемесінің мәні (hcsdo:ApplicationStatusCode) "06 – сараптама есебін мақұлдау" мәніне сәйкес келсе, онда "Дәрілік препаратты медициналық қолдану жөніндегі нұсқаулық туралы мәліметтер" деректемесі (hccdo:DrugUsageInstructionDetails)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 қарау кезеңінің коды" деректемесінің мәні (hcsdo:ApplicationStatusCode) "06 – сараптама есебін мақұлдау" мәніне сәйкес келсе, онда "Дәрілік препарат орамасының макеті туралы мәліметтер" деректемесі (hccdo:DrugPackageLayoutDetails)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туралы мәліметтер" күрделі деректемесінің құрамындағы (hccdo:RegistrationFileDetails) "PDF форматындағы құжат" деректемесі (hcsdo:PdfBinaryText)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туралы мәліметтер" күрделі деректемесінің құрамындағы (hccdo:RegistrationFileDetails) "XML форматындағы құжат" деректемесі (hccdo:AnyDetails)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мәні (hcsdo:DrugRegistrationFileName)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 мәніне сәйкес келсе және "Құжат элементінің сипаттамасы" деректемесі (hcsdo:AttributeText) толтырылса,онда "құжат элементі түрінің коды" деректемесінің (AttributeKindCode атрибуты) немесе "құжат элементі түрінің атауы" деректемесінің (AttributeKindName атрибуты) мәні "Сұрау салуға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салуға жауап" мәніне сәйкес келсе және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мәні (AttributeKindName атрибуты) "Негіздеме құжатының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"Фармациялық қадағалау жүйесі мастер-файлының көшірмелерін ұсыну туралы сұрау салу" мәніне сәйкес келсе және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мәні (AttributeKindName атрибуты) "Сұрау салуға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"тану мемлекетінің тіркеу дерекнамасының құжаттарына қатысты сұрау салуы" мәніне сәйкес келсе және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(AttributeKindName атрибуты) мәні "өзіне қатысты сұрау салу жіберілетін тіркеу дерекнамасы құжатының түрі"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"тану мемлекетінің тіркеу дерекнамасының құжаттарына қатысты сұрау салуға жауап" мәніне сәйкес келсе және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(AttributeKindName атрибуты) мәні "негіздеме құжаттың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"Тану мемлекетінен ескертулерге жауап" мәніне сәйкес келсе және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(AttributeKindName атрибуты) мәні "негіздеме құжаттың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күрделі деректемесінің құрамындағы (ccdo:SubjectAddressDetails) "Мекенжай түрінің коды" деректемесі (csdo:AddressKindCode) толтырылса, онда оның мәні мынадай мәндердің біріне сәйкес келуге тиіс:</w:t>
            </w:r>
          </w:p>
          <w:p>
            <w:pPr>
              <w:spacing w:after="20"/>
              <w:ind w:left="20"/>
              <w:jc w:val="both"/>
            </w:pPr>
            <w:r>
              <w:rPr>
                <w:rFonts w:ascii="Times New Roman"/>
                <w:b w:val="false"/>
                <w:i w:val="false"/>
                <w:color w:val="000000"/>
                <w:sz w:val="20"/>
              </w:rPr>
              <w:t>
1 – "тіркелген мекенжайы";</w:t>
            </w:r>
          </w:p>
          <w:p>
            <w:pPr>
              <w:spacing w:after="20"/>
              <w:ind w:left="20"/>
              <w:jc w:val="both"/>
            </w:pPr>
            <w:r>
              <w:rPr>
                <w:rFonts w:ascii="Times New Roman"/>
                <w:b w:val="false"/>
                <w:i w:val="false"/>
                <w:color w:val="000000"/>
                <w:sz w:val="20"/>
              </w:rPr>
              <w:t>
2 – "іс жүзіндегі мекенжайы";</w:t>
            </w:r>
          </w:p>
          <w:p>
            <w:pPr>
              <w:spacing w:after="20"/>
              <w:ind w:left="20"/>
              <w:jc w:val="both"/>
            </w:pPr>
            <w:r>
              <w:rPr>
                <w:rFonts w:ascii="Times New Roman"/>
                <w:b w:val="false"/>
                <w:i w:val="false"/>
                <w:color w:val="000000"/>
                <w:sz w:val="20"/>
              </w:rPr>
              <w:t>
3 – "почталық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"дозалау мен концентрацияның өлшем бірлігінің коды" деректемесінің мәні (SubstanceMeasureCode атрибуты) "басқасы" мәніне сәйкес келсе, онда "дозалау мен концентрацияның өлшем бірлігінің атауы" деректемесі (SubstanceMeasureName атрибуты)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түрінің коды" деректемесінің мәні (hcsdo:DrugApplicationKindCode) "басқасы" мәніне сәйкес келсе, онда "Өтініш түрінің атауы" деректемесі (hcsdo:DrugApplicationKindName)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 қарау кезеңінің коды" деректемесінің мәні (hcsdo:ApplicationStatusCode) "басқасы" мәніне сәйкес келсе, онда "Тіркеу дерекнамасын қарау кезеңінің атауы" деректемесі (hcsdo:ApplicationStatusName)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куәлігі мәртебесінің коды" деректемесінің мәні (hcsdo:RegistrationStatusCode) "басқасы" мәніне сәйкес келсе, онда "Дәрілік препаратқа тіркеу куәлігі мәртебесінің атауы" деректемесі (hcsdo:RegistrationStatusName)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тіркеудің ерекше шарты түрінің коды" деректемесінің мәні (hcsdo:DrugUsageRestrictionKindCode) "дәрілік препаратты қауіпсіз және тиімді қолдану мақсатындағы басқа да шарттар мен шектеулер" мәніне сәйкес келсе, онда "Дәрілік препаратты тіркеудің ерекше шарты түрінің атауы" деректемесі (hcsdo:DrugUsageRestrictionKindName)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дерекнамасына енгізілген өзгеріс туралы мәліметтер" деректемесі (hccdo:DrugApplicationChangeDetails) толтырылса, онда оның құрамында "Тіркеу дерекнамасына енгізілген өзгеріс типінің коды" деректемесі (hcsdo:ChangeTypeCode) және (немесе) "Тіркеу дерекнамасына енгізілген өзгеріс типінің атауы" деректемесі (hcsdo:Change‌Type‌Name)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дерекнамасына енгізілген өзгеріс типінің коды" деректемесінің мәні (hcsdo:ChangeTypeCode) "басқасы" мәніне сәйкес келсе, онда "Тіркеу дерекнамасына енгізілген өзгеріс типінің атауы" деректемесі (hcsdo:Change‌Type‌Name)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 бөлімінің коды" деректемесінің мәні (hcsdo:DossierSectionCode) "басқасы" мәніне сәйкес келсе, онда "Тіркеу дерекнамасы бөлімінің атауы" деректемесі (hcsdo:DossierSectionName)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деректемесінің мәні (AttributeKindCode атрибуты) "басқасы" мәніне сәйкес келсе, онда "құжат элементі түрінің атауы" деректемесі (AttributeKindName атрибуты)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мәні (hcsdo:DrugRegistrationFileCode) "басқасы" мәніне сәйкес келсе, онда "Дәрілік препаратқа тіркеу ісі құжаты түрінің атауы" деректемесі (hcsdo:DrugRegistrationFileName)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деректемесінің мәні (hcsdo:DrugRegistrationDocCode) "басқасы" мәніне сәйкес келсе, онда "Дәрілік препаратқа тіркеу дерекнамасы құжаты түрінің атауы" деректемесі (DrugRegistrationDocName)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туралы мәліметтер" деректемесі (hccdo:DrugDetails) толтырылса,онда оның құрамында "АТХ коды" деректемесі (hcsdo:ATCCode) немесе "Дәрілік препараттың АТХ сыныптамасына сәйкес атауы" деректемесі (hcsdo:ATCName)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қосымша белгісінің коды" деректемесінің мәні (hcsdo:DrugAdditionalFeatureCode) "басқасы" мәніне сәйкес келсе, онда "Дәрілік препараттың қосымша белгісінің атауы" деректемесі (hcsdo:DrugAdditionalFeatureName)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"Өсімдіктен алынған ингредиенттің шикізаттық бөлігінің ұсақталу дәрежесі" деректемесінің мәні (hcsdo:DegreeRefinementRawMaterialCode) "басқасы" мәніне сәйкес келсе, онда "Өсімдіктен алынған ингредиенттің шикізаттық бөлігінің ұсақталу дәрежесінің атауы" деректемесі (hcsdo:DegreeRefinementRawMaterialName)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 құрамында "Мекенжай" деректемесі (ccdo:SubjectAddressDetails) толтырылса, онда оның құрамындағы "Елдің коды" деректемесі (csdo:UnifiedCountryCode)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 құрамында "Мекенжай" деректемесі (ccdo:SubjectAddressDetails) толтырылса, онда оның құрамындағы "Мекенжай түрінің коды" деректемесі (csdo:AddressKindCode)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 құрамында "Мекенжай" деректемесі (ccdo:SubjectAddressDetails) толтырылса, онда оның құрамындағы "Қала" деректемесі (csdo:CityName) немесе "Елді мекен" деректемесі (csdo:SettlementName)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 құрамында "Мекенжай" деректемесі (ccdo:SubjectAddressDetails) толтырылса, онда оның құрамындағы "Көше" деректемесі (csdo:StreetName)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 құрамында "Келісімшарт деректемесі" деректемесі (ccdo:CommunicationDetails) толтырылса, оның құрамындағы "Байланыс түрінің коды" деректемесі (csdo:CommunicationChannelCode) немесе "Байланыс түрінің атауы" деректемесі (csdo:CommunicationChannelName)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деректемесі (csdo:CommunicationChannelCode) толтырылса,онда оның мәні мынадай мәндердің біріне сәйкес келуге тиіс:</w:t>
            </w:r>
          </w:p>
          <w:p>
            <w:pPr>
              <w:spacing w:after="20"/>
              <w:ind w:left="20"/>
              <w:jc w:val="both"/>
            </w:pPr>
            <w:r>
              <w:rPr>
                <w:rFonts w:ascii="Times New Roman"/>
                <w:b w:val="false"/>
                <w:i w:val="false"/>
                <w:color w:val="000000"/>
                <w:sz w:val="20"/>
              </w:rPr>
              <w:t>
AO – "Интернет желісіндегі сайттың мекенжайы";</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EM – "электрондық почта";</w:t>
            </w:r>
          </w:p>
          <w:p>
            <w:pPr>
              <w:spacing w:after="20"/>
              <w:ind w:left="20"/>
              <w:jc w:val="both"/>
            </w:pPr>
            <w:r>
              <w:rPr>
                <w:rFonts w:ascii="Times New Roman"/>
                <w:b w:val="false"/>
                <w:i w:val="false"/>
                <w:color w:val="000000"/>
                <w:sz w:val="20"/>
              </w:rPr>
              <w:t>
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заттың атауы туралы мәліметтер" деректемесі (hccdo:‌Drug‌Name‌Details) толтырылса, онда оның құрамындағы "Дәрілік заттың атауының коды" деректемесі (hcsdo:DrugCode) немесе "Дәрілік заттың атауы" деректемесі (hcsdo:DrugName)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белсенді фармацевтикалық субстанция туралы мәліметтер" деректемесі (hccdo:‌Active‌Substance‌Details) толтырылса, онда оның құрамындағы "Белсенді фармацевтикалық субстанцияның коды" (hcsdo:‌Active‌Substance‌Code) немесе "Белсенді фармацевтикалық субстанцияның атауы" деректемесі</w:t>
            </w:r>
          </w:p>
          <w:p>
            <w:pPr>
              <w:spacing w:after="20"/>
              <w:ind w:left="20"/>
              <w:jc w:val="both"/>
            </w:pPr>
            <w:r>
              <w:rPr>
                <w:rFonts w:ascii="Times New Roman"/>
                <w:b w:val="false"/>
                <w:i w:val="false"/>
                <w:color w:val="000000"/>
                <w:sz w:val="20"/>
              </w:rPr>
              <w:t>(hcsdo:‌Active‌Substance‌Name)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құрамындағы субстанция (зат, материал) функциясының коды" деректемесінің (hcsdo:‌Drug‌Substance‌Role‌Code) немесе "Дәрілік препарат құрамындағы субстанция (зат, материал) функциясының атауы" деректемесінің мәні (hcsdo:‌Drug‌Substance‌Role‌Name) "қолданыстағы зат" мәніне сәйкес келсе, онда "Дәрілік препараттың құрамына кіретін ингредиент туралы" күрделі деректемесінің құрамында (hccdo:‌Substance‌Details) "Дәрілік препарат құрамындағы белсенді фармацевтикалық субстанция туралы мәліметтер" деректемесі (hccdo:‌Active‌Substance‌Details)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деректемесінің (hcsdo:‌Drug‌Substance‌Role‌Code) немесе "Дәрілік препарат құрамындағы субстанция (зат, материал) функциясының атауы" деректемесінің (hcsdo:‌Drug‌Substance‌Role‌Name) мәні "қолданыстағы зат" мәніне сәйкес келсе, онда "Дәрілік препараттың құрамына кіретін ингредиент туралы" күрделі деректемесінің құрамында (hccdo:‌Substance‌Details) "Дәрілік препарат құрамындағы көмекші зат туралы мәліметтер" (hccdo:‌Auxiliary‌Substance‌Details) және "Дәрілік препараттың құрамына кіретін реагенттің атауы" деректемелері (hcsdo:‌Reagent‌Name)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деректемесінің (hcsdo:‌Drug‌Substance‌Role‌Code) немесе "Дәрілік препарат құрамындағы субстанция (зат, материал) функциясының атауы" деректемесінің (hcsdo:‌Drug‌Substance‌Role‌Name) мәні "көмекші зат" мәніне сәйкес келсе, онда "Дәрілік препараттың құрамына кіретін ингредиент туралы" күрделі деректемесінің құрамында (hccdo:‌Substance‌Details) "Дәрілік препарат құрамындағы көмекші зат туралы мәліметтер" деректемесі (hccdo:‌Auxiliary‌Substance‌Details)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деректемесінің (hcsdo:‌Drug‌Substance‌Role‌Code) немесе "Дәрілік препарат құрамындағы субстанция (зат, материал) функциясының атауы" деректемесінің (hcsdo:‌Drug‌Substance‌Role‌Name) мәні "көмекші зат" мәніне сәйкес келсе, онда "Дәрілік препараттың құрамына кіретін ингредиент туралы мәліметтер" күрделі деректемесінің құрамында (hccdo:‌Substance‌Details) "Дәрілік препарат құрамындағы белсенді фармацевтикалық субстанция туралы мәліметтер" (hccdo:‌Active‌Substance‌Details) және "Дәрілік препараттың құрамына кіретін реагенттің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деректемесінің (hcsdo:‌Drug‌Substance‌Role‌Code) немесе "Дәрілік препарат құрамындағы субстанция (зат, материал) функциясының атауы" деректемесінің (hcsdo:‌Drug‌Substance‌Role‌Name) мәні "реагент" мәніне сәйкес келсе, онда "Дәрілік препараттың құрамына кіретін ингредиент туралы мәліметтер" күрделі деректемесінің құрамында (hccdo:‌Substance‌Details) "Дәрілік препараттың құрамына кіретін реагенттің атауы" деректемесі (hcsdo:‌Reagent‌Name)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құрамындағы субстанция (зат, материал) функциясының коды" деректемесінің (hcsdo:‌Drug‌Substance‌Role‌Code) немесе "Дәрілік препарат құрамындағы субстанция (зат, материал) функциясының атауы" деректемесінің (hcsdo:‌Drug‌Substance‌Role‌Name) мәні "реагент" мәніне сәйкес келсе, онда "Дәрілік препараттың құрамына кіретін ингредиент туралы мәліметтер" күрделі деректемесінің құрамында (hccdo:‌Substance‌Details) "Дәрілік препарат құрамындағы белсенді фармацевтикалық субстанция туралы мәліметтер" (hccdo:‌Active‌Substance‌Details) және "Дәрілік препарат құрамындағы көмекші зат туралы мәліметтер" (hccdo:‌Auxiliary‌Substance‌Details) деректемелері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көмекші зат туралы мәліметтер" деректемесі (hccdo:‌Auxiliary‌Substance‌Details) толтырылса, онда оның құрамында "Дәрілік препараттың құрамына кіретін көмекші заттың коды" (hcsdo:‌Auxiliary‌Substance‌Code) немесе "Дәрілік препараттың құрамына кіретін көмекші заттың атауы" (hcsdo:‌Auxiliary‌Substance‌Name)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көмекші зат туралы мәліметтер" деректемесі (hccdo:‌Auxiliary‌Substance‌Details) толтырылса, онда оның құрамында "Көмекші заттың функциональдық мақсатының коды" (hcsdo:‌Functional‌Purpose‌Code) немесе "Көмекші заттың функциональдық мақсатының атауы" (hcsdo:‌Auxiliary‌Substance‌Name)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"дозалау (концентрация) шамасы типінің коды" деректемесі</w:t>
            </w:r>
          </w:p>
          <w:p>
            <w:pPr>
              <w:spacing w:after="20"/>
              <w:ind w:left="20"/>
              <w:jc w:val="both"/>
            </w:pPr>
            <w:r>
              <w:rPr>
                <w:rFonts w:ascii="Times New Roman"/>
                <w:b w:val="false"/>
                <w:i w:val="false"/>
                <w:color w:val="000000"/>
                <w:sz w:val="20"/>
              </w:rPr>
              <w:t xml:space="preserve">
(атрибут Substance‌Measure‌Type‌Code) толтырылса, онда оның мәні мынадай мәндердің біріне сәйкес келуге тиіс: </w:t>
            </w:r>
          </w:p>
          <w:p>
            <w:pPr>
              <w:spacing w:after="20"/>
              <w:ind w:left="20"/>
              <w:jc w:val="both"/>
            </w:pPr>
            <w:r>
              <w:rPr>
                <w:rFonts w:ascii="Times New Roman"/>
                <w:b w:val="false"/>
                <w:i w:val="false"/>
                <w:color w:val="000000"/>
                <w:sz w:val="20"/>
              </w:rPr>
              <w:t>01 – дозалаудың дәл шамасы көрсетілген;</w:t>
            </w:r>
          </w:p>
          <w:p>
            <w:pPr>
              <w:spacing w:after="20"/>
              <w:ind w:left="20"/>
              <w:jc w:val="both"/>
            </w:pPr>
            <w:r>
              <w:rPr>
                <w:rFonts w:ascii="Times New Roman"/>
                <w:b w:val="false"/>
                <w:i w:val="false"/>
                <w:color w:val="000000"/>
                <w:sz w:val="20"/>
              </w:rPr>
              <w:t>
02 – дозалау шамасы көрсетілген мәннен аз не оған тең;</w:t>
            </w:r>
          </w:p>
          <w:p>
            <w:pPr>
              <w:spacing w:after="20"/>
              <w:ind w:left="20"/>
              <w:jc w:val="both"/>
            </w:pPr>
            <w:r>
              <w:rPr>
                <w:rFonts w:ascii="Times New Roman"/>
                <w:b w:val="false"/>
                <w:i w:val="false"/>
                <w:color w:val="000000"/>
                <w:sz w:val="20"/>
              </w:rPr>
              <w:t>
03 – дозалау шамасы көрсетілген мәннен көп не оған тең;</w:t>
            </w:r>
          </w:p>
          <w:p>
            <w:pPr>
              <w:spacing w:after="20"/>
              <w:ind w:left="20"/>
              <w:jc w:val="both"/>
            </w:pPr>
            <w:r>
              <w:rPr>
                <w:rFonts w:ascii="Times New Roman"/>
                <w:b w:val="false"/>
                <w:i w:val="false"/>
                <w:color w:val="000000"/>
                <w:sz w:val="20"/>
              </w:rPr>
              <w:t>
04 – дозалау шамасы көрсетілген мәннен аз;</w:t>
            </w:r>
          </w:p>
          <w:p>
            <w:pPr>
              <w:spacing w:after="20"/>
              <w:ind w:left="20"/>
              <w:jc w:val="both"/>
            </w:pPr>
            <w:r>
              <w:rPr>
                <w:rFonts w:ascii="Times New Roman"/>
                <w:b w:val="false"/>
                <w:i w:val="false"/>
                <w:color w:val="000000"/>
                <w:sz w:val="20"/>
              </w:rPr>
              <w:t>
05 – дозалау шамасы көрсетілген мәннен көп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 көрсету бірлігі туралы мәліметтер" деректемесі (hccdo:‌Dosage‌Unit‌Details) толтырылса, онда оның құрамында "Дәрілік препарат құрамын көрсету бірлігі түрінің коды" деректемесі (hcsdo:‌Dosage‌Unit‌Kind‌Code) немесе "Дәрілік препарат құрамын көрсету бірлігі түрінің атауы" деректемесі (hcsdo:‌Dosage‌Unit‌Kind‌Name)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 көрсету бірлігі түрінің коды" деректемесі (hcsdo:‌Dosage‌Unit‌Kind‌Code) толтырылса, онда оның мәні мынадай мәндердің біріне сәйкес келуге тиіс: </w:t>
            </w:r>
          </w:p>
          <w:p>
            <w:pPr>
              <w:spacing w:after="20"/>
              <w:ind w:left="20"/>
              <w:jc w:val="both"/>
            </w:pPr>
            <w:r>
              <w:rPr>
                <w:rFonts w:ascii="Times New Roman"/>
                <w:b w:val="false"/>
                <w:i w:val="false"/>
                <w:color w:val="000000"/>
                <w:sz w:val="20"/>
              </w:rPr>
              <w:t>01 – дозалау дәрілік нысанның бірлігіне көрсетілген;</w:t>
            </w:r>
          </w:p>
          <w:p>
            <w:pPr>
              <w:spacing w:after="20"/>
              <w:ind w:left="20"/>
              <w:jc w:val="both"/>
            </w:pPr>
            <w:r>
              <w:rPr>
                <w:rFonts w:ascii="Times New Roman"/>
                <w:b w:val="false"/>
                <w:i w:val="false"/>
                <w:color w:val="000000"/>
                <w:sz w:val="20"/>
              </w:rPr>
              <w:t>
02 – дозалау дозалаудың бірлігіне көрсетілген;</w:t>
            </w:r>
          </w:p>
          <w:p>
            <w:pPr>
              <w:spacing w:after="20"/>
              <w:ind w:left="20"/>
              <w:jc w:val="both"/>
            </w:pPr>
            <w:r>
              <w:rPr>
                <w:rFonts w:ascii="Times New Roman"/>
                <w:b w:val="false"/>
                <w:i w:val="false"/>
                <w:color w:val="000000"/>
                <w:sz w:val="20"/>
              </w:rPr>
              <w:t>
03 – дозалау массасының бірлігіне көрсетілген;</w:t>
            </w:r>
          </w:p>
          <w:p>
            <w:pPr>
              <w:spacing w:after="20"/>
              <w:ind w:left="20"/>
              <w:jc w:val="both"/>
            </w:pPr>
            <w:r>
              <w:rPr>
                <w:rFonts w:ascii="Times New Roman"/>
                <w:b w:val="false"/>
                <w:i w:val="false"/>
                <w:color w:val="000000"/>
                <w:sz w:val="20"/>
              </w:rPr>
              <w:t>04 – дозалау көлемі бірлігіне көрсетілген;</w:t>
            </w:r>
          </w:p>
          <w:p>
            <w:pPr>
              <w:spacing w:after="20"/>
              <w:ind w:left="20"/>
              <w:jc w:val="both"/>
            </w:pPr>
            <w:r>
              <w:rPr>
                <w:rFonts w:ascii="Times New Roman"/>
                <w:b w:val="false"/>
                <w:i w:val="false"/>
                <w:color w:val="000000"/>
                <w:sz w:val="20"/>
              </w:rPr>
              <w:t>05 – дозалау бастапқы орамадағы дәрілік заттың жалпы санына көрсетілген;</w:t>
            </w:r>
          </w:p>
          <w:p>
            <w:pPr>
              <w:spacing w:after="20"/>
              <w:ind w:left="20"/>
              <w:jc w:val="both"/>
            </w:pPr>
            <w:r>
              <w:rPr>
                <w:rFonts w:ascii="Times New Roman"/>
                <w:b w:val="false"/>
                <w:i w:val="false"/>
                <w:color w:val="000000"/>
                <w:sz w:val="20"/>
              </w:rPr>
              <w:t>
06 – дозалау ерігеннен кейінгі көлем бірлігіне көрсетілген;</w:t>
            </w:r>
          </w:p>
          <w:p>
            <w:pPr>
              <w:spacing w:after="20"/>
              <w:ind w:left="20"/>
              <w:jc w:val="both"/>
            </w:pPr>
            <w:r>
              <w:rPr>
                <w:rFonts w:ascii="Times New Roman"/>
                <w:b w:val="false"/>
                <w:i w:val="false"/>
                <w:color w:val="000000"/>
                <w:sz w:val="20"/>
              </w:rPr>
              <w:t>
07 – дозалау еру алдындағы көлем бірлігіне көрсетілген;</w:t>
            </w:r>
          </w:p>
          <w:p>
            <w:pPr>
              <w:spacing w:after="20"/>
              <w:ind w:left="20"/>
              <w:jc w:val="both"/>
            </w:pPr>
            <w:r>
              <w:rPr>
                <w:rFonts w:ascii="Times New Roman"/>
                <w:b w:val="false"/>
                <w:i w:val="false"/>
                <w:color w:val="000000"/>
                <w:sz w:val="20"/>
              </w:rPr>
              <w:t>
08 – дозалау уақыт бірлігіне көрсетілген;</w:t>
            </w:r>
          </w:p>
          <w:p>
            <w:pPr>
              <w:spacing w:after="20"/>
              <w:ind w:left="20"/>
              <w:jc w:val="both"/>
            </w:pPr>
            <w:r>
              <w:rPr>
                <w:rFonts w:ascii="Times New Roman"/>
                <w:b w:val="false"/>
                <w:i w:val="false"/>
                <w:color w:val="000000"/>
                <w:sz w:val="20"/>
              </w:rPr>
              <w:t>
09 – дозалау дозалаудың бірлігімен сәйкес келетін дәрілік нысан бірлігіне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туралы мәліметтер" деректемесі</w:t>
            </w:r>
          </w:p>
          <w:p>
            <w:pPr>
              <w:spacing w:after="20"/>
              <w:ind w:left="20"/>
              <w:jc w:val="both"/>
            </w:pPr>
            <w:r>
              <w:rPr>
                <w:rFonts w:ascii="Times New Roman"/>
                <w:b w:val="false"/>
                <w:i w:val="false"/>
                <w:color w:val="000000"/>
                <w:sz w:val="20"/>
              </w:rPr>
              <w:t>
(hccdo:‌Manufacturing‌Authorization‌Holder‌Details‌V2) толтырылса, онда оның құрамында "Шаруашылық жүргізуші субъектінің атауы" деректемесі (csdo:‌Business‌Entity‌Name) және (немесе) "Шаруашылық жүргізуші субъектінің қысқаша атауы" деректемесі (csdo:BusinessEntityBriefName)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деректемесі (hccdo:RegistrationCertificateHolderDetails) толтырылса, онда оның құрамында "Елдің коды" деректемесі</w:t>
            </w:r>
          </w:p>
          <w:p>
            <w:pPr>
              <w:spacing w:after="20"/>
              <w:ind w:left="20"/>
              <w:jc w:val="both"/>
            </w:pPr>
            <w:r>
              <w:rPr>
                <w:rFonts w:ascii="Times New Roman"/>
                <w:b w:val="false"/>
                <w:i w:val="false"/>
                <w:color w:val="000000"/>
                <w:sz w:val="20"/>
              </w:rPr>
              <w:t>(csdo:‌Unified‌Country‌Code)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деректемесі (hccdo:RegistrationCertificateHolderDetails) толтырылса, онда оның құрамында "Шаруашылық жүргізуші субъектінің атауы" деректемесі (csdo:‌Business‌Entity‌Name) және (немесе) "Шаруашылық жүргізуші субъектінің қысқаша атауы" деректемесі (csdo:BusinessEntityBriefName)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күрделі деректемесінің құрамында (hccdo:ManufacturingAuthorizationHolderDetailsV2) "Ұйымдық-құқықтық нысанның коды" деректемесі (csdo:BusinessEntityTypeCode) немесе "Ұйымдық-құқықтық нысанның атауы" деректемесі (csdo:BusinessEntityTypeName)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оралған бірлігі туралы мәліметтер" күрделі деректемесінің құрамында (hccdo:PackageDetails) "Дәрілік препараттың бастапқы орамасы түрінің коды" деректемесі (hcsdo:DrugPackageKindCode) немесе "Дәрілік препараттың бастапқы орамасы түрінің атауы" деректемесі (hcsdo:DrugPackageKindName)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оралған бірлігі туралы мәліметтер" күрделі деректемесінің құрамында (hccdo:PackageDetails) "Дәрілік препараттың екінші (тұтыну) орамасы түрінің коды" деректемесі (hcsdo:DrugSecondaryPackageKindCode) немесе "Дәрілік препараттың екінші (тұтыну) орамасы түрінің атауы" деректемесі (hcsdo:DrugSecondaryPackageKindName) толтырылуға тиіс</w:t>
            </w:r>
          </w:p>
        </w:tc>
      </w:tr>
    </w:tbl>
    <w:bookmarkStart w:name="z476" w:id="471"/>
    <w:p>
      <w:pPr>
        <w:spacing w:after="0"/>
        <w:ind w:left="0"/>
        <w:jc w:val="both"/>
      </w:pPr>
      <w:r>
        <w:rPr>
          <w:rFonts w:ascii="Times New Roman"/>
          <w:b w:val="false"/>
          <w:i w:val="false"/>
          <w:color w:val="000000"/>
          <w:sz w:val="28"/>
        </w:rPr>
        <w:t>
      28. "Жалпы тізілімнен алып тастау үшін дәрілік препаратты тіркеу туралы мәліметтер" (P.MM.01.MSG.003)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 17-кестеде келтірілген.</w:t>
      </w:r>
    </w:p>
    <w:bookmarkEnd w:id="471"/>
    <w:bookmarkStart w:name="z477" w:id="472"/>
    <w:p>
      <w:pPr>
        <w:spacing w:after="0"/>
        <w:ind w:left="0"/>
        <w:jc w:val="both"/>
      </w:pPr>
      <w:r>
        <w:rPr>
          <w:rFonts w:ascii="Times New Roman"/>
          <w:b w:val="false"/>
          <w:i w:val="false"/>
          <w:color w:val="000000"/>
          <w:sz w:val="28"/>
        </w:rPr>
        <w:t>
      17-кесте</w:t>
      </w:r>
    </w:p>
    <w:bookmarkEnd w:id="472"/>
    <w:bookmarkStart w:name="z478" w:id="473"/>
    <w:p>
      <w:pPr>
        <w:spacing w:after="0"/>
        <w:ind w:left="0"/>
        <w:jc w:val="left"/>
      </w:pPr>
      <w:r>
        <w:rPr>
          <w:rFonts w:ascii="Times New Roman"/>
          <w:b/>
          <w:i w:val="false"/>
          <w:color w:val="000000"/>
        </w:rPr>
        <w:t xml:space="preserve"> "Жалпы тізілімнен алып тастау үшін дәрілік препаратты тіркеу туралы мәліметтер" (P.MM.01.MSG.003) хабарында берілетін "Дәрілік препаратты тіркеу туралы мәліметтер" (R.HC.MM.01.001) электрондық құжаттарының (мәліметтерінің) деректемелерін толтыруға қойылатын талаптар</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мәліметтер" деректемесінің 1 данасы берілуге тиіс (hccdo:DrugRegistrationDetails)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деректемесі (csdo:StartDateTime)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(csdo:EndDateTime)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 қарау кезеңінің коды" деректемесінің мәні (hcsdo:ApplicationStatusCode) "07 – бас тарту"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коды" деректемесінің мәні (hcsdo:CountryKindCode) "01 – референттік мемлекет"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тізілімде "Өтініштің нөмірі" (hcsdo:ApplicationId), "Елдің коды" (csdo:UnifiedCountryCode) деректемелерінің мәндері бойынша алып тасталатын мәліметтермен, "Соңғы күні мен уақыты" толтырылмаған деректемесімен (csdo:EndDateTime), сондай-ақ алып тасталатын мәліметтерге қарағанда "Бастапқы күні мен уақыты" (csdo:StartDateTime) деректемесінің аз мәнімен сәйкес келетін мәліметтер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 келген күрделі деректемелердің құрамына кіретін "Елдің коды" күрделі деректемесінің құрамындағы (csdo:UnifiedCountryCode) "анықтаманың (сыныптауыштың) сәйкестендіргіші" атрибутының (codeListId атрибуты) мәнінде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"Елдің коды" деректемесі (csdo:UnifiedCountryCode) толтырылса, онда оның мәні  ISO 3166-1 стандартына сәйкес әлем елдері кодтарының тізбесі мен атаулары бар әлем елдерінің сыныптауышынан ел кодына сәйкес келуге тиіс</w:t>
            </w:r>
          </w:p>
        </w:tc>
      </w:tr>
    </w:tbl>
    <w:bookmarkStart w:name="z479" w:id="474"/>
    <w:p>
      <w:pPr>
        <w:spacing w:after="0"/>
        <w:ind w:left="0"/>
        <w:jc w:val="both"/>
      </w:pPr>
      <w:r>
        <w:rPr>
          <w:rFonts w:ascii="Times New Roman"/>
          <w:b w:val="false"/>
          <w:i w:val="false"/>
          <w:color w:val="000000"/>
          <w:sz w:val="28"/>
        </w:rPr>
        <w:t>
      29. "Дәрілік препаратты тіркеу куәлігінің нөмірі туралы мәліметтерге сұрау салу" хабарында берілетін (P.MM.01.MSG.014)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 18-кестеде келтірілген.</w:t>
      </w:r>
    </w:p>
    <w:bookmarkEnd w:id="474"/>
    <w:bookmarkStart w:name="z480" w:id="475"/>
    <w:p>
      <w:pPr>
        <w:spacing w:after="0"/>
        <w:ind w:left="0"/>
        <w:jc w:val="both"/>
      </w:pPr>
      <w:r>
        <w:rPr>
          <w:rFonts w:ascii="Times New Roman"/>
          <w:b w:val="false"/>
          <w:i w:val="false"/>
          <w:color w:val="000000"/>
          <w:sz w:val="28"/>
        </w:rPr>
        <w:t>
      18-кесте</w:t>
      </w:r>
    </w:p>
    <w:bookmarkEnd w:id="475"/>
    <w:bookmarkStart w:name="z481" w:id="476"/>
    <w:p>
      <w:pPr>
        <w:spacing w:after="0"/>
        <w:ind w:left="0"/>
        <w:jc w:val="left"/>
      </w:pPr>
      <w:r>
        <w:rPr>
          <w:rFonts w:ascii="Times New Roman"/>
          <w:b/>
          <w:i w:val="false"/>
          <w:color w:val="000000"/>
        </w:rPr>
        <w:t xml:space="preserve"> "Дәрілік препаратты тіркеу куәлігінің нөмірі туралы мәліметтерге сұрау салу" хабарында берілетін (P.MM.01.MSG.014)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куәлігінің реттік нөмірі" деректемесі (hcsdo:RegistrationNumberId)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"Өтініштің нөмірі" (hcsdo:ApplicationId) және "Елдің коды" (csdo:UnifiedCountryCode) деректемелерінің мәндері бойынша берілетін мәліметтермен сәйкес келетін мәліметтер болуға тиіс, олар үшін берілген нөмір бар өтініштің құрамындағы "Тіркеу дерекнамасын қарау кезеңінің коды" деректемесінің мәні (hcsdo:ApplicationStatusCode) "06 – сараптама есебін мақұлдау" мәніне сәйкес келеді, ал референттік мемлекеттің коды "Елдің коды" деректемесінің берілген мәнімен сәйкес келеді (csdo:UnifiedCountryCode)</w:t>
            </w:r>
          </w:p>
        </w:tc>
      </w:tr>
    </w:tbl>
    <w:bookmarkStart w:name="z482" w:id="477"/>
    <w:p>
      <w:pPr>
        <w:spacing w:after="0"/>
        <w:ind w:left="0"/>
        <w:jc w:val="both"/>
      </w:pPr>
      <w:r>
        <w:rPr>
          <w:rFonts w:ascii="Times New Roman"/>
          <w:b w:val="false"/>
          <w:i w:val="false"/>
          <w:color w:val="000000"/>
          <w:sz w:val="28"/>
        </w:rPr>
        <w:t>
      30. "Тіркеу ісінен немесе тіркеу дерекнамасынан мәліметтерге сұрау салу"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19-кестеде келтірілген.</w:t>
      </w:r>
    </w:p>
    <w:bookmarkEnd w:id="477"/>
    <w:bookmarkStart w:name="z483" w:id="478"/>
    <w:p>
      <w:pPr>
        <w:spacing w:after="0"/>
        <w:ind w:left="0"/>
        <w:jc w:val="both"/>
      </w:pPr>
      <w:r>
        <w:rPr>
          <w:rFonts w:ascii="Times New Roman"/>
          <w:b w:val="false"/>
          <w:i w:val="false"/>
          <w:color w:val="000000"/>
          <w:sz w:val="28"/>
        </w:rPr>
        <w:t>
      19-кесте</w:t>
      </w:r>
    </w:p>
    <w:bookmarkEnd w:id="478"/>
    <w:bookmarkStart w:name="z484" w:id="479"/>
    <w:p>
      <w:pPr>
        <w:spacing w:after="0"/>
        <w:ind w:left="0"/>
        <w:jc w:val="left"/>
      </w:pPr>
      <w:r>
        <w:rPr>
          <w:rFonts w:ascii="Times New Roman"/>
          <w:b/>
          <w:i w:val="false"/>
          <w:color w:val="000000"/>
        </w:rPr>
        <w:t xml:space="preserve"> "Тіркеу ісінен немесе тіркеу дерекнамасынан мәліметтерге сұрау салу"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"Өтініштің нөмірі" деректемесі (hcsdo:ApplicationId) немесе "Дәрілік препаратты тіркеу куәлігінің реттік нөмірі" деректемесі (hcsdo:RegistrationNumberId)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деректемесі (hcsdo:PdfBinaryText) "Тіркеу ісінің (дерекнамасының) құжаты туралы мәліметтер" күрделі деректемесінің құрамында (hccdo:RegistrationFileDetails)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 деректемесі (hccdo:AnyDetails) "Тіркеу ісінің (дерекнамасының) құжаты туралы мәліметтер" күрделі деректемесінің құрамында (hccdo:RegistrationFileDetails)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 келген күрделі деректемелердің құрамына кіретін "Елдің коды" күрделі деректемесінің құрамындағы (csdo:UnifiedCountryCode) "анықтаманың (сыныптауыштың) сәйкестендіргіші" атрибутының (codeListId атрибуты) мәнінде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"Елдің коды" деректемесі (csdo:UnifiedCountryCode) толтырылса, онда оның мәні  ISO 3166-1 стандартына сәйкес әлем елдері кодтарының тізбесі мен атаулары бар әлем елдерінің сыныптауышынан ел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деректемесі (hcsdo:AttributeText) толтырылса,онда оның құрамында "құжат элементі түрінің коды" деректемесі (AttributeKindCode атрибуты) немесе деректемесі "құжат элементі түрінің атауы" (AttributeKindName атрибуты)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деректемесінің мәні (AttributeKindCode атрибуты) "басқасы" мәніне сәйкес келсе, онда "құжат элементі түрінің атауы" деректемесі (AttributeKindName атрибуты)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деректемесінің (hcsdo:RegistrationFileIndicator) мәні "тіркеу ісінің құжаты" мәніне сәйкес келсе, онда электрондық хабарда "Дәрілік препаратқа тіркеу ісі құжаты түрінің коды" деректемесі (hcsdo:DrugRegistrationFileCode) және (немесе) "Дәрілік препаратқа тіркеу ісі құжаты түрінің атауы" деректемесі (hcsdo:DrugRegistrationFileName)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мәні (hcsdo:DrugRegistrationFileCode) "басқасы" мәніне сәйкес келсе, онда " Дәрілік препаратқа тіркеу ісі құжаты түрінің атауы" деректемесі (hcsdo:DrugRegistrationFileName)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деректемесінің мәні (hcsdo:RegistrationFileIndicator) "тіркеу ісінің құжаты" мәніне сәйкес келсе, онда электрондық хабарда "Дәрілік препаратқа тіркеу дерекнамасы құжаты түрінің коды" деректемесі (hcsdo:DrugRegistrationDocCode) және (немесе) деректемесі "Дәрілік препаратқа тіркеу дерекнамасы құжаты түрінің атауы" (hcsdo:DrugRegistrationDocName)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деректемесінің мәні (hcsdo:DrugRegistrationDocCode) "басқасы" мәніне сәйкес келсе, онда "Дәрілік препаратқа тіркеу дерекнамасы құжаты түрінің атауы" деректемесі (hcsdo:DrugRegistrationDocName) міндетті түрде толтырылады</w:t>
            </w:r>
          </w:p>
        </w:tc>
      </w:tr>
    </w:tbl>
    <w:bookmarkStart w:name="z485" w:id="480"/>
    <w:p>
      <w:pPr>
        <w:spacing w:after="0"/>
        <w:ind w:left="0"/>
        <w:jc w:val="both"/>
      </w:pPr>
      <w:r>
        <w:rPr>
          <w:rFonts w:ascii="Times New Roman"/>
          <w:b w:val="false"/>
          <w:i w:val="false"/>
          <w:color w:val="000000"/>
          <w:sz w:val="28"/>
        </w:rPr>
        <w:t>
      31. "Тіркеу ісінен немесе тіркеу дерекнамасынан мәліметтер"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20-кестеде келтірілген.</w:t>
      </w:r>
    </w:p>
    <w:bookmarkEnd w:id="480"/>
    <w:bookmarkStart w:name="z486" w:id="481"/>
    <w:p>
      <w:pPr>
        <w:spacing w:after="0"/>
        <w:ind w:left="0"/>
        <w:jc w:val="both"/>
      </w:pPr>
      <w:r>
        <w:rPr>
          <w:rFonts w:ascii="Times New Roman"/>
          <w:b w:val="false"/>
          <w:i w:val="false"/>
          <w:color w:val="000000"/>
          <w:sz w:val="28"/>
        </w:rPr>
        <w:t>
      20-кесте</w:t>
      </w:r>
    </w:p>
    <w:bookmarkEnd w:id="481"/>
    <w:bookmarkStart w:name="z487" w:id="482"/>
    <w:p>
      <w:pPr>
        <w:spacing w:after="0"/>
        <w:ind w:left="0"/>
        <w:jc w:val="left"/>
      </w:pPr>
      <w:r>
        <w:rPr>
          <w:rFonts w:ascii="Times New Roman"/>
          <w:b/>
          <w:i w:val="false"/>
          <w:color w:val="000000"/>
        </w:rPr>
        <w:t xml:space="preserve"> "Тіркеу ісінен немесе тіркеу дерекнамасынан мәліметтер"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хабарда "Өтініштің нөмірі" (hcsdo:ApplicationId) немесе деректемесі "Дәрілік препаратты тіркеу куәлігінің реттік нөмірі" (hcsdo:RegistrationNumberId)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тиесілілік белгісі" деректемесі (hcsdo:RegistrationFileIndicator)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туралы мәліметтер" күрделі деректемесінің (hccdo:RegistrationFileDetails) құрамында "PDF форматындағы құжат" (hcsdo:PdfBinaryText) және (немесе) "XML форматындағы құжат" (hccdo:AnyDetails)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 келген күрделі деректемелердің құрамына кіретін "Елдің коды" күрделі деректемесінің құрамындағы (csdo:UnifiedCountryCode) "анықтаманың (сыныптауыштың) сәйкестендіргіші" атрибутының (codeListId атрибуты) мәнінде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"Елдің коды" деректемесі (csdo:UnifiedCountryCode) толтырылса, онда оның мәні  ISO 3166-1 стандартына сәйкес әлем елдері кодтарының тізбесі мен атаулары бар әлем елдерінің сыныптауышынан ел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деректемесі (hcsdo:AttributeText) толтырылса, онда оның құрамында "құжат элементі түрінің коды" (AttributeKindCode атрибуты) немесе "құжат элементі түрінің атауы" (AttributeKindName атрибуты)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деректемесінің (AttributeKindCode атрибуты) мәні "басқасы" мәніне сәйкес келсе, онда "құжат элементі түрінің атауы" деректемесі (AttributeKindName атрибуты)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 Құжаттың тіркеу дерекнамасына тиесілілік белгісі" деректемесінің (hcsdo:RegistrationFileIndicator) мәні "тіркеу ісінің құжаты" мәніне сәйкес келсе, онда электрондық хабарда "Дәрілік препаратқа тіркеу ісі құжаты түрінің коды" (hcsdo:DrugRegistrationFileCode) немесе "Дәрілік препаратқа тіркеу ісі құжаты түрінің атауы" деректемелері (hcsdo:DrugRegistrationFileName)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мәні "басқасы" мәніне сәйкес келсе, онда "Дәрілік препаратқа тіркеу ісі құжаты түрінің атауы" деректемесі (hcsdo:DrugRegistrationFileName)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"Құжаттың тіркеу дерекнамасына тиесілілік белгісі" деректемесінің (hcsdo:RegistrationFileIndicator) мәні "тіркеу ісінің құжаты" мәніне сәйкес келсе, онда электрондық хабарда "Дәрілік препаратқа тіркеу дерекнамасы құжаты түрінің коды" (hcsdo:DrugRegistrationDocCode) немесе "Дәрілік препаратқа тіркеу дерекнамасы құжаты түрінің атауы" деректемелері (hcsdo:DrugRegistrationDocCode)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деректемесінің (hcsdo:DrugRegistrationFileCode) мәні "басқасы" мәніне сәйкес келсе, онда "Дәрілік препаратқа тіркеу дерекнамасы құжаты түрінің атауы" деректемесі (hcsdo:D DrugRegistrationDocCode) міндетті түрде толтырылады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122 шешімімен</w:t>
            </w:r>
            <w:r>
              <w:br/>
            </w:r>
            <w:r>
              <w:rPr>
                <w:rFonts w:ascii="Times New Roman"/>
                <w:b w:val="false"/>
                <w:i w:val="false"/>
                <w:color w:val="000000"/>
                <w:sz w:val="20"/>
              </w:rPr>
              <w:t>БЕКІТІЛГЕН</w:t>
            </w:r>
          </w:p>
        </w:tc>
      </w:tr>
    </w:tbl>
    <w:bookmarkStart w:name="z489" w:id="483"/>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кезіндегіЕуразиялық экономикалық одаққа мүше мемлекеттердің уәкілетті органдарының арасындағы ақпараттық өзара іс-қимыл РЕГЛАМЕНТІ</w:t>
      </w:r>
    </w:p>
    <w:bookmarkEnd w:id="483"/>
    <w:bookmarkStart w:name="z505" w:id="484"/>
    <w:p>
      <w:pPr>
        <w:spacing w:after="0"/>
        <w:ind w:left="0"/>
        <w:jc w:val="left"/>
      </w:pPr>
      <w:r>
        <w:rPr>
          <w:rFonts w:ascii="Times New Roman"/>
          <w:b/>
          <w:i w:val="false"/>
          <w:color w:val="000000"/>
        </w:rPr>
        <w:t xml:space="preserve"> I. Жалпы ережелер </w:t>
      </w:r>
    </w:p>
    <w:bookmarkEnd w:id="484"/>
    <w:bookmarkStart w:name="z490" w:id="485"/>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48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шеңберіндегі дәрілік заттар айналымының бірыңғай қағидаттары мен қағидалары туралы келісім;</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айналымының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саудасының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 жасауы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"Дәрілік нысандардың номенклатурасы" 2015 жылғы 22 желтоқсандағы № 172 </w:t>
      </w:r>
      <w:r>
        <w:rPr>
          <w:rFonts w:ascii="Times New Roman"/>
          <w:b w:val="false"/>
          <w:i w:val="false"/>
          <w:color w:val="000000"/>
          <w:sz w:val="28"/>
        </w:rPr>
        <w:t>шешімі</w:t>
      </w:r>
      <w:r>
        <w:rPr>
          <w:rFonts w:ascii="Times New Roman"/>
          <w:b w:val="false"/>
          <w:i w:val="false"/>
          <w:color w:val="000000"/>
          <w:sz w:val="28"/>
        </w:rPr>
        <w:t>.</w:t>
      </w:r>
    </w:p>
    <w:bookmarkStart w:name="z491" w:id="486"/>
    <w:p>
      <w:pPr>
        <w:spacing w:after="0"/>
        <w:ind w:left="0"/>
        <w:jc w:val="left"/>
      </w:pPr>
      <w:r>
        <w:rPr>
          <w:rFonts w:ascii="Times New Roman"/>
          <w:b/>
          <w:i w:val="false"/>
          <w:color w:val="000000"/>
        </w:rPr>
        <w:t xml:space="preserve"> II. Қолданылу саласы</w:t>
      </w:r>
    </w:p>
    <w:bookmarkEnd w:id="486"/>
    <w:bookmarkStart w:name="z492" w:id="487"/>
    <w:p>
      <w:pPr>
        <w:spacing w:after="0"/>
        <w:ind w:left="0"/>
        <w:jc w:val="both"/>
      </w:pPr>
      <w:r>
        <w:rPr>
          <w:rFonts w:ascii="Times New Roman"/>
          <w:b w:val="false"/>
          <w:i w:val="false"/>
          <w:color w:val="000000"/>
          <w:sz w:val="28"/>
        </w:rPr>
        <w:t>
      2. Осы Регламент "Еуразиялық экономикалық одақтың тіркелген дәрілік заттарының бірыңғай тізілімін қалыптастыру, жүргізу және пайдалану" жалпы процесінің (бұдан әрі – жалпы процесс) транзакцияларын орындау тәртібі мен шарттарының жалпы процесін қатысушылардың бірдей қолданылуын қамтамасыз ету мақсатында әзірленді.</w:t>
      </w:r>
    </w:p>
    <w:bookmarkEnd w:id="487"/>
    <w:bookmarkStart w:name="z493" w:id="488"/>
    <w:p>
      <w:pPr>
        <w:spacing w:after="0"/>
        <w:ind w:left="0"/>
        <w:jc w:val="both"/>
      </w:pPr>
      <w:r>
        <w:rPr>
          <w:rFonts w:ascii="Times New Roman"/>
          <w:b w:val="false"/>
          <w:i w:val="false"/>
          <w:color w:val="000000"/>
          <w:sz w:val="28"/>
        </w:rPr>
        <w:t xml:space="preserve">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 </w:t>
      </w:r>
    </w:p>
    <w:bookmarkEnd w:id="488"/>
    <w:bookmarkStart w:name="z494" w:id="489"/>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489"/>
    <w:bookmarkStart w:name="z495" w:id="490"/>
    <w:p>
      <w:pPr>
        <w:spacing w:after="0"/>
        <w:ind w:left="0"/>
        <w:jc w:val="left"/>
      </w:pPr>
      <w:r>
        <w:rPr>
          <w:rFonts w:ascii="Times New Roman"/>
          <w:b/>
          <w:i w:val="false"/>
          <w:color w:val="000000"/>
        </w:rPr>
        <w:t xml:space="preserve"> III. Негізгі ұғымдар</w:t>
      </w:r>
    </w:p>
    <w:bookmarkEnd w:id="490"/>
    <w:bookmarkStart w:name="z496" w:id="491"/>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491"/>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процестің операцияларын орындау кезінде өзгеретін оның өмірлік циклінің белгілі бір сатысында ақпараттық объектіні сипаттайтын қасиет.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"Бастамашы", "бастамашылық операция", "қабылдаушы операция", "респондент", "жалпы процестің хабары" және "жалпы процестің транзакциясы" ұғымдары осы Регламентте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одақтың шеңберіндегі жалпы процестерді талдау, оңтайландыру, үндестіру және сипаттау әдістемесінде айқындалған мәндерде пайдаланылады. </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498" w:id="492"/>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492"/>
    <w:bookmarkStart w:name="z499" w:id="493"/>
    <w:p>
      <w:pPr>
        <w:spacing w:after="0"/>
        <w:ind w:left="0"/>
        <w:jc w:val="left"/>
      </w:pPr>
      <w:r>
        <w:rPr>
          <w:rFonts w:ascii="Times New Roman"/>
          <w:b/>
          <w:i w:val="false"/>
          <w:color w:val="000000"/>
        </w:rPr>
        <w:t xml:space="preserve"> 1. Ақпараттық өзара іс-қимылға қатысушылар</w:t>
      </w:r>
    </w:p>
    <w:bookmarkEnd w:id="493"/>
    <w:bookmarkStart w:name="z500" w:id="494"/>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494"/>
    <w:bookmarkStart w:name="z501" w:id="495"/>
    <w:p>
      <w:pPr>
        <w:spacing w:after="0"/>
        <w:ind w:left="0"/>
        <w:jc w:val="both"/>
      </w:pPr>
      <w:r>
        <w:rPr>
          <w:rFonts w:ascii="Times New Roman"/>
          <w:b w:val="false"/>
          <w:i w:val="false"/>
          <w:color w:val="000000"/>
          <w:sz w:val="28"/>
        </w:rPr>
        <w:t>
      1-кесте</w:t>
      </w:r>
    </w:p>
    <w:bookmarkEnd w:id="495"/>
    <w:bookmarkStart w:name="z502" w:id="496"/>
    <w:p>
      <w:pPr>
        <w:spacing w:after="0"/>
        <w:ind w:left="0"/>
        <w:jc w:val="left"/>
      </w:pPr>
      <w:r>
        <w:rPr>
          <w:rFonts w:ascii="Times New Roman"/>
          <w:b/>
          <w:i w:val="false"/>
          <w:color w:val="000000"/>
        </w:rPr>
        <w:t xml:space="preserve"> Жалпы процесс шеңберіндегі ақпараттық өзара іс-қимылға қатысушылар рөлдерінің тізбесі</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жөнелтуші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тіркеуді куәландырудың күшін жою немесе оны жою туралы хабарлайды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айналымын шектейтін уәкілетті орган (P.MM.01.ACT.004)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алушы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күшін жою немесе оны жою туралы хабарламаны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айналымын шектеу туралы хабарлайтын уәкілетті орган (P.MM.01.ACT.005)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рәсімдерін жүргізуге арналған өтініштің мәліметтерін жібереді, дәрілік препаратты тіркеу туралы мәліметтерді өзгерту туралы хабарлама жібереді, тіркеу ісінің немесе тіркеу дерекнамасының құжаттарына сұрау салу бойынша рұқсат береді, тіркеу ісінің немесе тіркеу дерекнамасының құжаттарына қатысты ескертулер мен ұсыныстар алады, сараптама есебін тану (танымау) туралы шешімдердің мәліметін алады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(P.MM.01.ACT.002)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рәсімдерін жүргізуге арналған өтініш туралы мәліметтерді алады, дәрілік препаратты тіркеу рәсімдерін жүргізуге арналған өтінішті қараудың мүмкін еместігі туралы хабарлама жібереді, дәрілік препаратты тіркеу туралы мәліметтерді өзгерту туралы хабарлама алады, сұрау салу бойынша тіркеу ісінен немесе тіркеу дерекнамасынан мәліметтер алады, тіркеу ісінің немесе тіркеу дерекнамасының құжаттарына қатысты ескертулер мен ұсыныстар жібереді, тіркеушіге сараптама есебін тану (танымау) растамасын жібереді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таныған мемлекеттің уәкілетті органы (P.MM.01.ACT.003)</w:t>
            </w:r>
          </w:p>
        </w:tc>
      </w:tr>
    </w:tbl>
    <w:bookmarkStart w:name="z503" w:id="497"/>
    <w:p>
      <w:pPr>
        <w:spacing w:after="0"/>
        <w:ind w:left="0"/>
        <w:jc w:val="left"/>
      </w:pPr>
      <w:r>
        <w:rPr>
          <w:rFonts w:ascii="Times New Roman"/>
          <w:b/>
          <w:i w:val="false"/>
          <w:color w:val="000000"/>
        </w:rPr>
        <w:t xml:space="preserve"> 2. Ақпараттық өзара іс-қимылдың құрылымы</w:t>
      </w:r>
    </w:p>
    <w:bookmarkEnd w:id="497"/>
    <w:bookmarkStart w:name="z504" w:id="498"/>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(бұдан әрі – мүше мемлекеттің уәкілетті органы) арасында мынадай жалпы процесс рәсімдеріне сәйкес жүзеге асырылады:</w:t>
      </w:r>
    </w:p>
    <w:bookmarkEnd w:id="498"/>
    <w:p>
      <w:pPr>
        <w:spacing w:after="0"/>
        <w:ind w:left="0"/>
        <w:jc w:val="both"/>
      </w:pPr>
      <w:r>
        <w:rPr>
          <w:rFonts w:ascii="Times New Roman"/>
          <w:b w:val="false"/>
          <w:i w:val="false"/>
          <w:color w:val="000000"/>
          <w:sz w:val="28"/>
        </w:rPr>
        <w:t>
      дәрілік препаратты тіркеу туралы мәліметтерді жіберу және дәрілік препаратты тіркеу рәсімдерін жүргізуге арналған өтініш туралы мәліметтерді тіркеу кезіндегі ақпараттық өзара іс-қимыл;</w:t>
      </w:r>
    </w:p>
    <w:p>
      <w:pPr>
        <w:spacing w:after="0"/>
        <w:ind w:left="0"/>
        <w:jc w:val="both"/>
      </w:pPr>
      <w:r>
        <w:rPr>
          <w:rFonts w:ascii="Times New Roman"/>
          <w:b w:val="false"/>
          <w:i w:val="false"/>
          <w:color w:val="000000"/>
          <w:sz w:val="28"/>
        </w:rPr>
        <w:t>
      тіркеу ісінде немесе тіркеу дерекнамасында бар мәліметтерді алған кездегі ақпараттық өзара іс-қимыл;</w:t>
      </w:r>
    </w:p>
    <w:p>
      <w:pPr>
        <w:spacing w:after="0"/>
        <w:ind w:left="0"/>
        <w:jc w:val="both"/>
      </w:pPr>
      <w:r>
        <w:rPr>
          <w:rFonts w:ascii="Times New Roman"/>
          <w:b w:val="false"/>
          <w:i w:val="false"/>
          <w:color w:val="000000"/>
          <w:sz w:val="28"/>
        </w:rPr>
        <w:t>
      дәрілік препаратты тіркеуді куәландырудың күшін жою немесе жою туралы хабарлаған кездегі ақпараттық өзара іс-қимыл;</w:t>
      </w:r>
    </w:p>
    <w:p>
      <w:pPr>
        <w:spacing w:after="0"/>
        <w:ind w:left="0"/>
        <w:jc w:val="both"/>
      </w:pPr>
      <w:r>
        <w:rPr>
          <w:rFonts w:ascii="Times New Roman"/>
          <w:b w:val="false"/>
          <w:i w:val="false"/>
          <w:color w:val="000000"/>
          <w:sz w:val="28"/>
        </w:rPr>
        <w:t>
      тіркеу ісіне немесе тіркеу дерекнамасына қатысты хат алмасуды жүргізу кезіндегі ақпараттық өзара іс-қимыл.</w:t>
      </w:r>
    </w:p>
    <w:p>
      <w:pPr>
        <w:spacing w:after="0"/>
        <w:ind w:left="0"/>
        <w:jc w:val="both"/>
      </w:pPr>
      <w:r>
        <w:rPr>
          <w:rFonts w:ascii="Times New Roman"/>
          <w:b w:val="false"/>
          <w:i w:val="false"/>
          <w:color w:val="000000"/>
          <w:sz w:val="28"/>
        </w:rPr>
        <w:t xml:space="preserve">
      Мүше мемлекеттердің уәкілетті органдарының арасындағы ақпараттық өзара іс-қимылдың құрылымы 1-суретте берілген.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200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99"/>
    <w:p>
      <w:pPr>
        <w:spacing w:after="0"/>
        <w:ind w:left="0"/>
        <w:jc w:val="both"/>
      </w:pPr>
      <w:r>
        <w:rPr>
          <w:rFonts w:ascii="Times New Roman"/>
          <w:b w:val="false"/>
          <w:i w:val="false"/>
          <w:color w:val="000000"/>
          <w:sz w:val="28"/>
        </w:rPr>
        <w:t>
      1-сурет. Мүше мемлекеттердің уәкілетті органдарының арасындағы ақпараттық өзара іс-қимыл құрылымы</w:t>
      </w:r>
    </w:p>
    <w:bookmarkEnd w:id="499"/>
    <w:bookmarkStart w:name="z507" w:id="500"/>
    <w:p>
      <w:pPr>
        <w:spacing w:after="0"/>
        <w:ind w:left="0"/>
        <w:jc w:val="both"/>
      </w:pPr>
      <w:r>
        <w:rPr>
          <w:rFonts w:ascii="Times New Roman"/>
          <w:b w:val="false"/>
          <w:i w:val="false"/>
          <w:color w:val="000000"/>
          <w:sz w:val="28"/>
        </w:rPr>
        <w:t xml:space="preserve">
      8. Мүше мемлекеттердің уәкілетті органдарының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 </w:t>
      </w:r>
    </w:p>
    <w:bookmarkEnd w:id="500"/>
    <w:bookmarkStart w:name="z508" w:id="501"/>
    <w:p>
      <w:pPr>
        <w:spacing w:after="0"/>
        <w:ind w:left="0"/>
        <w:jc w:val="both"/>
      </w:pPr>
      <w:r>
        <w:rPr>
          <w:rFonts w:ascii="Times New Roman"/>
          <w:b w:val="false"/>
          <w:i w:val="false"/>
          <w:color w:val="000000"/>
          <w:sz w:val="28"/>
        </w:rPr>
        <w:t xml:space="preserve">
      9. Ақпараттық өзара іс-қимыл жалпы процестің транзакцияларын орындау тәртібін айқындайды, олардың әрқайсысы жалпы процеске қатысушылар арасындағы жалпы процестің ақпараттық объектісінің жай-күйлерін синхрондау мақсатында хабарлармен өзара алмасуды білдіреді. Әрбір ақпараттық өзара іс-қимыл үшін операциялармен және осындай операцияларға сәйкес келетін жалпы процестің транзакцияларымен арасындағы өзара байланыстар айқындалды. </w:t>
      </w:r>
    </w:p>
    <w:bookmarkEnd w:id="501"/>
    <w:bookmarkStart w:name="z509" w:id="502"/>
    <w:p>
      <w:pPr>
        <w:spacing w:after="0"/>
        <w:ind w:left="0"/>
        <w:jc w:val="both"/>
      </w:pPr>
      <w:r>
        <w:rPr>
          <w:rFonts w:ascii="Times New Roman"/>
          <w:b w:val="false"/>
          <w:i w:val="false"/>
          <w:color w:val="000000"/>
          <w:sz w:val="28"/>
        </w:rPr>
        <w:t xml:space="preserve">
      10. Жалпы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(қабылдаушы операция) шеңберінде жалпы процесс транзакциясының шаблонына қарай жауап хабарын жіберуі немесе жібермеуі мүмкін. Хабардың құрамындағы деректердің құрылымы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 </w:t>
      </w:r>
    </w:p>
    <w:bookmarkEnd w:id="502"/>
    <w:bookmarkStart w:name="z510" w:id="503"/>
    <w:p>
      <w:pPr>
        <w:spacing w:after="0"/>
        <w:ind w:left="0"/>
        <w:jc w:val="both"/>
      </w:pPr>
      <w:r>
        <w:rPr>
          <w:rFonts w:ascii="Times New Roman"/>
          <w:b w:val="false"/>
          <w:i w:val="false"/>
          <w:color w:val="000000"/>
          <w:sz w:val="28"/>
        </w:rPr>
        <w:t xml:space="preserve">
      11. Жалпы процестің транзакциялары осы Регламентте айқындалғандай жалпы процесс транзакцияларының берілген параметрлеріне сәйкес орындалады. </w:t>
      </w:r>
    </w:p>
    <w:bookmarkEnd w:id="503"/>
    <w:bookmarkStart w:name="z511" w:id="504"/>
    <w:p>
      <w:pPr>
        <w:spacing w:after="0"/>
        <w:ind w:left="0"/>
        <w:jc w:val="left"/>
      </w:pPr>
      <w:r>
        <w:rPr>
          <w:rFonts w:ascii="Times New Roman"/>
          <w:b/>
          <w:i w:val="false"/>
          <w:color w:val="000000"/>
        </w:rPr>
        <w:t xml:space="preserve"> V. Рәсімдер топтарының шеңберіндегі ақпараттық өзара іс-қимыл </w:t>
      </w:r>
    </w:p>
    <w:bookmarkEnd w:id="504"/>
    <w:bookmarkStart w:name="z512" w:id="505"/>
    <w:p>
      <w:pPr>
        <w:spacing w:after="0"/>
        <w:ind w:left="0"/>
        <w:jc w:val="left"/>
      </w:pPr>
      <w:r>
        <w:rPr>
          <w:rFonts w:ascii="Times New Roman"/>
          <w:b/>
          <w:i w:val="false"/>
          <w:color w:val="000000"/>
        </w:rPr>
        <w:t xml:space="preserve"> 1. Дәрілік препаратты тіркеу туралы мәліметтерді жіберген және дәрілік препаратты тіркеу рәсімдерін жүргізуге арналған өтініш туралы мәліметтерді қараған кездегі ақпараттық өзара іс-қимыл</w:t>
      </w:r>
    </w:p>
    <w:bookmarkEnd w:id="505"/>
    <w:bookmarkStart w:name="z513" w:id="506"/>
    <w:p>
      <w:pPr>
        <w:spacing w:after="0"/>
        <w:ind w:left="0"/>
        <w:jc w:val="both"/>
      </w:pPr>
      <w:r>
        <w:rPr>
          <w:rFonts w:ascii="Times New Roman"/>
          <w:b w:val="false"/>
          <w:i w:val="false"/>
          <w:color w:val="000000"/>
          <w:sz w:val="28"/>
        </w:rPr>
        <w:t>
      12. Дәрілік препаратты тіркеу туралы мәліметтерді жіберген және дәрілік препаратты тіркеу рәсімдерін жүргізуге арналған өтініш туралы мәліметтерді қараған кезде жалпы процесс транзакцияларын орындау схемасы 2-суретте ұсынылған. Жалпы процестің әрбір рәсімі үшін 2-кестеде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5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 w:id="507"/>
    <w:p>
      <w:pPr>
        <w:spacing w:after="0"/>
        <w:ind w:left="0"/>
        <w:jc w:val="both"/>
      </w:pPr>
      <w:r>
        <w:rPr>
          <w:rFonts w:ascii="Times New Roman"/>
          <w:b w:val="false"/>
          <w:i w:val="false"/>
          <w:color w:val="000000"/>
          <w:sz w:val="28"/>
        </w:rPr>
        <w:t>
      2-сурет. Дәрілік препаратты тіркеу туралы мәліметтерді жіберген және дәрілік препаратты тіркеу рәсімдерін жүргізуге арналған өтініш туралы мәліметтерді қараған кезде жалпы процесс транзакцияларын орындау схемасы</w:t>
      </w:r>
    </w:p>
    <w:bookmarkEnd w:id="507"/>
    <w:bookmarkStart w:name="z515" w:id="508"/>
    <w:p>
      <w:pPr>
        <w:spacing w:after="0"/>
        <w:ind w:left="0"/>
        <w:jc w:val="both"/>
      </w:pPr>
      <w:r>
        <w:rPr>
          <w:rFonts w:ascii="Times New Roman"/>
          <w:b w:val="false"/>
          <w:i w:val="false"/>
          <w:color w:val="000000"/>
          <w:sz w:val="28"/>
        </w:rPr>
        <w:t>
      2-кесте</w:t>
      </w:r>
    </w:p>
    <w:bookmarkEnd w:id="508"/>
    <w:bookmarkStart w:name="z516" w:id="509"/>
    <w:p>
      <w:pPr>
        <w:spacing w:after="0"/>
        <w:ind w:left="0"/>
        <w:jc w:val="left"/>
      </w:pPr>
      <w:r>
        <w:rPr>
          <w:rFonts w:ascii="Times New Roman"/>
          <w:b/>
          <w:i w:val="false"/>
          <w:color w:val="000000"/>
        </w:rPr>
        <w:t xml:space="preserve"> Дәрілік препаратты тіркеу туралы мәліметтерді жіберген және дәрілік препаратты тіркеу рәсімдерін жүргізуге арналған өтініш туралы мәліметтерді қараған кездегі жалпы процесс транзакцияларының тізбесі</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w:t>
            </w:r>
            <w:r>
              <w:rPr>
                <w:rFonts w:ascii="Times New Roman"/>
                <w:b/>
                <w:i w:val="false"/>
                <w:color w:val="000000"/>
                <w:sz w:val="20"/>
              </w:rPr>
              <w:t xml:space="preserve">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мәліметтерді алу (P.MM.01.PRC.004)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ұсыну (P.MM.01.OPR.012).</w:t>
            </w:r>
          </w:p>
          <w:p>
            <w:pPr>
              <w:spacing w:after="20"/>
              <w:ind w:left="20"/>
              <w:jc w:val="both"/>
            </w:pPr>
            <w:r>
              <w:rPr>
                <w:rFonts w:ascii="Times New Roman"/>
                <w:b w:val="false"/>
                <w:i w:val="false"/>
                <w:color w:val="000000"/>
                <w:sz w:val="20"/>
              </w:rPr>
              <w:t>
Өтініш туралы мәліметтерді өңдеу нәтижелері туралы хабарлама алу (P.MM.01.OPR.014)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 (P.MM.01.OPR.013)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мәліметтерді алу (P.MM.01.TRN.009)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 (P.MM.01.PRC.005)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ұсыну (P.MM.01.OPR.015).</w:t>
            </w:r>
          </w:p>
          <w:p>
            <w:pPr>
              <w:spacing w:after="20"/>
              <w:ind w:left="20"/>
              <w:jc w:val="both"/>
            </w:pPr>
            <w:r>
              <w:rPr>
                <w:rFonts w:ascii="Times New Roman"/>
                <w:b w:val="false"/>
                <w:i w:val="false"/>
                <w:color w:val="000000"/>
                <w:sz w:val="20"/>
              </w:rPr>
              <w:t>
Өтінішті қараудың мүмкін еместігі туралы мәліметтерді өңдеу нәтижелері туралы хабарлама алу (P.MM.01.OPR.017)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өтінішті қараудың мүмкін еместігі туралы хабарлама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қабылдау және өңдеу (P.MM.01.OPR.016)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өтінішті қараудың мүмкін еместігі туралы хабарлама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 (P.MM.01.TRN.010)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(P.MM.01.PRC.006)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жіберу (P.MM.01.OPR.018)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алу (P.MM.01.OPR.019)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хабарлама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(P.MM.01.TRN.011)</w:t>
            </w:r>
          </w:p>
        </w:tc>
      </w:tr>
    </w:tbl>
    <w:bookmarkStart w:name="z517" w:id="510"/>
    <w:p>
      <w:pPr>
        <w:spacing w:after="0"/>
        <w:ind w:left="0"/>
        <w:jc w:val="left"/>
      </w:pPr>
      <w:r>
        <w:rPr>
          <w:rFonts w:ascii="Times New Roman"/>
          <w:b/>
          <w:i w:val="false"/>
          <w:color w:val="000000"/>
        </w:rPr>
        <w:t xml:space="preserve"> 2. Тіркеу ісінде немесе тіркеу дерекнамасында бар мәліметтерді алған кездегі ақпараттық өзара іс-қимыл </w:t>
      </w:r>
    </w:p>
    <w:bookmarkEnd w:id="510"/>
    <w:bookmarkStart w:name="z518" w:id="511"/>
    <w:p>
      <w:pPr>
        <w:spacing w:after="0"/>
        <w:ind w:left="0"/>
        <w:jc w:val="both"/>
      </w:pPr>
      <w:r>
        <w:rPr>
          <w:rFonts w:ascii="Times New Roman"/>
          <w:b w:val="false"/>
          <w:i w:val="false"/>
          <w:color w:val="000000"/>
          <w:sz w:val="28"/>
        </w:rPr>
        <w:t>
      13. Тіркеу ісінде немесе тіркеу дерекнамасында бар мәліметтерді алған кезде жалпы процесс транзакцияларын орындау схемасы 3-суретте берілген. Жалпы процестің әрбір рәсімі үшін 3-кестеде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5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9" w:id="512"/>
    <w:p>
      <w:pPr>
        <w:spacing w:after="0"/>
        <w:ind w:left="0"/>
        <w:jc w:val="both"/>
      </w:pPr>
      <w:r>
        <w:rPr>
          <w:rFonts w:ascii="Times New Roman"/>
          <w:b w:val="false"/>
          <w:i w:val="false"/>
          <w:color w:val="000000"/>
          <w:sz w:val="28"/>
        </w:rPr>
        <w:t xml:space="preserve">
      3-сурет. Тіркеу ісінде немесе тіркеу дерекнамасында бар мәліметтерді алған кезде жалпы процесс транзакцияларын орындау схемасы </w:t>
      </w:r>
    </w:p>
    <w:bookmarkEnd w:id="512"/>
    <w:bookmarkStart w:name="z520" w:id="513"/>
    <w:p>
      <w:pPr>
        <w:spacing w:after="0"/>
        <w:ind w:left="0"/>
        <w:jc w:val="both"/>
      </w:pPr>
      <w:r>
        <w:rPr>
          <w:rFonts w:ascii="Times New Roman"/>
          <w:b w:val="false"/>
          <w:i w:val="false"/>
          <w:color w:val="000000"/>
          <w:sz w:val="28"/>
        </w:rPr>
        <w:t>
      3-кесте</w:t>
      </w:r>
    </w:p>
    <w:bookmarkEnd w:id="513"/>
    <w:bookmarkStart w:name="z521" w:id="514"/>
    <w:p>
      <w:pPr>
        <w:spacing w:after="0"/>
        <w:ind w:left="0"/>
        <w:jc w:val="left"/>
      </w:pPr>
      <w:r>
        <w:rPr>
          <w:rFonts w:ascii="Times New Roman"/>
          <w:b/>
          <w:i w:val="false"/>
          <w:color w:val="000000"/>
        </w:rPr>
        <w:t xml:space="preserve"> Тіркеу ісінде немесе тіркеу дерекнамасында бар мәліметтерді алған кезде жалпы процесс транзакцияларының тізбесі</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 (P.MM.01.PRC.012)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 (P.MM.01.OPR.035).</w:t>
            </w:r>
          </w:p>
          <w:p>
            <w:pPr>
              <w:spacing w:after="20"/>
              <w:ind w:left="20"/>
              <w:jc w:val="both"/>
            </w:pPr>
            <w:r>
              <w:rPr>
                <w:rFonts w:ascii="Times New Roman"/>
                <w:b w:val="false"/>
                <w:i w:val="false"/>
                <w:color w:val="000000"/>
                <w:sz w:val="20"/>
              </w:rPr>
              <w:t>
Тіркеу ісінен немесе тіркеу дерекнамасынан мәліметтерді қабылдау және өңдеу (P.MM.01.OPR.037)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(P.MM.01.BEN.004): мәліметтерге сұрау салынды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дайындау және ұсыну (P.MM.01.OPR.036)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 (P.MM.01.TRN.012)</w:t>
            </w:r>
          </w:p>
        </w:tc>
      </w:tr>
    </w:tbl>
    <w:bookmarkStart w:name="z522" w:id="515"/>
    <w:p>
      <w:pPr>
        <w:spacing w:after="0"/>
        <w:ind w:left="0"/>
        <w:jc w:val="left"/>
      </w:pPr>
      <w:r>
        <w:rPr>
          <w:rFonts w:ascii="Times New Roman"/>
          <w:b/>
          <w:i w:val="false"/>
          <w:color w:val="000000"/>
        </w:rPr>
        <w:t xml:space="preserve"> 3. Дәрілік препаратты тіркеуді куәландырудың күшін жою немесе оны жою туралы хабарлаған кездегі ақпараттық өзара іс-қимыл</w:t>
      </w:r>
    </w:p>
    <w:bookmarkEnd w:id="515"/>
    <w:bookmarkStart w:name="z523" w:id="516"/>
    <w:p>
      <w:pPr>
        <w:spacing w:after="0"/>
        <w:ind w:left="0"/>
        <w:jc w:val="both"/>
      </w:pPr>
      <w:r>
        <w:rPr>
          <w:rFonts w:ascii="Times New Roman"/>
          <w:b w:val="false"/>
          <w:i w:val="false"/>
          <w:color w:val="000000"/>
          <w:sz w:val="28"/>
        </w:rPr>
        <w:t>
      14. Дәрілік препаратты тіркеуді куәландырудың күшін жою немесе оны жою туралы хабарлаған кезде жалпы процесс транзакцияларын орындау схемасы 4-суретте берілген. Жалпы процестің әрбір рәсімі үшін 4-кестеде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5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 w:id="517"/>
    <w:p>
      <w:pPr>
        <w:spacing w:after="0"/>
        <w:ind w:left="0"/>
        <w:jc w:val="both"/>
      </w:pPr>
      <w:r>
        <w:rPr>
          <w:rFonts w:ascii="Times New Roman"/>
          <w:b w:val="false"/>
          <w:i w:val="false"/>
          <w:color w:val="000000"/>
          <w:sz w:val="28"/>
        </w:rPr>
        <w:t xml:space="preserve">
      4-сурет. Дәрілік препаратты тіркеуді куәландырудың күшін жою немесе оны жою туралы хабарлаған кезде жалпы процесс транзакцияларын орындау схемасы </w:t>
      </w:r>
    </w:p>
    <w:bookmarkEnd w:id="517"/>
    <w:bookmarkStart w:name="z525" w:id="518"/>
    <w:p>
      <w:pPr>
        <w:spacing w:after="0"/>
        <w:ind w:left="0"/>
        <w:jc w:val="both"/>
      </w:pPr>
      <w:r>
        <w:rPr>
          <w:rFonts w:ascii="Times New Roman"/>
          <w:b w:val="false"/>
          <w:i w:val="false"/>
          <w:color w:val="000000"/>
          <w:sz w:val="28"/>
        </w:rPr>
        <w:t>
      4-кесте</w:t>
      </w:r>
    </w:p>
    <w:bookmarkEnd w:id="518"/>
    <w:bookmarkStart w:name="z526" w:id="519"/>
    <w:p>
      <w:pPr>
        <w:spacing w:after="0"/>
        <w:ind w:left="0"/>
        <w:jc w:val="left"/>
      </w:pPr>
      <w:r>
        <w:rPr>
          <w:rFonts w:ascii="Times New Roman"/>
          <w:b/>
          <w:i w:val="false"/>
          <w:color w:val="000000"/>
        </w:rPr>
        <w:t xml:space="preserve"> Дәрілік препаратты тіркеуді куәландырудың күшін жою немесе оны жою туралы хабарлаған кездегі жалпы процесс транзакцияларының тізбесі</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күшін жою немесе оны жою туралы хабарлама жіберу (P.MM.01.PRC.013)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күшін жою немесе оны жою туралы хабарлама жіберу (P.MM.01.OPR.038)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күшін жою немесе оны жою туралы хабарлама алу (P.MM.01.OPR.039)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хабарлама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күшін жою немесе оны жою туралы хабарлама жіберу (P.MM.01.TRN.013)</w:t>
            </w:r>
          </w:p>
        </w:tc>
      </w:tr>
    </w:tbl>
    <w:bookmarkStart w:name="z527" w:id="520"/>
    <w:p>
      <w:pPr>
        <w:spacing w:after="0"/>
        <w:ind w:left="0"/>
        <w:jc w:val="left"/>
      </w:pPr>
      <w:r>
        <w:rPr>
          <w:rFonts w:ascii="Times New Roman"/>
          <w:b/>
          <w:i w:val="false"/>
          <w:color w:val="000000"/>
        </w:rPr>
        <w:t xml:space="preserve"> 4. Тіркеу ісіне немесе тіркеу дерекнамасына қатысты хат алмасуды жүргізу кезіндегі ақпараттық өзара іс-қимыл</w:t>
      </w:r>
    </w:p>
    <w:bookmarkEnd w:id="520"/>
    <w:bookmarkStart w:name="z528" w:id="521"/>
    <w:p>
      <w:pPr>
        <w:spacing w:after="0"/>
        <w:ind w:left="0"/>
        <w:jc w:val="both"/>
      </w:pPr>
      <w:r>
        <w:rPr>
          <w:rFonts w:ascii="Times New Roman"/>
          <w:b w:val="false"/>
          <w:i w:val="false"/>
          <w:color w:val="000000"/>
          <w:sz w:val="28"/>
        </w:rPr>
        <w:t>
      15. Тіркеу ісіне немесе тіркеу дерекнамасына қатысты хат алмасуды жүргізу кезінде алған кезде жалпы процесс транзакцияларын орындау схемасы 5-суретте берілген. Жалпы процестің әрбір рәсімі үшін 5-кестеде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5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9" w:id="522"/>
    <w:p>
      <w:pPr>
        <w:spacing w:after="0"/>
        <w:ind w:left="0"/>
        <w:jc w:val="both"/>
      </w:pPr>
      <w:r>
        <w:rPr>
          <w:rFonts w:ascii="Times New Roman"/>
          <w:b w:val="false"/>
          <w:i w:val="false"/>
          <w:color w:val="000000"/>
          <w:sz w:val="28"/>
        </w:rPr>
        <w:t xml:space="preserve">
      5-сурет. Тіркеу ісіне немесе тіркеу дерекнамасына қатысты хат алмасуды жүргізу кезіндегі жалпы процесс транзакцияларын орындау схемасы </w:t>
      </w:r>
    </w:p>
    <w:bookmarkEnd w:id="522"/>
    <w:bookmarkStart w:name="z530" w:id="523"/>
    <w:p>
      <w:pPr>
        <w:spacing w:after="0"/>
        <w:ind w:left="0"/>
        <w:jc w:val="both"/>
      </w:pPr>
      <w:r>
        <w:rPr>
          <w:rFonts w:ascii="Times New Roman"/>
          <w:b w:val="false"/>
          <w:i w:val="false"/>
          <w:color w:val="000000"/>
          <w:sz w:val="28"/>
        </w:rPr>
        <w:t>
      5-кесте</w:t>
      </w:r>
    </w:p>
    <w:bookmarkEnd w:id="523"/>
    <w:bookmarkStart w:name="z531" w:id="524"/>
    <w:p>
      <w:pPr>
        <w:spacing w:after="0"/>
        <w:ind w:left="0"/>
        <w:jc w:val="left"/>
      </w:pPr>
      <w:r>
        <w:rPr>
          <w:rFonts w:ascii="Times New Roman"/>
          <w:b/>
          <w:i w:val="false"/>
          <w:color w:val="000000"/>
        </w:rPr>
        <w:t xml:space="preserve"> Тіркеу ісіне немесе тіркеу дерекнамасына қатысты хат алмасуды жүргізу кезіндегі жалпы процесс транзакцияларының тізбесі</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w:t>
            </w:r>
            <w:r>
              <w:rPr>
                <w:rFonts w:ascii="Times New Roman"/>
                <w:b/>
                <w:i w:val="false"/>
                <w:color w:val="000000"/>
                <w:sz w:val="20"/>
              </w:rPr>
              <w:t xml:space="preserve">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алу (P.MM.01.PRC.014)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есебінің мәліметтерін ұсыну (P.MM.01.OPR.040).</w:t>
            </w:r>
          </w:p>
          <w:p>
            <w:pPr>
              <w:spacing w:after="20"/>
              <w:ind w:left="20"/>
              <w:jc w:val="both"/>
            </w:pPr>
            <w:r>
              <w:rPr>
                <w:rFonts w:ascii="Times New Roman"/>
                <w:b w:val="false"/>
                <w:i w:val="false"/>
                <w:color w:val="000000"/>
                <w:sz w:val="20"/>
              </w:rPr>
              <w:t>
Сараптама есебінің мәліметтерін өңдеу нәтижелері туралы хабарлама алу (P.MM.01.OPR.042)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 (P.MM.01.BEN.003):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есебінің мәліметтерін қабылдау және өңдеу (P.MM.01.OPR.041)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 (P.MM.01.BEN.003):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алу (P.MM.01.TRN.014)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алу (P.MM.01.PRC.015)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 ұсыну (P.MM.01.OPR.043).</w:t>
            </w:r>
          </w:p>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мәліметтерді өңдеу нәтижелері туралы хабарлама алу (P.MM.01.OPR.045)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 (P.MM.01.BEN.003): ескертулер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мәліметтерді қабылдау және өңдеу (P.MM.01.OPR.044)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 (P.MM.01.BEN.003): ескертулер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 алу (P.MM.01.TRN.015)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тану (танымау) туралы шешімді алу (P.MM.01.PRC.016)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тану (танымау) туралы шешімнің мәліметтерін ұсыну (P.MM.01.OPR.046).</w:t>
            </w:r>
          </w:p>
          <w:p>
            <w:pPr>
              <w:spacing w:after="20"/>
              <w:ind w:left="20"/>
              <w:jc w:val="both"/>
            </w:pPr>
            <w:r>
              <w:rPr>
                <w:rFonts w:ascii="Times New Roman"/>
                <w:b w:val="false"/>
                <w:i w:val="false"/>
                <w:color w:val="000000"/>
                <w:sz w:val="20"/>
              </w:rPr>
              <w:t>
Сараптама есебін тану (танымау) туралы шешімнің мәліметтерін өңдеу нәтижелері туралы хабарлама алу (P.MM.01.OPR.048)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 есебі (P.MM.01.BEN.003): тану (танымау) туралы шешім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тану (танымау) туралы шешім мәліметтерін қабылдау және өңдеу (P.MM.01.OPR.047)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 (P.MM.01.BEN.003): сараптама есебін тану (танымау) туралы шешім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тану (танымау) туралы шешім мәліметтерін алу (P.MM.01.TRN.016)</w:t>
            </w:r>
          </w:p>
        </w:tc>
      </w:tr>
    </w:tbl>
    <w:bookmarkStart w:name="z532" w:id="525"/>
    <w:p>
      <w:pPr>
        <w:spacing w:after="0"/>
        <w:ind w:left="0"/>
        <w:jc w:val="left"/>
      </w:pPr>
      <w:r>
        <w:rPr>
          <w:rFonts w:ascii="Times New Roman"/>
          <w:b/>
          <w:i w:val="false"/>
          <w:color w:val="000000"/>
        </w:rPr>
        <w:t xml:space="preserve"> VI. Жалпы процесс хабарларының сипаттамасы</w:t>
      </w:r>
    </w:p>
    <w:bookmarkEnd w:id="525"/>
    <w:bookmarkStart w:name="z533" w:id="526"/>
    <w:p>
      <w:pPr>
        <w:spacing w:after="0"/>
        <w:ind w:left="0"/>
        <w:jc w:val="both"/>
      </w:pPr>
      <w:r>
        <w:rPr>
          <w:rFonts w:ascii="Times New Roman"/>
          <w:b w:val="false"/>
          <w:i w:val="false"/>
          <w:color w:val="000000"/>
          <w:sz w:val="28"/>
        </w:rPr>
        <w:t>
      16. Жалпы процесті іске асыру кезінде ақпараттық өзара іс-қимыл шеңберінде берілетін жалпы процесс хабарларының тізбесі 6-кестеде келтірілген. Хабар құрамындағы деректердің құрылымы Электрондық құжаттар мен мәліметтердің форматтары мен құрылымдарының сипаттамасына сәйкес келуге тиіс. Электрондық құжаттар мен мәліметтердің форматтары мен құрылымдарының сипаттамасындағы тиісті құрылымға сілтеме 6-кестенің 3-бағанының мәні бойынша белгіленеді.</w:t>
      </w:r>
    </w:p>
    <w:bookmarkEnd w:id="526"/>
    <w:bookmarkStart w:name="z534" w:id="527"/>
    <w:p>
      <w:pPr>
        <w:spacing w:after="0"/>
        <w:ind w:left="0"/>
        <w:jc w:val="both"/>
      </w:pPr>
      <w:r>
        <w:rPr>
          <w:rFonts w:ascii="Times New Roman"/>
          <w:b w:val="false"/>
          <w:i w:val="false"/>
          <w:color w:val="000000"/>
          <w:sz w:val="28"/>
        </w:rPr>
        <w:t>
      6-кесте</w:t>
      </w:r>
    </w:p>
    <w:bookmarkEnd w:id="527"/>
    <w:bookmarkStart w:name="z535" w:id="528"/>
    <w:p>
      <w:pPr>
        <w:spacing w:after="0"/>
        <w:ind w:left="0"/>
        <w:jc w:val="left"/>
      </w:pPr>
      <w:r>
        <w:rPr>
          <w:rFonts w:ascii="Times New Roman"/>
          <w:b/>
          <w:i w:val="false"/>
          <w:color w:val="000000"/>
        </w:rPr>
        <w:t xml:space="preserve"> Жалпы процесс хабарларының тізбесі</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және/немесе тіркеу дерекнамасын қарау туралы  мәліметтер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және/немесе тіркеу дерекнамасын қарау туралы  мәліметтер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екендігі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алынған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алынған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есебінің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 жою немесе оның күшін жою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және/немесе тіркеу дерекнамасын қарау туралы мәліметтер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тану (танымау) туралы шешімнің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келісу туралы мәліметтер (R.HC.MM.01.002)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келісу туралы мәліметтер (R.HC.MM.01.002)</w:t>
            </w:r>
          </w:p>
        </w:tc>
      </w:tr>
    </w:tbl>
    <w:bookmarkStart w:name="z536" w:id="529"/>
    <w:p>
      <w:pPr>
        <w:spacing w:after="0"/>
        <w:ind w:left="0"/>
        <w:jc w:val="left"/>
      </w:pPr>
      <w:r>
        <w:rPr>
          <w:rFonts w:ascii="Times New Roman"/>
          <w:b/>
          <w:i w:val="false"/>
          <w:color w:val="000000"/>
        </w:rPr>
        <w:t xml:space="preserve"> VII. Жалпы процесс транзакцияларының сипаттамасы</w:t>
      </w:r>
    </w:p>
    <w:bookmarkEnd w:id="529"/>
    <w:bookmarkStart w:name="z537" w:id="530"/>
    <w:p>
      <w:pPr>
        <w:spacing w:after="0"/>
        <w:ind w:left="0"/>
        <w:jc w:val="left"/>
      </w:pPr>
      <w:r>
        <w:rPr>
          <w:rFonts w:ascii="Times New Roman"/>
          <w:b/>
          <w:i w:val="false"/>
          <w:color w:val="000000"/>
        </w:rPr>
        <w:t xml:space="preserve"> 1. "Дәрілік препаратты тіркеу рәсімдерін жүргізуге арналған өтініш туралы мәліметтерді алу" жалпы процесінің транзакциясы (P.MM.01.TRN.009)</w:t>
      </w:r>
    </w:p>
    <w:bookmarkEnd w:id="530"/>
    <w:bookmarkStart w:name="z538" w:id="531"/>
    <w:p>
      <w:pPr>
        <w:spacing w:after="0"/>
        <w:ind w:left="0"/>
        <w:jc w:val="both"/>
      </w:pPr>
      <w:r>
        <w:rPr>
          <w:rFonts w:ascii="Times New Roman"/>
          <w:b w:val="false"/>
          <w:i w:val="false"/>
          <w:color w:val="000000"/>
          <w:sz w:val="28"/>
        </w:rPr>
        <w:t>
      17. "Дәрілік препаратты тіркеу рәсімдерін жүргізуге арналған өтініш туралы мәліметтерді алу" жалпы процесінің транзакциясы (P.MM.01.TRN.009) бастамашының респондентке дәрілік препаратты тіркеу рәсімдерін жүргізуге арналған өтініш туралы мәліметтерді беруі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5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9" w:id="532"/>
    <w:p>
      <w:pPr>
        <w:spacing w:after="0"/>
        <w:ind w:left="0"/>
        <w:jc w:val="both"/>
      </w:pPr>
      <w:r>
        <w:rPr>
          <w:rFonts w:ascii="Times New Roman"/>
          <w:b w:val="false"/>
          <w:i w:val="false"/>
          <w:color w:val="000000"/>
          <w:sz w:val="28"/>
        </w:rPr>
        <w:t>
      6-сурет. "Дәрілік препаратты тіркеу рәсімдерін жүргізуге арналған өтініш туралы мәліметтерді алу" жалпы процесі транзакциясын орындау схемасы (P.MM.01.TRN.009)</w:t>
      </w:r>
    </w:p>
    <w:bookmarkEnd w:id="532"/>
    <w:bookmarkStart w:name="z540" w:id="533"/>
    <w:p>
      <w:pPr>
        <w:spacing w:after="0"/>
        <w:ind w:left="0"/>
        <w:jc w:val="both"/>
      </w:pPr>
      <w:r>
        <w:rPr>
          <w:rFonts w:ascii="Times New Roman"/>
          <w:b w:val="false"/>
          <w:i w:val="false"/>
          <w:color w:val="000000"/>
          <w:sz w:val="28"/>
        </w:rPr>
        <w:t>
      7-кесте</w:t>
      </w:r>
    </w:p>
    <w:bookmarkEnd w:id="533"/>
    <w:bookmarkStart w:name="z541" w:id="534"/>
    <w:p>
      <w:pPr>
        <w:spacing w:after="0"/>
        <w:ind w:left="0"/>
        <w:jc w:val="left"/>
      </w:pPr>
      <w:r>
        <w:rPr>
          <w:rFonts w:ascii="Times New Roman"/>
          <w:b/>
          <w:i w:val="false"/>
          <w:color w:val="000000"/>
        </w:rPr>
        <w:t xml:space="preserve"> "Дәрілік препаратты тіркеу рәсімдерін жүргізуге арналған өтініш туралы мәліметтерді алу" жалпы процесі транзакциясының сипаттамасы (P.MM.01.TRN.009)</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 (P.MM.01.MSG.012)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P.MM.01.MSG.012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2" w:id="535"/>
    <w:p>
      <w:pPr>
        <w:spacing w:after="0"/>
        <w:ind w:left="0"/>
        <w:jc w:val="left"/>
      </w:pPr>
      <w:r>
        <w:rPr>
          <w:rFonts w:ascii="Times New Roman"/>
          <w:b/>
          <w:i w:val="false"/>
          <w:color w:val="000000"/>
        </w:rPr>
        <w:t xml:space="preserve"> 2. "Дәрілік препаратты тіркеу рәсімдерін жүргізуге арналған өтінішті қараудың мүмкін еместігі туралы хабарлама" жалпы процесінің транзакциясы (P.MM.01.TRN.010)</w:t>
      </w:r>
    </w:p>
    <w:bookmarkEnd w:id="535"/>
    <w:bookmarkStart w:name="z543" w:id="536"/>
    <w:p>
      <w:pPr>
        <w:spacing w:after="0"/>
        <w:ind w:left="0"/>
        <w:jc w:val="both"/>
      </w:pPr>
      <w:r>
        <w:rPr>
          <w:rFonts w:ascii="Times New Roman"/>
          <w:b w:val="false"/>
          <w:i w:val="false"/>
          <w:color w:val="000000"/>
          <w:sz w:val="28"/>
        </w:rPr>
        <w:t>
      18. "Дәрілік препаратты тіркеу рәсімдерін жүргізуге арналған өтінішті қараудың мүмкін еместігі туралы хабарлама" жалпы процесінің транзакциясы (P.MM.01.TRN.010) бастамашының респондентке дәрілік препаратты тіркеу рәсімдерін жүргізуге арналған өтінішті қараудың мүмкін еместігі туралы мәліметтерді беруі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5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4" w:id="537"/>
    <w:p>
      <w:pPr>
        <w:spacing w:after="0"/>
        <w:ind w:left="0"/>
        <w:jc w:val="both"/>
      </w:pPr>
      <w:r>
        <w:rPr>
          <w:rFonts w:ascii="Times New Roman"/>
          <w:b w:val="false"/>
          <w:i w:val="false"/>
          <w:color w:val="000000"/>
          <w:sz w:val="28"/>
        </w:rPr>
        <w:t>
      7-сурет. "Дәрілік препаратты тіркеу рәсімдерін жүргізуге арналған өтінішті қараудың мүмкін еместігі туралы хабарлама" жалпы процесінің транзакциясын орындау схемасы (P.MM.01.TRN.010)</w:t>
      </w:r>
    </w:p>
    <w:bookmarkEnd w:id="537"/>
    <w:bookmarkStart w:name="z545" w:id="538"/>
    <w:p>
      <w:pPr>
        <w:spacing w:after="0"/>
        <w:ind w:left="0"/>
        <w:jc w:val="both"/>
      </w:pPr>
      <w:r>
        <w:rPr>
          <w:rFonts w:ascii="Times New Roman"/>
          <w:b w:val="false"/>
          <w:i w:val="false"/>
          <w:color w:val="000000"/>
          <w:sz w:val="28"/>
        </w:rPr>
        <w:t>
      8-кесте</w:t>
      </w:r>
    </w:p>
    <w:bookmarkEnd w:id="538"/>
    <w:bookmarkStart w:name="z546" w:id="539"/>
    <w:p>
      <w:pPr>
        <w:spacing w:after="0"/>
        <w:ind w:left="0"/>
        <w:jc w:val="left"/>
      </w:pPr>
      <w:r>
        <w:rPr>
          <w:rFonts w:ascii="Times New Roman"/>
          <w:b/>
          <w:i w:val="false"/>
          <w:color w:val="000000"/>
        </w:rPr>
        <w:t xml:space="preserve"> "Дәрілік препаратты тіркеу рәсімдерін жүргізуге арналған өтінішті қараудың мүмкін еместігі туралы хабарлама" жалпы процесі транзакциясының сипаттамасы (P.MM.01.TRN.010)</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өтінішті қараудың мүмкін еместігі туралы хабарлама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 (P.MM.01.MSG.016)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P.MM.01.MSG.016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7" w:id="540"/>
    <w:p>
      <w:pPr>
        <w:spacing w:after="0"/>
        <w:ind w:left="0"/>
        <w:jc w:val="left"/>
      </w:pPr>
      <w:r>
        <w:rPr>
          <w:rFonts w:ascii="Times New Roman"/>
          <w:b/>
          <w:i w:val="false"/>
          <w:color w:val="000000"/>
        </w:rPr>
        <w:t xml:space="preserve"> 3. "Дәрілік препаратты тіркеу туралы мәліметтерді өзгерту туралы хабарлама" жалпы процесінің транзакциясы (P.MM.01.TRN.011)</w:t>
      </w:r>
    </w:p>
    <w:bookmarkEnd w:id="540"/>
    <w:bookmarkStart w:name="z548" w:id="541"/>
    <w:p>
      <w:pPr>
        <w:spacing w:after="0"/>
        <w:ind w:left="0"/>
        <w:jc w:val="both"/>
      </w:pPr>
      <w:r>
        <w:rPr>
          <w:rFonts w:ascii="Times New Roman"/>
          <w:b w:val="false"/>
          <w:i w:val="false"/>
          <w:color w:val="000000"/>
          <w:sz w:val="28"/>
        </w:rPr>
        <w:t>
      19. "Дәрілік препаратты тіркеу туралы мәліметтерді өзгерту туралы хабарлама" жалпы процесінің транзакциясы (P.MM.01.TRN.011) бастамашының респондентке дәрілік препаратты тіркеу туралы мәліметтерді өзгерту туралы хабарламаны беруі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5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9" w:id="542"/>
    <w:p>
      <w:pPr>
        <w:spacing w:after="0"/>
        <w:ind w:left="0"/>
        <w:jc w:val="both"/>
      </w:pPr>
      <w:r>
        <w:rPr>
          <w:rFonts w:ascii="Times New Roman"/>
          <w:b w:val="false"/>
          <w:i w:val="false"/>
          <w:color w:val="000000"/>
          <w:sz w:val="28"/>
        </w:rPr>
        <w:t>
      8-сурет. Дәрілік препаратты тіркеу туралы мәліметтерді өзгерту туралы хабарлама" жалпы процесінің транзакциясын орындау схемасы (P.MM.01.TRN.011)</w:t>
      </w:r>
    </w:p>
    <w:bookmarkEnd w:id="542"/>
    <w:bookmarkStart w:name="z550" w:id="543"/>
    <w:p>
      <w:pPr>
        <w:spacing w:after="0"/>
        <w:ind w:left="0"/>
        <w:jc w:val="both"/>
      </w:pPr>
      <w:r>
        <w:rPr>
          <w:rFonts w:ascii="Times New Roman"/>
          <w:b w:val="false"/>
          <w:i w:val="false"/>
          <w:color w:val="000000"/>
          <w:sz w:val="28"/>
        </w:rPr>
        <w:t>
      9-кесте</w:t>
      </w:r>
    </w:p>
    <w:bookmarkEnd w:id="543"/>
    <w:bookmarkStart w:name="z551" w:id="544"/>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 жалпы процесі транзакциясының сипаттамасы (P.MM.01.TRN.011)</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хабарлама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(P.MM.01.MSG.017)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2" w:id="545"/>
    <w:p>
      <w:pPr>
        <w:spacing w:after="0"/>
        <w:ind w:left="0"/>
        <w:jc w:val="left"/>
      </w:pPr>
      <w:r>
        <w:rPr>
          <w:rFonts w:ascii="Times New Roman"/>
          <w:b/>
          <w:i w:val="false"/>
          <w:color w:val="000000"/>
        </w:rPr>
        <w:t xml:space="preserve"> 4. "Тіркеу ісінен немесе тіркеу дерекнамасынан мәліметтер алу" жалпы процесінің транзакциясы (P.MM.01.TRN.012)</w:t>
      </w:r>
    </w:p>
    <w:bookmarkEnd w:id="545"/>
    <w:bookmarkStart w:name="z553" w:id="546"/>
    <w:p>
      <w:pPr>
        <w:spacing w:after="0"/>
        <w:ind w:left="0"/>
        <w:jc w:val="both"/>
      </w:pPr>
      <w:r>
        <w:rPr>
          <w:rFonts w:ascii="Times New Roman"/>
          <w:b w:val="false"/>
          <w:i w:val="false"/>
          <w:color w:val="000000"/>
          <w:sz w:val="28"/>
        </w:rPr>
        <w:t>
      20. "Тіркеу ісінен немесе тіркеу дерекнамасынан мәліметтер алу" жалпы процесінің транзакциясы (P.MM.01.TRN.012) бастамашының респондентке тіркеу ісінен немесе тіркеу дерекнамасынан мәліметтерді беруі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w:t>
      </w:r>
    </w:p>
    <w:bookmarkEnd w:id="5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 w:id="547"/>
    <w:p>
      <w:pPr>
        <w:spacing w:after="0"/>
        <w:ind w:left="0"/>
        <w:jc w:val="both"/>
      </w:pPr>
      <w:r>
        <w:rPr>
          <w:rFonts w:ascii="Times New Roman"/>
          <w:b w:val="false"/>
          <w:i w:val="false"/>
          <w:color w:val="000000"/>
          <w:sz w:val="28"/>
        </w:rPr>
        <w:t>
      9-сурет. "Тіркеу ісінен немесе тіркеу дерекнамасынан мәліметтер алу" жалпы процесінің транзакциясын орындау схемасы (P.MM.01.TRN.012)</w:t>
      </w:r>
    </w:p>
    <w:bookmarkEnd w:id="547"/>
    <w:bookmarkStart w:name="z555" w:id="548"/>
    <w:p>
      <w:pPr>
        <w:spacing w:after="0"/>
        <w:ind w:left="0"/>
        <w:jc w:val="both"/>
      </w:pPr>
      <w:r>
        <w:rPr>
          <w:rFonts w:ascii="Times New Roman"/>
          <w:b w:val="false"/>
          <w:i w:val="false"/>
          <w:color w:val="000000"/>
          <w:sz w:val="28"/>
        </w:rPr>
        <w:t>
      10-кесте</w:t>
      </w:r>
    </w:p>
    <w:bookmarkEnd w:id="548"/>
    <w:bookmarkStart w:name="z556" w:id="549"/>
    <w:p>
      <w:pPr>
        <w:spacing w:after="0"/>
        <w:ind w:left="0"/>
        <w:jc w:val="left"/>
      </w:pPr>
      <w:r>
        <w:rPr>
          <w:rFonts w:ascii="Times New Roman"/>
          <w:b/>
          <w:i w:val="false"/>
          <w:color w:val="000000"/>
        </w:rPr>
        <w:t xml:space="preserve"> "Тіркеу ісінен немесе тіркеу дерекнамасынан мәліметтер алу" жалпы процесі транзакциясының сипаттамасы (P.MM.01.TRN.012)</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 және оларды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істің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істің мәліметтері (P.MM.01.BEN.004): мәліметтер ұсынылған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мәліметтерге сұрау салу (P.MM.01.MSG.019)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(P.MM.01.MSG.020)</w:t>
            </w:r>
          </w:p>
          <w:p>
            <w:pPr>
              <w:spacing w:after="20"/>
              <w:ind w:left="20"/>
              <w:jc w:val="both"/>
            </w:pPr>
            <w:r>
              <w:rPr>
                <w:rFonts w:ascii="Times New Roman"/>
                <w:b w:val="false"/>
                <w:i w:val="false"/>
                <w:color w:val="000000"/>
                <w:sz w:val="20"/>
              </w:rPr>
              <w:t>
мәліметтердің жоқ екендігі туралы хабарлама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P.MM.01.MSG.019 үшін</w:t>
            </w:r>
          </w:p>
          <w:p>
            <w:pPr>
              <w:spacing w:after="20"/>
              <w:ind w:left="20"/>
              <w:jc w:val="both"/>
            </w:pPr>
            <w:r>
              <w:rPr>
                <w:rFonts w:ascii="Times New Roman"/>
                <w:b w:val="false"/>
                <w:i w:val="false"/>
                <w:color w:val="000000"/>
                <w:sz w:val="20"/>
              </w:rPr>
              <w:t>
жоқ – P.MM.01.MSG.020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P.MM.01.MSG.018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7" w:id="550"/>
    <w:p>
      <w:pPr>
        <w:spacing w:after="0"/>
        <w:ind w:left="0"/>
        <w:jc w:val="left"/>
      </w:pPr>
      <w:r>
        <w:rPr>
          <w:rFonts w:ascii="Times New Roman"/>
          <w:b/>
          <w:i w:val="false"/>
          <w:color w:val="000000"/>
        </w:rPr>
        <w:t xml:space="preserve"> 5. "Дәрілік препаратты тіркеуді куәландырудың күшін жою немесе оны жою туралы хабарлама жіберу" жалпы процесінің транзакциясы (P.MM.01.TRN.013)</w:t>
      </w:r>
    </w:p>
    <w:bookmarkEnd w:id="550"/>
    <w:bookmarkStart w:name="z558" w:id="551"/>
    <w:p>
      <w:pPr>
        <w:spacing w:after="0"/>
        <w:ind w:left="0"/>
        <w:jc w:val="both"/>
      </w:pPr>
      <w:r>
        <w:rPr>
          <w:rFonts w:ascii="Times New Roman"/>
          <w:b w:val="false"/>
          <w:i w:val="false"/>
          <w:color w:val="000000"/>
          <w:sz w:val="28"/>
        </w:rPr>
        <w:t>
      21. "Дәрілік препаратты тіркеуді куәландырудың күшін жою немесе оны жою туралы хабарлама жіберу" жалпы процесінің транзакциясы (P.MM.01.TRN.013) бастамашының респондентке дәрілік препаратты тіркеуді куәландырудың күшін жою немесе оны жою туралы хабарламаны беруі үшін орындалады. Көрсетілген жалпы процесс транзакциясын орындау схемасы 10-суретте берілген. Жалпы процесс транзакциясының параметрлері 11-кестеде келтірілген.</w:t>
      </w:r>
    </w:p>
    <w:bookmarkEnd w:id="5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552"/>
    <w:p>
      <w:pPr>
        <w:spacing w:after="0"/>
        <w:ind w:left="0"/>
        <w:jc w:val="both"/>
      </w:pPr>
      <w:r>
        <w:rPr>
          <w:rFonts w:ascii="Times New Roman"/>
          <w:b w:val="false"/>
          <w:i w:val="false"/>
          <w:color w:val="000000"/>
          <w:sz w:val="28"/>
        </w:rPr>
        <w:t>
      10-сурет. "Дәрілік препаратты тіркеуді куәландырудың күшін жою немесе оны жою туралы хабарлама жіберу" жалпы процесінің транзакциясын орындау схемасы (P.MM.01.TRN.013)</w:t>
      </w:r>
    </w:p>
    <w:bookmarkEnd w:id="552"/>
    <w:bookmarkStart w:name="z560" w:id="553"/>
    <w:p>
      <w:pPr>
        <w:spacing w:after="0"/>
        <w:ind w:left="0"/>
        <w:jc w:val="both"/>
      </w:pPr>
      <w:r>
        <w:rPr>
          <w:rFonts w:ascii="Times New Roman"/>
          <w:b w:val="false"/>
          <w:i w:val="false"/>
          <w:color w:val="000000"/>
          <w:sz w:val="28"/>
        </w:rPr>
        <w:t>
      11-кесте</w:t>
      </w:r>
    </w:p>
    <w:bookmarkEnd w:id="553"/>
    <w:bookmarkStart w:name="z561" w:id="554"/>
    <w:p>
      <w:pPr>
        <w:spacing w:after="0"/>
        <w:ind w:left="0"/>
        <w:jc w:val="left"/>
      </w:pPr>
      <w:r>
        <w:rPr>
          <w:rFonts w:ascii="Times New Roman"/>
          <w:b/>
          <w:i w:val="false"/>
          <w:color w:val="000000"/>
        </w:rPr>
        <w:t xml:space="preserve"> "Дәрілік препаратты тіркеуді куәландырудың күшін жою немесе оны жою туралы хабарлама жіберу" жалпы процесі транзакциясының сипаттамасы (P.MM.01.TRN.013)</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күшін жою немесе оны жою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күшін жою немесе оны жою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күшін жою немесе оны жою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хабарлама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күшін жою немесе оны жою туралы хабарлама (P.MM.01.MSG.022)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62" w:id="555"/>
    <w:p>
      <w:pPr>
        <w:spacing w:after="0"/>
        <w:ind w:left="0"/>
        <w:jc w:val="left"/>
      </w:pPr>
      <w:r>
        <w:rPr>
          <w:rFonts w:ascii="Times New Roman"/>
          <w:b/>
          <w:i w:val="false"/>
          <w:color w:val="000000"/>
        </w:rPr>
        <w:t xml:space="preserve"> 6. "Сараптама есебін алу" жалпы процесінің транзакциясы (P.MM.01.TRN.014)</w:t>
      </w:r>
    </w:p>
    <w:bookmarkEnd w:id="555"/>
    <w:bookmarkStart w:name="z563" w:id="556"/>
    <w:p>
      <w:pPr>
        <w:spacing w:after="0"/>
        <w:ind w:left="0"/>
        <w:jc w:val="both"/>
      </w:pPr>
      <w:r>
        <w:rPr>
          <w:rFonts w:ascii="Times New Roman"/>
          <w:b w:val="false"/>
          <w:i w:val="false"/>
          <w:color w:val="000000"/>
          <w:sz w:val="28"/>
        </w:rPr>
        <w:t>
      22. "Сараптама есебін алу" жалпы процесінің транзакциясы (P.MM.01.TRN.014) бастамашының респондентке сараптама есебінің мәліметтерін беруі үшін орындалады. Көрсетілген жалпы процесс транзакциясын орындау схемасы 11-суретте берілген. Жалпы процесс транзакциясының параметрлері 12-кестеде келтірілген.</w:t>
      </w:r>
    </w:p>
    <w:bookmarkEnd w:id="5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 w:id="557"/>
    <w:p>
      <w:pPr>
        <w:spacing w:after="0"/>
        <w:ind w:left="0"/>
        <w:jc w:val="both"/>
      </w:pPr>
      <w:r>
        <w:rPr>
          <w:rFonts w:ascii="Times New Roman"/>
          <w:b w:val="false"/>
          <w:i w:val="false"/>
          <w:color w:val="000000"/>
          <w:sz w:val="28"/>
        </w:rPr>
        <w:t>
      11-сурет. "Сараптама есебін алу" жалпы процесінің транзакциясын орындау схемасы (P.MM.01.TRN.014)</w:t>
      </w:r>
    </w:p>
    <w:bookmarkEnd w:id="557"/>
    <w:bookmarkStart w:name="z565" w:id="558"/>
    <w:p>
      <w:pPr>
        <w:spacing w:after="0"/>
        <w:ind w:left="0"/>
        <w:jc w:val="both"/>
      </w:pPr>
      <w:r>
        <w:rPr>
          <w:rFonts w:ascii="Times New Roman"/>
          <w:b w:val="false"/>
          <w:i w:val="false"/>
          <w:color w:val="000000"/>
          <w:sz w:val="28"/>
        </w:rPr>
        <w:t>
      12-кесте</w:t>
      </w:r>
    </w:p>
    <w:bookmarkEnd w:id="558"/>
    <w:bookmarkStart w:name="z566" w:id="559"/>
    <w:p>
      <w:pPr>
        <w:spacing w:after="0"/>
        <w:ind w:left="0"/>
        <w:jc w:val="left"/>
      </w:pPr>
      <w:r>
        <w:rPr>
          <w:rFonts w:ascii="Times New Roman"/>
          <w:b/>
          <w:i w:val="false"/>
          <w:color w:val="000000"/>
        </w:rPr>
        <w:t xml:space="preserve"> "Сараптама есебін алу" жалпы процесі транзакциясының сипаттамасы (P.MM.01.TRN.014)</w:t>
      </w:r>
    </w:p>
    <w:bookmarkEnd w:id="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есебінің мәліметтерін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 (P.MM.01.BEN.003):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есебінің мәліметтері (P.MM.01.MSG.021)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P.MM.01.MSG.021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67" w:id="560"/>
    <w:p>
      <w:pPr>
        <w:spacing w:after="0"/>
        <w:ind w:left="0"/>
        <w:jc w:val="left"/>
      </w:pPr>
      <w:r>
        <w:rPr>
          <w:rFonts w:ascii="Times New Roman"/>
          <w:b/>
          <w:i w:val="false"/>
          <w:color w:val="000000"/>
        </w:rPr>
        <w:t xml:space="preserve"> 7. "Тіркеу ісінің немесе тіркеу дерекнамасының құжаттарына қатысты ескертулер туралы мәліметтер алу" жалпы процесінің транзакциясы (P.MM.01.TRN.015)</w:t>
      </w:r>
    </w:p>
    <w:bookmarkEnd w:id="560"/>
    <w:bookmarkStart w:name="z568" w:id="561"/>
    <w:p>
      <w:pPr>
        <w:spacing w:after="0"/>
        <w:ind w:left="0"/>
        <w:jc w:val="both"/>
      </w:pPr>
      <w:r>
        <w:rPr>
          <w:rFonts w:ascii="Times New Roman"/>
          <w:b w:val="false"/>
          <w:i w:val="false"/>
          <w:color w:val="000000"/>
          <w:sz w:val="28"/>
        </w:rPr>
        <w:t>
      23. "Тіркеу ісінің немесе тіркеу дерекнамасының құжаттарына қатысты ескертулер туралы мәліметтер алу" жалпы процесінің транзакциясы (P.MM.01.TRN.015) бастамашының респондентке сараптама есебіне қатысты ескертулер туралы мәліметтерді беруі үшін орындалады. Көрсетілген жалпы процесс транзакциясын орындау схемасы 12-суретте берілген. Жалпы процесс транзакциясының параметрлері 13-кестеде келтірілген.</w:t>
      </w:r>
    </w:p>
    <w:bookmarkEnd w:id="5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562"/>
    <w:p>
      <w:pPr>
        <w:spacing w:after="0"/>
        <w:ind w:left="0"/>
        <w:jc w:val="both"/>
      </w:pPr>
      <w:r>
        <w:rPr>
          <w:rFonts w:ascii="Times New Roman"/>
          <w:b w:val="false"/>
          <w:i w:val="false"/>
          <w:color w:val="000000"/>
          <w:sz w:val="28"/>
        </w:rPr>
        <w:t>
      12-сурет. "Тіркеу ісінің немесе тіркеу дерекнамасының құжаттарына қатысты ескертулер туралы мәліметтер алу" жалпы процесінің транзакциясын орындау схемасы (P.MM.01.TRN.015)</w:t>
      </w:r>
    </w:p>
    <w:bookmarkEnd w:id="562"/>
    <w:bookmarkStart w:name="z570" w:id="563"/>
    <w:p>
      <w:pPr>
        <w:spacing w:after="0"/>
        <w:ind w:left="0"/>
        <w:jc w:val="both"/>
      </w:pPr>
      <w:r>
        <w:rPr>
          <w:rFonts w:ascii="Times New Roman"/>
          <w:b w:val="false"/>
          <w:i w:val="false"/>
          <w:color w:val="000000"/>
          <w:sz w:val="28"/>
        </w:rPr>
        <w:t>
      13-сурет</w:t>
      </w:r>
    </w:p>
    <w:bookmarkEnd w:id="563"/>
    <w:bookmarkStart w:name="z571" w:id="564"/>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ескертулер туралы мәліметтер алу" жалпы процесі транзакциясының сипаттамасы (P.MM.01.TRN.015)</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ісінің немесе тіркеу дерекнамасының құжаттарына қатысты ескертулер туралы мәліметтер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 (P.MM.01.BEN.003): ескертулер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 (P.MM.01.MSG.024)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P.MM.01.MSG.024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2" w:id="565"/>
    <w:p>
      <w:pPr>
        <w:spacing w:after="0"/>
        <w:ind w:left="0"/>
        <w:jc w:val="left"/>
      </w:pPr>
      <w:r>
        <w:rPr>
          <w:rFonts w:ascii="Times New Roman"/>
          <w:b/>
          <w:i w:val="false"/>
          <w:color w:val="000000"/>
        </w:rPr>
        <w:t xml:space="preserve"> 8. "Сараптама есебін тану (танымау) туралы шешімнің мәліметтерін алу" жалпы процесінің транзакциясы (P.MM.01.TRN.016)</w:t>
      </w:r>
    </w:p>
    <w:bookmarkEnd w:id="565"/>
    <w:bookmarkStart w:name="z573" w:id="566"/>
    <w:p>
      <w:pPr>
        <w:spacing w:after="0"/>
        <w:ind w:left="0"/>
        <w:jc w:val="both"/>
      </w:pPr>
      <w:r>
        <w:rPr>
          <w:rFonts w:ascii="Times New Roman"/>
          <w:b w:val="false"/>
          <w:i w:val="false"/>
          <w:color w:val="000000"/>
          <w:sz w:val="28"/>
        </w:rPr>
        <w:t>
      24. Сараптама есебін тану (танымау) туралы шешімнің мәліметтерін алу" жалпы процесінің транзакциясы (P.MM.01.TRN.016) бастамашының респондентке сараптама есебін тану (танымау) туралы шешімнің мәліметтерін беруі үшін орындалады. Көрсетілген жалпы процесс транзакциясын орындау схемасы 13-суретте берілген. Жалпы процесс транзакциясының параметрлері 14-кестеде келтірілген.</w:t>
      </w:r>
    </w:p>
    <w:bookmarkEnd w:id="5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4" w:id="567"/>
    <w:p>
      <w:pPr>
        <w:spacing w:after="0"/>
        <w:ind w:left="0"/>
        <w:jc w:val="both"/>
      </w:pPr>
      <w:r>
        <w:rPr>
          <w:rFonts w:ascii="Times New Roman"/>
          <w:b w:val="false"/>
          <w:i w:val="false"/>
          <w:color w:val="000000"/>
          <w:sz w:val="28"/>
        </w:rPr>
        <w:t>
      13-сурет. "Сараптама есебін тану (танымау) туралы шешімнің мәліметтерін алу" жалпы процесінің транзакциясын орындау схемасы (P.MM.01.TRN.016)</w:t>
      </w:r>
    </w:p>
    <w:bookmarkEnd w:id="567"/>
    <w:bookmarkStart w:name="z575" w:id="568"/>
    <w:p>
      <w:pPr>
        <w:spacing w:after="0"/>
        <w:ind w:left="0"/>
        <w:jc w:val="both"/>
      </w:pPr>
      <w:r>
        <w:rPr>
          <w:rFonts w:ascii="Times New Roman"/>
          <w:b w:val="false"/>
          <w:i w:val="false"/>
          <w:color w:val="000000"/>
          <w:sz w:val="28"/>
        </w:rPr>
        <w:t>
      14-кесте</w:t>
      </w:r>
    </w:p>
    <w:bookmarkEnd w:id="568"/>
    <w:bookmarkStart w:name="z576" w:id="569"/>
    <w:p>
      <w:pPr>
        <w:spacing w:after="0"/>
        <w:ind w:left="0"/>
        <w:jc w:val="left"/>
      </w:pPr>
      <w:r>
        <w:rPr>
          <w:rFonts w:ascii="Times New Roman"/>
          <w:b/>
          <w:i w:val="false"/>
          <w:color w:val="000000"/>
        </w:rPr>
        <w:t xml:space="preserve"> "Сараптама есебін тану (танымау) туралы шешімнің мәліметтерін алу" жалпы процесі транзакциясының сипаттамасы (P.MM.01.TRN.016)</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тану (танымау) туралы шешімнің мәліметтерін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тану (танымау) туралы шешімнің мәліметтерін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тану (танымау) туралы шешімнің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 (P.MM.01.BEN.003): тану (танымау) туралы шешім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тану (танымау) туралы шешімнің мәліметтері (P.MM.01.MSG.023)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P.MM.01.MSG.023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7" w:id="570"/>
    <w:p>
      <w:pPr>
        <w:spacing w:after="0"/>
        <w:ind w:left="0"/>
        <w:jc w:val="left"/>
      </w:pPr>
      <w:r>
        <w:rPr>
          <w:rFonts w:ascii="Times New Roman"/>
          <w:b/>
          <w:i w:val="false"/>
          <w:color w:val="000000"/>
        </w:rPr>
        <w:t xml:space="preserve"> VIII. Штаттық емес жағдайлардағы іс-қимыл тәртібі</w:t>
      </w:r>
    </w:p>
    <w:bookmarkEnd w:id="570"/>
    <w:bookmarkStart w:name="z578" w:id="571"/>
    <w:p>
      <w:pPr>
        <w:spacing w:after="0"/>
        <w:ind w:left="0"/>
        <w:jc w:val="both"/>
      </w:pPr>
      <w:r>
        <w:rPr>
          <w:rFonts w:ascii="Times New Roman"/>
          <w:b w:val="false"/>
          <w:i w:val="false"/>
          <w:color w:val="000000"/>
          <w:sz w:val="28"/>
        </w:rPr>
        <w:t>
      25. Жалпы процесс шеңберінде ақпараттық өзара іс-қимыл кезінде деректерді өңдеу қарапайым режимде жүргізілмеуі мүмкін штаттық емес жағдай болуы ықтимал. Штаттық емес жағдайлар техникалық іркілістер, күту уақыты өткен кезде және өзге де жағдайларда туындайды. Жалпы процеске қатысушы штаттық емес жағдайдың туындау себептері туралы түсініктемелер мен оны шешу жөнінде ұсынымдар алу үшін сыртқы және өзара сауданың интеграцияланған ақпараттық жүйесін қолдау қызметіне тиісті сұрау салу жіберу мүмкіндігі көзделген. Штаттық емес жағдайды шешу жөніндегі жалпы ұсынымдар 15-кестеде келтірілген.</w:t>
      </w:r>
    </w:p>
    <w:bookmarkEnd w:id="571"/>
    <w:bookmarkStart w:name="z579" w:id="572"/>
    <w:p>
      <w:pPr>
        <w:spacing w:after="0"/>
        <w:ind w:left="0"/>
        <w:jc w:val="both"/>
      </w:pPr>
      <w:r>
        <w:rPr>
          <w:rFonts w:ascii="Times New Roman"/>
          <w:b w:val="false"/>
          <w:i w:val="false"/>
          <w:color w:val="000000"/>
          <w:sz w:val="28"/>
        </w:rPr>
        <w:t>
      26. Мүше мемлекеттің уәкілетті органы соған байланысты қате туралы хабарлама алынған хабарды Электрондық құжаттар мен мәліметтердің форматтары мен құрылымдарының сипаттамасына сәйкестігіне және осы Регламенттің IX бөлімінде көрсетілген электрондық құжаттар мен мәліметтерді толтыруға қойылатын талаптарға сәйкестігіне тексеру жүргізеді. Егер көрсетілген талаптарға сәйкес келмеушілік анықталған жағдайда, мүше мемлекеттің уәкілетті органы анықталған қатені жою үшін барлық қажетті шараларды қабылдайды. Егер сәйкессіздік анықталмаған жағдайда, мүше мемлекеттің уәкілетті органы осы штаттық емес жағдайды сипаттай отырып, сыртқы және өзара сауданың интеграцияланған ақпараттық жүйесін қолдау қызметіне хабар жібереді.</w:t>
      </w:r>
    </w:p>
    <w:bookmarkEnd w:id="572"/>
    <w:bookmarkStart w:name="z580" w:id="573"/>
    <w:p>
      <w:pPr>
        <w:spacing w:after="0"/>
        <w:ind w:left="0"/>
        <w:jc w:val="both"/>
      </w:pPr>
      <w:r>
        <w:rPr>
          <w:rFonts w:ascii="Times New Roman"/>
          <w:b w:val="false"/>
          <w:i w:val="false"/>
          <w:color w:val="000000"/>
          <w:sz w:val="28"/>
        </w:rPr>
        <w:t>
      15-кесте</w:t>
      </w:r>
    </w:p>
    <w:bookmarkEnd w:id="573"/>
    <w:bookmarkStart w:name="z581" w:id="574"/>
    <w:p>
      <w:pPr>
        <w:spacing w:after="0"/>
        <w:ind w:left="0"/>
        <w:jc w:val="left"/>
      </w:pPr>
      <w:r>
        <w:rPr>
          <w:rFonts w:ascii="Times New Roman"/>
          <w:b/>
          <w:i w:val="false"/>
          <w:color w:val="000000"/>
        </w:rPr>
        <w:t xml:space="preserve"> Штаттық емес жағдайлардағы іс-қимыл</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Штаттық емес жағдайдың коды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Штаттық емес жағдай туындаған кезде іс-қимыл жасаудың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екіжақты транзакциясының бастамашысы қайталаулардың келісілген саны өткеннен кейін жауап-хабар алмады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қамтымның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қалыптасқан ұлттық сегментті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үйлестірілмеген немесе электрондық құжаттың (мәліметтердің) </w:t>
            </w:r>
          </w:p>
          <w:p>
            <w:pPr>
              <w:spacing w:after="20"/>
              <w:ind w:left="20"/>
              <w:jc w:val="both"/>
            </w:pPr>
            <w:r>
              <w:rPr>
                <w:rFonts w:ascii="Times New Roman"/>
                <w:b w:val="false"/>
                <w:i w:val="false"/>
                <w:color w:val="000000"/>
                <w:sz w:val="20"/>
              </w:rPr>
              <w:t>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пайдаланатын анықтамалықтар мен сыныптауыштарды үйлестіруі немесе электрондық құжаттардың (мәліметтердің) </w:t>
            </w:r>
          </w:p>
          <w:p>
            <w:pPr>
              <w:spacing w:after="20"/>
              <w:ind w:left="20"/>
              <w:jc w:val="both"/>
            </w:pPr>
            <w:r>
              <w:rPr>
                <w:rFonts w:ascii="Times New Roman"/>
                <w:b w:val="false"/>
                <w:i w:val="false"/>
                <w:color w:val="000000"/>
                <w:sz w:val="20"/>
              </w:rPr>
              <w:t xml:space="preserve">XML-схемаларын жаңартуы қажет. Егер анықтамалықтар мен сыныптауыштар үйлестірілсе немесе электрондық құжаттардың (мәліметтердің) </w:t>
            </w:r>
          </w:p>
          <w:p>
            <w:pPr>
              <w:spacing w:after="20"/>
              <w:ind w:left="20"/>
              <w:jc w:val="both"/>
            </w:pPr>
            <w:r>
              <w:rPr>
                <w:rFonts w:ascii="Times New Roman"/>
                <w:b w:val="false"/>
                <w:i w:val="false"/>
                <w:color w:val="000000"/>
                <w:sz w:val="20"/>
              </w:rPr>
              <w:t>XML-схемалары жаңартылса, қабылдаушы қатысушының қолдау қызметіне сұрау салу жіберу керек</w:t>
            </w:r>
          </w:p>
        </w:tc>
      </w:tr>
    </w:tbl>
    <w:bookmarkStart w:name="z582" w:id="575"/>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575"/>
    <w:bookmarkStart w:name="z583" w:id="576"/>
    <w:p>
      <w:pPr>
        <w:spacing w:after="0"/>
        <w:ind w:left="0"/>
        <w:jc w:val="both"/>
      </w:pPr>
      <w:r>
        <w:rPr>
          <w:rFonts w:ascii="Times New Roman"/>
          <w:b w:val="false"/>
          <w:i w:val="false"/>
          <w:color w:val="000000"/>
          <w:sz w:val="28"/>
        </w:rPr>
        <w:t>
      27. "Дәрілік препаратты тіркеу рәсімдерін жүргізуге арналған өтінім туралы мәліметтер" (P.MM.01.MSG.012)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16-кестеде келтірілген.</w:t>
      </w:r>
    </w:p>
    <w:bookmarkEnd w:id="576"/>
    <w:bookmarkStart w:name="z584" w:id="577"/>
    <w:p>
      <w:pPr>
        <w:spacing w:after="0"/>
        <w:ind w:left="0"/>
        <w:jc w:val="both"/>
      </w:pPr>
      <w:r>
        <w:rPr>
          <w:rFonts w:ascii="Times New Roman"/>
          <w:b w:val="false"/>
          <w:i w:val="false"/>
          <w:color w:val="000000"/>
          <w:sz w:val="28"/>
        </w:rPr>
        <w:t>
      16-кесте</w:t>
      </w:r>
    </w:p>
    <w:bookmarkEnd w:id="577"/>
    <w:bookmarkStart w:name="z585" w:id="578"/>
    <w:p>
      <w:pPr>
        <w:spacing w:after="0"/>
        <w:ind w:left="0"/>
        <w:jc w:val="left"/>
      </w:pPr>
      <w:r>
        <w:rPr>
          <w:rFonts w:ascii="Times New Roman"/>
          <w:b/>
          <w:i w:val="false"/>
          <w:color w:val="000000"/>
        </w:rPr>
        <w:t xml:space="preserve"> "Дәрілік препаратты тіркеу рәсімдерін жүргізуге арналған өтінім туралы мәліметтер" хабарында (P.MM.01.MSG.012)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нөмірі" (hcsdo:ApplicationId)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реттік нөмірі" деректемесі (hcsdo:RegistrationNumberId)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деректемесі (hcsdo:RegistrationKindCode)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коды" (hcsdo:DrugRegistrationDocCode) немесе "Дәрілік препаратқа тіркеу дерекнамасы құжаты түрінің атауы" (hcsdo:DrugRegistrationDocName) деректемелерінің мәні "Дәрілік заттарды медициналық қолдану үшін тіркеу және сараптау қағидаларына № 2 қосымшаға сәйкес ресімделген дәрілік препаратты тіркеуге арналған өтініш"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"PDF форматындағы құжат" (hcsdo:PdfBinaryText) деректемесі және (немесе) "XML форматындағы құжат" (hccdo:AnyDetails) деректемесі толтырылуға тиіс</w:t>
            </w:r>
          </w:p>
        </w:tc>
      </w:tr>
    </w:tbl>
    <w:bookmarkStart w:name="z586" w:id="579"/>
    <w:p>
      <w:pPr>
        <w:spacing w:after="0"/>
        <w:ind w:left="0"/>
        <w:jc w:val="both"/>
      </w:pPr>
      <w:r>
        <w:rPr>
          <w:rFonts w:ascii="Times New Roman"/>
          <w:b w:val="false"/>
          <w:i w:val="false"/>
          <w:color w:val="000000"/>
          <w:sz w:val="28"/>
        </w:rPr>
        <w:t>
      28. "Дәрілік препаратты тіркеу рәсімдерін жүргізуге арналған өтінішті қараудың мүмкін еместігі туралы хабарлама" (P.MM.01.MSG.016) хабарында берілетін "Дәрілік препаратты тіркеу туралы мәліметтер" (R.HC.MM.01.006) электрондық құжаттарының (мәліметтерінің) деректемелерін толтыруға қойылатын талаптар 17-кестеде келтірілген.</w:t>
      </w:r>
    </w:p>
    <w:bookmarkEnd w:id="579"/>
    <w:bookmarkStart w:name="z587" w:id="580"/>
    <w:p>
      <w:pPr>
        <w:spacing w:after="0"/>
        <w:ind w:left="0"/>
        <w:jc w:val="both"/>
      </w:pPr>
      <w:r>
        <w:rPr>
          <w:rFonts w:ascii="Times New Roman"/>
          <w:b w:val="false"/>
          <w:i w:val="false"/>
          <w:color w:val="000000"/>
          <w:sz w:val="28"/>
        </w:rPr>
        <w:t>
      17-кесте</w:t>
      </w:r>
    </w:p>
    <w:bookmarkEnd w:id="580"/>
    <w:bookmarkStart w:name="z588" w:id="581"/>
    <w:p>
      <w:pPr>
        <w:spacing w:after="0"/>
        <w:ind w:left="0"/>
        <w:jc w:val="left"/>
      </w:pPr>
      <w:r>
        <w:rPr>
          <w:rFonts w:ascii="Times New Roman"/>
          <w:b/>
          <w:i w:val="false"/>
          <w:color w:val="000000"/>
        </w:rPr>
        <w:t xml:space="preserve"> "Дәрілік препаратты тіркеу рәсімдерін жүргізуге арналған өтінішті қараудың мүмкін еместігі туралы хабарлама" (P.MM.01.MSG.016) хабарында берілетін "Дәрілік препаратты тіркеу туралы мәліметтер" (R.HC.MM.01.006) электрондық құжаттарының (мәліметтерінің) деректемелерін толтыруға қойылатын талаптар</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деректемесінің құрамындағы (csdo:UnifiedCountryCode) "анықтаманың (сыныптауыштың) сәйкестендіргіші" атрибутының (codeListId атрибуты) мәнінде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деректемесінің мәні (csdo:UnifiedCountryCode) ISO 3166-1 стандартына сәйкес әлем елдері кодтарының тізбесі мен атаулары бар әлем елдерінің сыныптауышынан ел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себебінің коды" деректемесінде (hcsdo:ApprovalImpossibilityReasonCode) мынадай мәндер ғана бола алады:</w:t>
            </w:r>
          </w:p>
          <w:p>
            <w:pPr>
              <w:spacing w:after="20"/>
              <w:ind w:left="20"/>
              <w:jc w:val="both"/>
            </w:pPr>
            <w:r>
              <w:rPr>
                <w:rFonts w:ascii="Times New Roman"/>
                <w:b w:val="false"/>
                <w:i w:val="false"/>
                <w:color w:val="000000"/>
                <w:sz w:val="20"/>
              </w:rPr>
              <w:t>"01" – алымды (бажды) төлеуге байланысты бұзушылықтар анықталды;</w:t>
            </w:r>
          </w:p>
          <w:p>
            <w:pPr>
              <w:spacing w:after="20"/>
              <w:ind w:left="20"/>
              <w:jc w:val="both"/>
            </w:pPr>
            <w:r>
              <w:rPr>
                <w:rFonts w:ascii="Times New Roman"/>
                <w:b w:val="false"/>
                <w:i w:val="false"/>
                <w:color w:val="000000"/>
                <w:sz w:val="20"/>
              </w:rPr>
              <w:t>"02" – ұсынылған құжаттардың толықтығына және (немесе) дұрыстығына тексеру жүргізу кезінде бұзушылықтар анықталды;</w:t>
            </w:r>
          </w:p>
          <w:p>
            <w:pPr>
              <w:spacing w:after="20"/>
              <w:ind w:left="20"/>
              <w:jc w:val="both"/>
            </w:pPr>
            <w:r>
              <w:rPr>
                <w:rFonts w:ascii="Times New Roman"/>
                <w:b w:val="false"/>
                <w:i w:val="false"/>
                <w:color w:val="000000"/>
                <w:sz w:val="20"/>
              </w:rPr>
              <w:t>"03" – өтініш беруші сұрау салынған құжаттарды ұсынбады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 рөлінің коды" деректемесінің мәні (hcsdo:CountryKindCode) "тану елі"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нөмірі" деректемесі (hcsdo:ApplicationId) міндетті түрде толтырылады</w:t>
            </w:r>
          </w:p>
        </w:tc>
      </w:tr>
    </w:tbl>
    <w:bookmarkStart w:name="z589" w:id="582"/>
    <w:p>
      <w:pPr>
        <w:spacing w:after="0"/>
        <w:ind w:left="0"/>
        <w:jc w:val="both"/>
      </w:pPr>
      <w:r>
        <w:rPr>
          <w:rFonts w:ascii="Times New Roman"/>
          <w:b w:val="false"/>
          <w:i w:val="false"/>
          <w:color w:val="000000"/>
          <w:sz w:val="28"/>
        </w:rPr>
        <w:t>
      29. "Тіркеу ісінен немесе тіркеу дерекнамасынан алынатын мәліметтерге сұрау салу"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18-кестеде келтірілген.</w:t>
      </w:r>
    </w:p>
    <w:bookmarkEnd w:id="582"/>
    <w:bookmarkStart w:name="z590" w:id="583"/>
    <w:p>
      <w:pPr>
        <w:spacing w:after="0"/>
        <w:ind w:left="0"/>
        <w:jc w:val="both"/>
      </w:pPr>
      <w:r>
        <w:rPr>
          <w:rFonts w:ascii="Times New Roman"/>
          <w:b w:val="false"/>
          <w:i w:val="false"/>
          <w:color w:val="000000"/>
          <w:sz w:val="28"/>
        </w:rPr>
        <w:t>
      18-кесте</w:t>
      </w:r>
    </w:p>
    <w:bookmarkEnd w:id="583"/>
    <w:bookmarkStart w:name="z591" w:id="584"/>
    <w:p>
      <w:pPr>
        <w:spacing w:after="0"/>
        <w:ind w:left="0"/>
        <w:jc w:val="left"/>
      </w:pPr>
      <w:r>
        <w:rPr>
          <w:rFonts w:ascii="Times New Roman"/>
          <w:b/>
          <w:i w:val="false"/>
          <w:color w:val="000000"/>
        </w:rPr>
        <w:t xml:space="preserve"> "Тіркеу ісінен немесе тіркеу дерекнамасынан алынатын мәліметтерге сұрау салу"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"Өтініштің нөмірі" деректемесі (hcsdo:ApplicationId) немесе "Дәрілік препаратты тіркеуді куәландырудың реттік нөмірі" деректемесі (hcsdo:RegistrationNumberId)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туралы мәліметтер" күрделі деректемесінің (hccdo:RegistrationFileDetails) құрамындағы "PDF форматындағы құжат" деректемесі (hcsdo:PdfBinaryText)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туралы мәліметтер" күрделі деректемесінің (hccdo:RegistrationFileDetails) құрамындағы "XML форматындағы құжат" деректемесі (hccdo:AnyDetails)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деректемесінің құрамындағы (csdo:UnifiedCountryCode) "анықтаманың (сыныптауыштың) сәйкестендіргіші" атрибутының (codeListId атрибуты) мәнінде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деректемесінің мәні (csdo:UnifiedCountryCode) ISO 3166-1 стандартына сәйкес әлем елдері кодтарының тізбесі мен атаулары бар әлем елдерінің сыныптауышынан ел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деректемесі (hcsdo:AttributeText) толтырылса, онда оның құрамында "құжат элементі түрінің коды" (AttributeKindCode атрибуты) немесе "құжат элементі түрінің атауы" (AttributeKindName атрибуты)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деректемесінің (AttributeKindCode атрибуты) мәні "басқасы" мәніне сәйкес келсе, онда "құжат элементі түрінің атауы" деректемесі (AttributeKindName атрибуты)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деректемесінің (hcsdo:RegistrationFileIndicator) мәні "тіркеу ісінің құжаты" мәніне сәйкес келсе, онда электрондық хабарда "Дәрілік препаратқа тіркеу ісі құжаты түрінің коды" деректемесі (hcsdo:DrugRegistrationFileCode) және (немесе) "Дәрілік препаратқа тіркеу ісі құжаты түрінің атауы" деректемесі (hcsdo:DrugRegistrationFileName)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мәні "басқасы" мәніне сәйкес келсе, онда "Дәрілік препаратқа тіркеу ісі құжаты түрінің атауы" деректемесі (hcsdo:DrugRegistrationFileName)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 Құжаттың тіркеу дерекнамасына тиесілілік белгісі" деректемесінің (hcsdo:RegistrationFileIndicator) мәні "тіркеу ісінің құжаты" мәніне сәйкес келсе, онда электрондық хабарда "Дәрілік препаратқа тіркеу дерекнамасы құжаты түрінің коды" деректемесі (hcsdo:DrugRegistrationDocCode) және (немесе) "Дәрілік препаратқа тіркеу дерекнамасы құжаты түрінің атауы" деректемесі (hcsdo:DrugRegistrationDocCode)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деректемесінің (hcsdo:DrugRegistrationFileCode) мәні "басқасы" мәніне сәйкес келсе, онда "Дәрілік препаратқа тіркеу дерекнамасы құжаты түрінің атауы" деректемесі (hcsdo:D DrugRegistrationDocCode) міндетті түрде толтырылады</w:t>
            </w:r>
          </w:p>
        </w:tc>
      </w:tr>
    </w:tbl>
    <w:bookmarkStart w:name="z592" w:id="585"/>
    <w:p>
      <w:pPr>
        <w:spacing w:after="0"/>
        <w:ind w:left="0"/>
        <w:jc w:val="both"/>
      </w:pPr>
      <w:r>
        <w:rPr>
          <w:rFonts w:ascii="Times New Roman"/>
          <w:b w:val="false"/>
          <w:i w:val="false"/>
          <w:color w:val="000000"/>
          <w:sz w:val="28"/>
        </w:rPr>
        <w:t>
      30. "Тіркеу ісінің немесе тіркеу дерекнамасының мәліметтері"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19-кестеде келтірілген.</w:t>
      </w:r>
    </w:p>
    <w:bookmarkEnd w:id="585"/>
    <w:bookmarkStart w:name="z593" w:id="586"/>
    <w:p>
      <w:pPr>
        <w:spacing w:after="0"/>
        <w:ind w:left="0"/>
        <w:jc w:val="both"/>
      </w:pPr>
      <w:r>
        <w:rPr>
          <w:rFonts w:ascii="Times New Roman"/>
          <w:b w:val="false"/>
          <w:i w:val="false"/>
          <w:color w:val="000000"/>
          <w:sz w:val="28"/>
        </w:rPr>
        <w:t>
      19-кесте</w:t>
      </w:r>
    </w:p>
    <w:bookmarkEnd w:id="586"/>
    <w:bookmarkStart w:name="z594" w:id="587"/>
    <w:p>
      <w:pPr>
        <w:spacing w:after="0"/>
        <w:ind w:left="0"/>
        <w:jc w:val="left"/>
      </w:pPr>
      <w:r>
        <w:rPr>
          <w:rFonts w:ascii="Times New Roman"/>
          <w:b/>
          <w:i w:val="false"/>
          <w:color w:val="000000"/>
        </w:rPr>
        <w:t xml:space="preserve"> "Тіркеу ісінің немесе тіркеу дерекнамасының мәліметтері"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"Өтініштің нөмірі" деректемесі (hcsdo:ApplicationId) немесе "Дәрілік препаратты тіркеуді куәландырудың реттік нөмірі" деректемесі (hcsdo:RegistrationNumberId)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тиесілілік белгісі" деректемесі (hcsdo:RegistrationFileIndicator)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туралы мәліметтер" деректемесінің (hccdo:RegistrationFileDetails) құрамында "PDF форматындағы құжат" деректемесі (hcsdo:PdfBinaryText) және (немесе) "XML форматындағы құжат" деректемесі (hccdo:AnyDetails)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күрделі деректемесінің құрамындағы (csdo:UnifiedCountryCode) "анықтаманың (сыныптауыштың) сәйкестендіргіші" атрибутының (codeListId атрибуты) мәнінде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деректемесі (csdo:UnifiedCountryCode) толтырылса, онда оның мәні  ISO 3166-1 стандартына сәйкес әлем елдері кодтарының тізбесі мен атаулары бар әлем елдерінің сыныптауышынан ел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деректемесі (hcsdo:AttributeText) толтырылса, онда оның құрамында "құжат элементі түрінің коды" (AttributeKindCode атрибуты) немесе "құжат элементі түрінің атауы" (AttributeKindName атрибуты)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деректемесінің (AttributeKindCode атрибуты) мәні "басқасы" мәніне сәйкес келсе, онда "құжат элементі түрінің атауы" деректемесі (AttributeKindName атрибуты)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деректемесінің (hcsdo:RegistrationFileIndicator) мәні "тіркеу ісінің құжаты" мәніне сәйкес келсе, онда электрондық хабарда "Дәрілік препаратқа тіркеу ісі құжаты түрінің коды" деректемесі (hcsdo:DrugRegistrationFileCode) және (немесе) "Дәрілік препаратқа тіркеу ісі құжаты түрінің атауы" деректемесі (hcsdo:DrugRegistrationFileName)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мәні "басқасы" мәніне сәйкес келсе, онда "Дәрілік препаратқа тіркеу ісі құжаты түрінің атауы" деректемесі (hcsdo:DrugRegistrationFileName)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"Құжаттың тіркеу дерекнамасына тиесілілік белгісі" деректемесінің (hcsdo:RegistrationFileIndicator) мәні "тіркеу ісінің құжаты" мәніне сәйкес келсе, онда электрондық хабарда "Дәрілік препаратқа тіркеу дерекнамасы құжаты түрінің коды" деректемесі (hcsdo:DrugRegistrationDocCode) және (немесе) "Дәрілік препаратқа тіркеу дерекнамасы құжаты түрінің атауы" деректемесі (hcsdo:DrugRegistrationDocCode)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деректемесінің (hcsdo:DrugRegistrationFileCode) мәні "басқасы" мәніне сәйкес келсе, онда "Дәрілік препаратқа тіркеу дерекнамасы құжаты түрінің атауы" деректемесі (hcsdo:D DrugRegistrationDocCode) міндетті түрде толтырылады</w:t>
            </w:r>
          </w:p>
        </w:tc>
      </w:tr>
    </w:tbl>
    <w:bookmarkStart w:name="z595" w:id="588"/>
    <w:p>
      <w:pPr>
        <w:spacing w:after="0"/>
        <w:ind w:left="0"/>
        <w:jc w:val="both"/>
      </w:pPr>
      <w:r>
        <w:rPr>
          <w:rFonts w:ascii="Times New Roman"/>
          <w:b w:val="false"/>
          <w:i w:val="false"/>
          <w:color w:val="000000"/>
          <w:sz w:val="28"/>
        </w:rPr>
        <w:t>
      31. "Сараптама есебінің мәліметтері" (P.MM.01.MSG.021)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20-кестеде келтірілген (P.MM.01.MSG.021).</w:t>
      </w:r>
    </w:p>
    <w:bookmarkEnd w:id="588"/>
    <w:bookmarkStart w:name="z596" w:id="589"/>
    <w:p>
      <w:pPr>
        <w:spacing w:after="0"/>
        <w:ind w:left="0"/>
        <w:jc w:val="both"/>
      </w:pPr>
      <w:r>
        <w:rPr>
          <w:rFonts w:ascii="Times New Roman"/>
          <w:b w:val="false"/>
          <w:i w:val="false"/>
          <w:color w:val="000000"/>
          <w:sz w:val="28"/>
        </w:rPr>
        <w:t>
      20-кесте</w:t>
      </w:r>
    </w:p>
    <w:bookmarkEnd w:id="589"/>
    <w:bookmarkStart w:name="z597" w:id="590"/>
    <w:p>
      <w:pPr>
        <w:spacing w:after="0"/>
        <w:ind w:left="0"/>
        <w:jc w:val="left"/>
      </w:pPr>
      <w:r>
        <w:rPr>
          <w:rFonts w:ascii="Times New Roman"/>
          <w:b/>
          <w:i w:val="false"/>
          <w:color w:val="000000"/>
        </w:rPr>
        <w:t xml:space="preserve"> "Сараптама есебінің мәліметтері" (P.MM.01.MSG.021)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деректемесі (hcsdo:RegistrationKindCode)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рәсімі түрінің коды" деректемесі (hcsdo:RegistrationKindCode) "орталықсыздандырылған рәсім" мәніне сәйкес келсе, онда "Дәрілік препаратқа тіркеу дерекнамасы құжаты түрінің коды" деректемесінің (hcsdo:DrugRegistrationDocCode) немесе "Дәрілік препаратқа тіркеу дерекнамасы құжаты түрінің атауы" деректемесінің (hcsdo:DrugRegistrationDocName) мәні мынадай мәндердің біріне сәйкес келуге тиіс:</w:t>
            </w:r>
          </w:p>
          <w:p>
            <w:pPr>
              <w:spacing w:after="20"/>
              <w:ind w:left="20"/>
              <w:jc w:val="both"/>
            </w:pPr>
            <w:r>
              <w:rPr>
                <w:rFonts w:ascii="Times New Roman"/>
                <w:b w:val="false"/>
                <w:i w:val="false"/>
                <w:color w:val="000000"/>
                <w:sz w:val="20"/>
              </w:rPr>
              <w:t>"Дәрілік препараттың жалпы сипаттамасы";</w:t>
            </w:r>
          </w:p>
          <w:p>
            <w:pPr>
              <w:spacing w:after="20"/>
              <w:ind w:left="20"/>
              <w:jc w:val="both"/>
            </w:pPr>
            <w:r>
              <w:rPr>
                <w:rFonts w:ascii="Times New Roman"/>
                <w:b w:val="false"/>
                <w:i w:val="false"/>
                <w:color w:val="000000"/>
                <w:sz w:val="20"/>
              </w:rPr>
              <w:t>"Медициналық қолданылуы бойынша нұсқаулық (қосымша парақ)";</w:t>
            </w:r>
          </w:p>
          <w:p>
            <w:pPr>
              <w:spacing w:after="20"/>
              <w:ind w:left="20"/>
              <w:jc w:val="both"/>
            </w:pPr>
            <w:r>
              <w:rPr>
                <w:rFonts w:ascii="Times New Roman"/>
                <w:b w:val="false"/>
                <w:i w:val="false"/>
                <w:color w:val="000000"/>
                <w:sz w:val="20"/>
              </w:rPr>
              <w:t>"Бастапқы (ішкі) орама орамасының макеті";</w:t>
            </w:r>
          </w:p>
          <w:p>
            <w:pPr>
              <w:spacing w:after="20"/>
              <w:ind w:left="20"/>
              <w:jc w:val="both"/>
            </w:pPr>
            <w:r>
              <w:rPr>
                <w:rFonts w:ascii="Times New Roman"/>
                <w:b w:val="false"/>
                <w:i w:val="false"/>
                <w:color w:val="000000"/>
                <w:sz w:val="20"/>
              </w:rPr>
              <w:t>"Қайталама (тұтыну) ораманың макеті";</w:t>
            </w:r>
          </w:p>
          <w:p>
            <w:pPr>
              <w:spacing w:after="20"/>
              <w:ind w:left="20"/>
              <w:jc w:val="both"/>
            </w:pPr>
            <w:r>
              <w:rPr>
                <w:rFonts w:ascii="Times New Roman"/>
                <w:b w:val="false"/>
                <w:i w:val="false"/>
                <w:color w:val="000000"/>
                <w:sz w:val="20"/>
              </w:rPr>
              <w:t>"Аралық ораманың макеті";</w:t>
            </w:r>
          </w:p>
          <w:p>
            <w:pPr>
              <w:spacing w:after="20"/>
              <w:ind w:left="20"/>
              <w:jc w:val="both"/>
            </w:pPr>
            <w:r>
              <w:rPr>
                <w:rFonts w:ascii="Times New Roman"/>
                <w:b w:val="false"/>
                <w:i w:val="false"/>
                <w:color w:val="000000"/>
                <w:sz w:val="20"/>
              </w:rPr>
              <w:t>"Дәрілік препарат жапсырмасының макеті";</w:t>
            </w:r>
          </w:p>
          <w:p>
            <w:pPr>
              <w:spacing w:after="20"/>
              <w:ind w:left="20"/>
              <w:jc w:val="both"/>
            </w:pPr>
            <w:r>
              <w:rPr>
                <w:rFonts w:ascii="Times New Roman"/>
                <w:b w:val="false"/>
                <w:i w:val="false"/>
                <w:color w:val="000000"/>
                <w:sz w:val="20"/>
              </w:rPr>
              <w:t>"Дәрілік препарат стикерінің макеті";</w:t>
            </w:r>
          </w:p>
          <w:p>
            <w:pPr>
              <w:spacing w:after="20"/>
              <w:ind w:left="20"/>
              <w:jc w:val="both"/>
            </w:pPr>
            <w:r>
              <w:rPr>
                <w:rFonts w:ascii="Times New Roman"/>
                <w:b w:val="false"/>
                <w:i w:val="false"/>
                <w:color w:val="000000"/>
                <w:sz w:val="20"/>
              </w:rPr>
              <w:t>"Сапа жөніндегі нормативтік құжат";</w:t>
            </w:r>
          </w:p>
          <w:p>
            <w:pPr>
              <w:spacing w:after="20"/>
              <w:ind w:left="20"/>
              <w:jc w:val="both"/>
            </w:pPr>
            <w:r>
              <w:rPr>
                <w:rFonts w:ascii="Times New Roman"/>
                <w:b w:val="false"/>
                <w:i w:val="false"/>
                <w:color w:val="000000"/>
                <w:sz w:val="20"/>
              </w:rPr>
              <w:t>"Дәрілік препаратқа тәуекелдерді басқару жоспары"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рәсімі түрінің коды" деректемесі (hcsdo:RegistrationKindCode) "орталықсыздандырылған рәсім" мәніне сәйкес келсе, онда "Дәрілік препаратқа тіркеу ісі құжаты түрінің коды" деректемесінің (hcsdo:DrugRegistrationDocCode) немесе "Дәрілік препаратқа тіркеу ісі құжаты түрінің атауы" деректемесінің (hcsdo:DrugRegistrationDocName) мәні мынадай мәндердің біріне сәйкес келуге тиіс:</w:t>
            </w:r>
          </w:p>
          <w:p>
            <w:pPr>
              <w:spacing w:after="20"/>
              <w:ind w:left="20"/>
              <w:jc w:val="both"/>
            </w:pPr>
            <w:r>
              <w:rPr>
                <w:rFonts w:ascii="Times New Roman"/>
                <w:b w:val="false"/>
                <w:i w:val="false"/>
                <w:color w:val="000000"/>
                <w:sz w:val="20"/>
              </w:rPr>
              <w:t>"Қауіпсіздікті, тиімділікті және сапаны бағалау туралы сараптама есебі";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w:t>
            </w:r>
          </w:p>
          <w:p>
            <w:pPr>
              <w:spacing w:after="20"/>
              <w:ind w:left="20"/>
              <w:jc w:val="both"/>
            </w:pPr>
            <w:r>
              <w:rPr>
                <w:rFonts w:ascii="Times New Roman"/>
                <w:b w:val="false"/>
                <w:i w:val="false"/>
                <w:color w:val="000000"/>
                <w:sz w:val="20"/>
              </w:rPr>
              <w:t>"Жеткіліксіз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салуға жауап"; "Фармациялық қадағалау жүйесі мастер-файлының көшірмелерін ұсыну туралы сұрау салу"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рәсімі түрінің коды" деректемесі (hcsdo:RegistrationKindCode) "өзара тану рәсімі" мәніне сәйкес келсе, онда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"қауіпсіздікті, тиімділікті және сапаны бағалау туралы сараптама есебі"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 мәніне сәйкес келсе,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мәні (AttributeKindName атрибуты) "Сұрау салуға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"Жеткіліксіз қосымша ақпаратты, тіркеу дерекнамасында ұсынылған құжаттар мен деректердің қажетті түсіндірмелерін немесе нақтылауларын ұсыну туралы сұрау салуға жауап" мәніне сәйкес келсе және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мәні (AttributeKindName атрибуты) "Негіздеме құжатының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"Фармациялық қадағалау жүйесі мастер-файлының көшірмелерін ұсыну туралы сұрау салу" мәніне сәйкес келсе және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деректемесінің мәні (AttributeKindName атрибуты) "Сұрау салуға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туралы мәліметтер" деректемесінің (hccdo:RegistrationFileDetails) құрамында "PDF форматындағы құжат" (hcsdo:PdfBinaryText) және (немесе) "XML форматындағы құжат" (hccdo:AnyDetails)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деректемесі (csdo:UnifiedCountryCode) толтырылса, онда "Сыныптауыштың идентификаторы" атрибутының (codeListId атрибуты) мәні оның құрамында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деректемесі (csdo:UnifiedCountryCode) толтырылса, онда оның мәні  ISO 3166-1 стандартына сәйкес әлем елдері кодтарының тізбесі мен атаулары бар әлем елдерінің сыныптауышынан ел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деректемесі (hcsdo:AttributeText) толтырылса, онда оның құрамында "құжат элементі түрінің коды" (AttributeKindCode атрибуты) немесе "құжат элементі түрінің атауы" (AttributeKindName атрибуты)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деректемесінің (AttributeKindCode атрибуты) мәні "басқасы" мәніне сәйкес келсе, онда "құжат элементі түрінің атауы" деректемесі (AttributeKindName атрибуты)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тиесілілік белгісі" деректемесінің (hcsdo:RegistrationFileIndicator) мәні "тіркеу ісінің құжаты" мәніне сәйкес келсе, онда электрондық хабарда "Дәрілік препаратқа тіркеу ісі құжаты түрінің коды" деректемесі (hcsdo:DrugRegistrationFileCode) және (немесе) "Дәрілік препаратқа тіркеу ісі құжаты түрінің атауы" деректемесі (hcsdo:DrugRegistrationFileName)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мәні "басқасы" мәніне сәйкес келсе, онда "Дәрілік препаратқа тіркеу ісі құжаты түрінің атауы" деректемесі (hcsdo:DrugRegistrationFileName)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"Құжаттың тіркеу дерекнамасына тиесілілік белгісі" деректемесінің (hcsdo:RegistrationFileIndicator) мәні "тіркеу ісінің құжаты" мәніне сәйкес келсе, онда электрондық хабарда "Дәрілік препаратқа тіркеу дерекнамасы құжаты түрінің коды" деректемесі (hcsdo:DrugRegistrationDocCode) және (немесе) "Дәрілік препаратқа тіркеу дерекнамасы құжаты түрінің атауы" деректемесі (hcsdo:DrugRegistrationDocCode)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дерекнамасы құжаты түрінің коды" деректемесінің (hcsdo:DrugRegistrationFileCode) мәні "басқасы" мәніне сәйкес келсе, онда "Дәрілік препаратқа тіркеу дерекнамасы құжаты түрінің атауы" деректемесі (hcsdo:D DrugRegistrationDocCode) міндетті түрде толтырылады</w:t>
            </w:r>
          </w:p>
        </w:tc>
      </w:tr>
    </w:tbl>
    <w:bookmarkStart w:name="z598" w:id="591"/>
    <w:p>
      <w:pPr>
        <w:spacing w:after="0"/>
        <w:ind w:left="0"/>
        <w:jc w:val="both"/>
      </w:pPr>
      <w:r>
        <w:rPr>
          <w:rFonts w:ascii="Times New Roman"/>
          <w:b w:val="false"/>
          <w:i w:val="false"/>
          <w:color w:val="000000"/>
          <w:sz w:val="28"/>
        </w:rPr>
        <w:t>
      32. "Сараптама есебін тану (танымау) туралы шешімнің мәліметтері" (P.MM.01.MSG.023) хабарында берілетін "Сараптама есебін келісу туралы мәліметтер" (R.HC.MM.01.002) электрондық құжаттарының (мәліметтерінің) деректемелерін толтыруға қойылатын талаптар 21-кестеде келтірілген.</w:t>
      </w:r>
    </w:p>
    <w:bookmarkEnd w:id="591"/>
    <w:bookmarkStart w:name="z599" w:id="592"/>
    <w:p>
      <w:pPr>
        <w:spacing w:after="0"/>
        <w:ind w:left="0"/>
        <w:jc w:val="both"/>
      </w:pPr>
      <w:r>
        <w:rPr>
          <w:rFonts w:ascii="Times New Roman"/>
          <w:b w:val="false"/>
          <w:i w:val="false"/>
          <w:color w:val="000000"/>
          <w:sz w:val="28"/>
        </w:rPr>
        <w:t>
      21-кесте</w:t>
      </w:r>
    </w:p>
    <w:bookmarkEnd w:id="592"/>
    <w:bookmarkStart w:name="z600" w:id="593"/>
    <w:p>
      <w:pPr>
        <w:spacing w:after="0"/>
        <w:ind w:left="0"/>
        <w:jc w:val="left"/>
      </w:pPr>
      <w:r>
        <w:rPr>
          <w:rFonts w:ascii="Times New Roman"/>
          <w:b/>
          <w:i w:val="false"/>
          <w:color w:val="000000"/>
        </w:rPr>
        <w:t xml:space="preserve"> "Сараптама есебін тану (танымау) туралы шешімнің мәліметтері" (P.MM.01.MSG.023) хабарында берілетін "Сараптама есебін келісу туралы мәліметтер" (R.HC.MM.01.002) электрондық құжаттарының (мәліметтерінің) деректемелерін толтыруға қойылатын талаптар</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"Медициналық бұйымдардың қауіпсіздігіне, тиімділігіне және сапасына сараптама жүргізу нәтижелері бойынша референттік мемлекеттің сараптама есебін келісуді (келіспеуді) растау"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нөмірі" деректемесі (hcsdo:ApplicationId)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келісу белгісі" деректемесі (hcsdo:DocAgreementIndicator)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деректемесі (hcsdo:AttributeText) толтырылса, онда оның құрамында "құжат элементі түрінің коды" (AttributeKindCode атрибуты) немесе "құжат элементі түрінің атауы" (AttributeKindName атрибуты)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деректемесі (hcsdo:AttributeText) толтырылса, онда "құжат элементі түрінің коды" деректемесінің (AttributeKindCode атрибуты) немесе "құжат элементі түрінің атауы" (AttributeKindName атрибуты) деректемесінің мәні "Негіздеме құжатының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туралы мәліметтер" деректемесінің (hccdo:RegistrationFileDetails) құрамында "PDF форматындағы құжат" (hcsdo:PdfBinaryText) және (немесе) "XML форматындағы құжат" (hccdo:AnyDetails)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деректемесі (csdo:UnifiedCountryCode) толтырылса, онда "анықтамалықтың (сыныптауыштың) идентификаторы" атрибутының (codeListId атрибуты) мәні оның құрамында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деректемесі (csdo:UnifiedCountryCode) толтырылса, онда оның мәні  ISO 3166-1 стандартына сәйкес әлем елдері кодтарының тізбесі мен атаулары бар әлем елдерінің сыныптауышынан ел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 Құжаттың тіркеу дерекнамасына тиесілілік белгісі" деректемесінің (hcsdo:RegistrationFileIndicator) мәні "тіркеу ісінің құжаты" мәніне сәйкес келсе, онда электрондық хабарда "Дәрілік препаратқа тіркеу ісі құжаты түрінің коды" деректемесі (hcsdo:DrugRegistrationFileCode) және (немесе) "Дәрілік препаратқа тіркеу ісі құжаты түрінің атауы" деректемесі (hcsdo:DrugRegistrationFileName)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мәні "басқасы" мәніне сәйкес келсе, онда "Дәрілік препаратқа тіркеу ісі құжаты түрінің атауы" деректемесі (hcsdo:DrugRegistrationFileName) міндетті түрде толтырылады</w:t>
            </w:r>
          </w:p>
        </w:tc>
      </w:tr>
    </w:tbl>
    <w:bookmarkStart w:name="z601" w:id="594"/>
    <w:p>
      <w:pPr>
        <w:spacing w:after="0"/>
        <w:ind w:left="0"/>
        <w:jc w:val="both"/>
      </w:pPr>
      <w:r>
        <w:rPr>
          <w:rFonts w:ascii="Times New Roman"/>
          <w:b w:val="false"/>
          <w:i w:val="false"/>
          <w:color w:val="000000"/>
          <w:sz w:val="28"/>
        </w:rPr>
        <w:t>
      33. "Тіркеу ісі немесе тіркеу дерекнамасы құжаттарына қатысты ескертулер туралы мәліметтер" (P.MM.01.MSG.024) хабарында берілетін "Сараптама есебін келісу туралы мәліметтер" (R.HC.MM.01.002) электрондық құжаттарының (мәліметтерінің) деректемелерін толтыруға қойылатын талаптар 22-кестеде келтірілген.</w:t>
      </w:r>
    </w:p>
    <w:bookmarkEnd w:id="594"/>
    <w:bookmarkStart w:name="z602" w:id="595"/>
    <w:p>
      <w:pPr>
        <w:spacing w:after="0"/>
        <w:ind w:left="0"/>
        <w:jc w:val="both"/>
      </w:pPr>
      <w:r>
        <w:rPr>
          <w:rFonts w:ascii="Times New Roman"/>
          <w:b w:val="false"/>
          <w:i w:val="false"/>
          <w:color w:val="000000"/>
          <w:sz w:val="28"/>
        </w:rPr>
        <w:t>
      22-кесте</w:t>
      </w:r>
    </w:p>
    <w:bookmarkEnd w:id="595"/>
    <w:bookmarkStart w:name="z603" w:id="596"/>
    <w:p>
      <w:pPr>
        <w:spacing w:after="0"/>
        <w:ind w:left="0"/>
        <w:jc w:val="left"/>
      </w:pPr>
      <w:r>
        <w:rPr>
          <w:rFonts w:ascii="Times New Roman"/>
          <w:b/>
          <w:i w:val="false"/>
          <w:color w:val="000000"/>
        </w:rPr>
        <w:t xml:space="preserve"> "Тіркеу ісі немесе тіркеу дерекнамасы құжаттарына қатысты ескертулер туралы мәліметтер" (P.MM.01.MSG.024) хабарында берілетін "Сараптама есебін келісу туралы мәліметтер" (R.HC.MM.01.002) электрондық құжаттарының (мәліметтерінің) деректемелерін толтыруға қойылатын талаптар</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коды" деректемесінің (hcsdo:DrugRegistrationFileCode) немесе "Дәрілік препаратқа тіркеу ісі құжаты түрінің атауы" деректемесінің (hcsdo:DrugRegistrationFileName) мәні "Сараптама есебіне қатысты тану мемлекетінің ескертулері"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нөмірі" деректемесі (hcsdo:ApplicationId)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туралы мәліметтер" деректемесінің (hccdo:RegistrationFileDetails) құрамында "PDF форматындағы құжат" (hcsdo:PdfBinaryText) және (немесе) "XML форматындағы құжат" (hccdo:AnyDetails)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деректемесі (csdo:UnifiedCountryCode) толтырылса, онда "Анықтамалықтың (сыныптауыштың) идентификаторы" атрибутының (codeListId атрибуты) мәні оның құрамында Ақпараттық өзара іс-қимыл қағидаларының VII бөлімінде көрсетілген әлем елдері сыныптауышының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деректемесі (csdo:UnifiedCountryCode) толтырылса, онда оның мәні  ISO 3166-1 стандартына сәйкес әлем елдері кодтарының тізбесі мен атаулары бар әлем елдерінің сыныптауышынан ел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деректемесі (hcsdo:AttributeText) толтырылса, онда оның құрамында "құжат элементі түрінің коды" (AttributeKindCode атрибуты) немесе "құжат элементі түрінің атауы" (AttributeKindName атрибуты)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деректемесінің (AttributeKindCode атрибуты) мәні "басқасы" мәніне сәйкес келсе, онда "құжат элементі түрінің атауы" деректемесі (AttributeKindName атрибуты)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препаратқа тіркеу ісі құжаты түрінің коды" (hcsdo:DrugRegistrationFileCode) немесе "Дәрілік препаратқа тіркеу ісі құжаты түрінің атауы" деректемесі  (hcsdo:DrugRegistrationFileName)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тіркеу ісі құжаты түрінің коды" деректемесінің (hcsdo:DrugRegistrationFileCode) мәні "басқасы" мәніне сәйкес келсе, онда "Дәрілік препаратқа тіркеу ісі құжаты түрінің атауы" деректемесі (hcsdo:DrugRegistrationFileName) міндетті түрде толтырылады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122 шешімімен</w:t>
            </w:r>
            <w:r>
              <w:br/>
            </w:r>
            <w:r>
              <w:rPr>
                <w:rFonts w:ascii="Times New Roman"/>
                <w:b w:val="false"/>
                <w:i w:val="false"/>
                <w:color w:val="000000"/>
                <w:sz w:val="20"/>
              </w:rPr>
              <w:t>БЕКІТІЛГЕН</w:t>
            </w:r>
          </w:p>
        </w:tc>
      </w:tr>
    </w:tbl>
    <w:bookmarkStart w:name="z605" w:id="597"/>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 </w:t>
      </w:r>
    </w:p>
    <w:bookmarkEnd w:id="597"/>
    <w:bookmarkStart w:name="z606" w:id="598"/>
    <w:p>
      <w:pPr>
        <w:spacing w:after="0"/>
        <w:ind w:left="0"/>
        <w:jc w:val="left"/>
      </w:pPr>
      <w:r>
        <w:rPr>
          <w:rFonts w:ascii="Times New Roman"/>
          <w:b/>
          <w:i w:val="false"/>
          <w:color w:val="000000"/>
        </w:rPr>
        <w:t xml:space="preserve"> I. Жалпы ережелер</w:t>
      </w:r>
    </w:p>
    <w:bookmarkEnd w:id="598"/>
    <w:bookmarkStart w:name="z607" w:id="599"/>
    <w:p>
      <w:pPr>
        <w:spacing w:after="0"/>
        <w:ind w:left="0"/>
        <w:jc w:val="both"/>
      </w:pPr>
      <w:r>
        <w:rPr>
          <w:rFonts w:ascii="Times New Roman"/>
          <w:b w:val="false"/>
          <w:i w:val="false"/>
          <w:color w:val="000000"/>
          <w:sz w:val="28"/>
        </w:rPr>
        <w:t xml:space="preserve">
      1. Осы Сипаттама Еуразиялық экономикалық одақтың (бұдан әрі – Одақ) құқығына кіретін мына актілерге сәйкес әзірленді: </w:t>
      </w:r>
    </w:p>
    <w:bookmarkEnd w:id="599"/>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шеңберіндегі дәрілік заттар айналысының бірыңғай қағидаттары мен қағидалары туралы келісім;  </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айналысының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xml:space="preserve">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 </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комиссия Алқасының "Дәрілік нысандар номенклатурасы" 2015 жылғы 22 желтоқсандағы № 172 </w:t>
      </w:r>
      <w:r>
        <w:rPr>
          <w:rFonts w:ascii="Times New Roman"/>
          <w:b w:val="false"/>
          <w:i w:val="false"/>
          <w:color w:val="000000"/>
          <w:sz w:val="28"/>
        </w:rPr>
        <w:t>шешімі</w:t>
      </w:r>
      <w:r>
        <w:rPr>
          <w:rFonts w:ascii="Times New Roman"/>
          <w:b w:val="false"/>
          <w:i w:val="false"/>
          <w:color w:val="000000"/>
          <w:sz w:val="28"/>
        </w:rPr>
        <w:t>.</w:t>
      </w:r>
    </w:p>
    <w:bookmarkStart w:name="z608" w:id="600"/>
    <w:p>
      <w:pPr>
        <w:spacing w:after="0"/>
        <w:ind w:left="0"/>
        <w:jc w:val="left"/>
      </w:pPr>
      <w:r>
        <w:rPr>
          <w:rFonts w:ascii="Times New Roman"/>
          <w:b/>
          <w:i w:val="false"/>
          <w:color w:val="000000"/>
        </w:rPr>
        <w:t xml:space="preserve"> I. Қолданылу саласы</w:t>
      </w:r>
    </w:p>
    <w:bookmarkEnd w:id="600"/>
    <w:bookmarkStart w:name="z609" w:id="601"/>
    <w:p>
      <w:pPr>
        <w:spacing w:after="0"/>
        <w:ind w:left="0"/>
        <w:jc w:val="both"/>
      </w:pPr>
      <w:r>
        <w:rPr>
          <w:rFonts w:ascii="Times New Roman"/>
          <w:b w:val="false"/>
          <w:i w:val="false"/>
          <w:color w:val="000000"/>
          <w:sz w:val="28"/>
        </w:rPr>
        <w:t xml:space="preserve">
      2. Осы Сипаттама "Еуразиялық экономикалық одақтың тіркелген дәрілік заттарының бірыңғай тізілімін қалыптастыру, жүргізу және пайдалану" жалпы ппроцесінің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 </w:t>
      </w:r>
    </w:p>
    <w:bookmarkEnd w:id="601"/>
    <w:bookmarkStart w:name="z610" w:id="602"/>
    <w:p>
      <w:pPr>
        <w:spacing w:after="0"/>
        <w:ind w:left="0"/>
        <w:jc w:val="both"/>
      </w:pPr>
      <w:r>
        <w:rPr>
          <w:rFonts w:ascii="Times New Roman"/>
          <w:b w:val="false"/>
          <w:i w:val="false"/>
          <w:color w:val="000000"/>
          <w:sz w:val="28"/>
        </w:rPr>
        <w:t>
      3. Осы Сипаттама жалпы процесс рәсімдерін сыртқы және өзара сауданың интеграцияланған ақпараттық жүйесінің (бұдан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602"/>
    <w:bookmarkStart w:name="z611" w:id="603"/>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(атомдық) деректемелерге дейінгі иерархия деңгейлері ескеріле отырып, толық деректемелік құрамды көрсете келе кесте нысанында беріледі.</w:t>
      </w:r>
    </w:p>
    <w:bookmarkEnd w:id="603"/>
    <w:bookmarkStart w:name="z612" w:id="604"/>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біржақты сәйкес келуі сипатталады.</w:t>
      </w:r>
    </w:p>
    <w:bookmarkEnd w:id="604"/>
    <w:bookmarkStart w:name="z613" w:id="605"/>
    <w:p>
      <w:pPr>
        <w:spacing w:after="0"/>
        <w:ind w:left="0"/>
        <w:jc w:val="both"/>
      </w:pPr>
      <w:r>
        <w:rPr>
          <w:rFonts w:ascii="Times New Roman"/>
          <w:b w:val="false"/>
          <w:i w:val="false"/>
          <w:color w:val="000000"/>
          <w:sz w:val="28"/>
        </w:rPr>
        <w:t xml:space="preserve">
      6. Кестеде мынадай алаңдар (бағандар) қалыптастырылады: </w:t>
      </w:r>
    </w:p>
    <w:bookmarkEnd w:id="605"/>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сөзбен берілетін орныққан немесе ресми белгілемесі;</w:t>
      </w:r>
    </w:p>
    <w:p>
      <w:pPr>
        <w:spacing w:after="0"/>
        <w:ind w:left="0"/>
        <w:jc w:val="both"/>
      </w:pPr>
      <w:r>
        <w:rPr>
          <w:rFonts w:ascii="Times New Roman"/>
          <w:b w:val="false"/>
          <w:i w:val="false"/>
          <w:color w:val="000000"/>
          <w:sz w:val="28"/>
        </w:rPr>
        <w:t xml:space="preserve">
      "деректеменің сипаттамасы" – деректеменің мағынасын (семантикасын) түсіндіретін мәтін; </w:t>
      </w:r>
    </w:p>
    <w:p>
      <w:pPr>
        <w:spacing w:after="0"/>
        <w:ind w:left="0"/>
        <w:jc w:val="both"/>
      </w:pPr>
      <w:r>
        <w:rPr>
          <w:rFonts w:ascii="Times New Roman"/>
          <w:b w:val="false"/>
          <w:i w:val="false"/>
          <w:color w:val="000000"/>
          <w:sz w:val="28"/>
        </w:rPr>
        <w:t>
      "сәйкестендіргіш" – деректер моделіндегі деректер элементінің деректемеге сәйкес келетін сәйкестендіргіші;  </w:t>
      </w:r>
    </w:p>
    <w:p>
      <w:pPr>
        <w:spacing w:after="0"/>
        <w:ind w:left="0"/>
        <w:jc w:val="both"/>
      </w:pPr>
      <w:r>
        <w:rPr>
          <w:rFonts w:ascii="Times New Roman"/>
          <w:b w:val="false"/>
          <w:i w:val="false"/>
          <w:color w:val="000000"/>
          <w:sz w:val="28"/>
        </w:rPr>
        <w:t>
      "мәндер саласы" – деректеменің ықтимал мәндерінің сөзбен жасалған сипаттамасы;  </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614" w:id="606"/>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606"/>
    <w:p>
      <w:pPr>
        <w:spacing w:after="0"/>
        <w:ind w:left="0"/>
        <w:jc w:val="both"/>
      </w:pPr>
      <w:r>
        <w:rPr>
          <w:rFonts w:ascii="Times New Roman"/>
          <w:b w:val="false"/>
          <w:i w:val="false"/>
          <w:color w:val="000000"/>
          <w:sz w:val="28"/>
        </w:rPr>
        <w:t>
      1 – деректеменің болуы міндетті, қайталауға жол берілмейді;</w:t>
      </w:r>
    </w:p>
    <w:p>
      <w:pPr>
        <w:spacing w:after="0"/>
        <w:ind w:left="0"/>
        <w:jc w:val="both"/>
      </w:pPr>
      <w:r>
        <w:rPr>
          <w:rFonts w:ascii="Times New Roman"/>
          <w:b w:val="false"/>
          <w:i w:val="false"/>
          <w:color w:val="000000"/>
          <w:sz w:val="28"/>
        </w:rPr>
        <w:t>
      n – деректеменің болуы міндетті, n рет (n &gt; 1) қайталануға тиіс;</w:t>
      </w:r>
    </w:p>
    <w:p>
      <w:pPr>
        <w:spacing w:after="0"/>
        <w:ind w:left="0"/>
        <w:jc w:val="both"/>
      </w:pPr>
      <w:r>
        <w:rPr>
          <w:rFonts w:ascii="Times New Roman"/>
          <w:b w:val="false"/>
          <w:i w:val="false"/>
          <w:color w:val="000000"/>
          <w:sz w:val="28"/>
        </w:rPr>
        <w:t>
      1..* – деректеменің болуы міндетті, ешбір шектеусіз қайталана алады;</w:t>
      </w:r>
    </w:p>
    <w:p>
      <w:pPr>
        <w:spacing w:after="0"/>
        <w:ind w:left="0"/>
        <w:jc w:val="both"/>
      </w:pPr>
      <w:r>
        <w:rPr>
          <w:rFonts w:ascii="Times New Roman"/>
          <w:b w:val="false"/>
          <w:i w:val="false"/>
          <w:color w:val="000000"/>
          <w:sz w:val="28"/>
        </w:rPr>
        <w:t>
      n..* – деректеменің болуы міндетті, n реттен (n &gt; 1) кем қайталанбауға тиіс;</w:t>
      </w:r>
    </w:p>
    <w:p>
      <w:pPr>
        <w:spacing w:after="0"/>
        <w:ind w:left="0"/>
        <w:jc w:val="both"/>
      </w:pPr>
      <w:r>
        <w:rPr>
          <w:rFonts w:ascii="Times New Roman"/>
          <w:b w:val="false"/>
          <w:i w:val="false"/>
          <w:color w:val="000000"/>
          <w:sz w:val="28"/>
        </w:rPr>
        <w:t>
      n..m – деректеменің болуы міндетті, n реттен кем және m реттен көп (n &gt; 1, m &gt; n) қайталанбауға тиіс;</w:t>
      </w:r>
    </w:p>
    <w:p>
      <w:pPr>
        <w:spacing w:after="0"/>
        <w:ind w:left="0"/>
        <w:jc w:val="both"/>
      </w:pPr>
      <w:r>
        <w:rPr>
          <w:rFonts w:ascii="Times New Roman"/>
          <w:b w:val="false"/>
          <w:i w:val="false"/>
          <w:color w:val="000000"/>
          <w:sz w:val="28"/>
        </w:rPr>
        <w:t>
      0..1 – деректеме опциялы, қайталауға жол берілмейді;</w:t>
      </w:r>
    </w:p>
    <w:p>
      <w:pPr>
        <w:spacing w:after="0"/>
        <w:ind w:left="0"/>
        <w:jc w:val="both"/>
      </w:pPr>
      <w:r>
        <w:rPr>
          <w:rFonts w:ascii="Times New Roman"/>
          <w:b w:val="false"/>
          <w:i w:val="false"/>
          <w:color w:val="000000"/>
          <w:sz w:val="28"/>
        </w:rPr>
        <w:t>
      0..* – деректеме опциялы, ешбір шектеусіз қайталана алады;</w:t>
      </w:r>
    </w:p>
    <w:p>
      <w:pPr>
        <w:spacing w:after="0"/>
        <w:ind w:left="0"/>
        <w:jc w:val="both"/>
      </w:pPr>
      <w:r>
        <w:rPr>
          <w:rFonts w:ascii="Times New Roman"/>
          <w:b w:val="false"/>
          <w:i w:val="false"/>
          <w:color w:val="000000"/>
          <w:sz w:val="28"/>
        </w:rPr>
        <w:t>
      0..m – деректеме опциялы, кемінде m рет (m &gt; 1) қайталана алады.</w:t>
      </w:r>
    </w:p>
    <w:bookmarkStart w:name="z615" w:id="607"/>
    <w:p>
      <w:pPr>
        <w:spacing w:after="0"/>
        <w:ind w:left="0"/>
        <w:jc w:val="left"/>
      </w:pPr>
      <w:r>
        <w:rPr>
          <w:rFonts w:ascii="Times New Roman"/>
          <w:b/>
          <w:i w:val="false"/>
          <w:color w:val="000000"/>
        </w:rPr>
        <w:t xml:space="preserve"> III. Негізгі ұғымдар</w:t>
      </w:r>
    </w:p>
    <w:bookmarkEnd w:id="607"/>
    <w:bookmarkStart w:name="z616" w:id="608"/>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bookmarkEnd w:id="608"/>
    <w:p>
      <w:pPr>
        <w:spacing w:after="0"/>
        <w:ind w:left="0"/>
        <w:jc w:val="both"/>
      </w:pPr>
      <w:r>
        <w:rPr>
          <w:rFonts w:ascii="Times New Roman"/>
          <w:b w:val="false"/>
          <w:i w:val="false"/>
          <w:color w:val="000000"/>
          <w:sz w:val="28"/>
        </w:rPr>
        <w:t>
      "мүше мемлекет" – Одаққа мүше болып табылатын мемлекет;</w:t>
      </w:r>
    </w:p>
    <w:p>
      <w:pPr>
        <w:spacing w:after="0"/>
        <w:ind w:left="0"/>
        <w:jc w:val="both"/>
      </w:pPr>
      <w:r>
        <w:rPr>
          <w:rFonts w:ascii="Times New Roman"/>
          <w:b w:val="false"/>
          <w:i w:val="false"/>
          <w:color w:val="000000"/>
          <w:sz w:val="28"/>
        </w:rPr>
        <w:t xml:space="preserve">
      "деректеме" – белгілі бір контексте бөлінбейтін біртұтас болып саналатын электрондық құжат (мәліметтер) деректерінің бірлігі. </w:t>
      </w:r>
    </w:p>
    <w:p>
      <w:pPr>
        <w:spacing w:after="0"/>
        <w:ind w:left="0"/>
        <w:jc w:val="both"/>
      </w:pPr>
      <w:r>
        <w:rPr>
          <w:rFonts w:ascii="Times New Roman"/>
          <w:b w:val="false"/>
          <w:i w:val="false"/>
          <w:color w:val="000000"/>
          <w:sz w:val="28"/>
        </w:rPr>
        <w:t>
      Осы Сипаттамада пайдаланылатын "базистік деректер моделі", "деректер моделі", "пәндік сала деректерінің моделі", "пәндік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атты жалпы процесті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іс-қимыл қағидалары) 4-тармағында айқындалған мағыналарында қолданылады.</w:t>
      </w:r>
    </w:p>
    <w:p>
      <w:pPr>
        <w:spacing w:after="0"/>
        <w:ind w:left="0"/>
        <w:jc w:val="both"/>
      </w:pPr>
      <w:r>
        <w:rPr>
          <w:rFonts w:ascii="Times New Roman"/>
          <w:b w:val="false"/>
          <w:i w:val="false"/>
          <w:color w:val="000000"/>
          <w:sz w:val="28"/>
        </w:rPr>
        <w:t>
      Осы Сипаттаманың 4, 7, 10, 13, 16, 19 және 22-кестелерінде Регламенттер деп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және "Еуразиялық экономикалық одақтың тіркелген дәрілік заттарының бірыңғай тізілімін қалыптастыру, жүргізу және пайдалану"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617" w:id="609"/>
    <w:p>
      <w:pPr>
        <w:spacing w:after="0"/>
        <w:ind w:left="0"/>
        <w:jc w:val="left"/>
      </w:pPr>
      <w:r>
        <w:rPr>
          <w:rFonts w:ascii="Times New Roman"/>
          <w:b/>
          <w:i w:val="false"/>
          <w:color w:val="000000"/>
        </w:rPr>
        <w:t xml:space="preserve"> IV. Электрондық құжаттар мен мәліметтердің құрылымдары</w:t>
      </w:r>
    </w:p>
    <w:bookmarkEnd w:id="609"/>
    <w:bookmarkStart w:name="z618" w:id="610"/>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610"/>
    <w:bookmarkStart w:name="z619" w:id="611"/>
    <w:p>
      <w:pPr>
        <w:spacing w:after="0"/>
        <w:ind w:left="0"/>
        <w:jc w:val="both"/>
      </w:pPr>
      <w:r>
        <w:rPr>
          <w:rFonts w:ascii="Times New Roman"/>
          <w:b w:val="false"/>
          <w:i w:val="false"/>
          <w:color w:val="000000"/>
          <w:sz w:val="28"/>
        </w:rPr>
        <w:t>
      1-кесте</w:t>
      </w:r>
    </w:p>
    <w:bookmarkEnd w:id="611"/>
    <w:bookmarkStart w:name="z620" w:id="612"/>
    <w:p>
      <w:pPr>
        <w:spacing w:after="0"/>
        <w:ind w:left="0"/>
        <w:jc w:val="left"/>
      </w:pPr>
      <w:r>
        <w:rPr>
          <w:rFonts w:ascii="Times New Roman"/>
          <w:b/>
          <w:i w:val="false"/>
          <w:color w:val="000000"/>
        </w:rPr>
        <w:t xml:space="preserve"> Электрондық құжаттар мен мәліметтер құрылымдарының тізбесі </w:t>
      </w:r>
    </w:p>
    <w:bookmarkEnd w:id="6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Базистік модельдегі электрондық құжаттар мен мәліметтердің құрылымы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өзектендірілу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пәндік саласындағы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urn:EEC:R:HC:MM:01:DrugRegistrationExpertReportDetails:v1.0.0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ісінің немесе тіркеу дерекнамасының мәліметтері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urn:EEC:R:HC:MM:01:DrugRegistrationDocContentDetails:v1.0.0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куәлігінің нөмірі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urn:EEC:R:HC:MM:01:DrugRegistrationNumberRequestDetails:v1.0.0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және (немесе) тіркеу дерекнамасының қаралуы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urn:EEC:R:HC:MM:01:DrugApprovalApplicationDetails:v1.0.0</w:t>
            </w:r>
          </w:p>
        </w:tc>
      </w:tr>
    </w:tbl>
    <w:bookmarkStart w:name="z621" w:id="613"/>
    <w:p>
      <w:pPr>
        <w:spacing w:after="0"/>
        <w:ind w:left="0"/>
        <w:jc w:val="both"/>
      </w:pPr>
      <w:r>
        <w:rPr>
          <w:rFonts w:ascii="Times New Roman"/>
          <w:b w:val="false"/>
          <w:i w:val="false"/>
          <w:color w:val="000000"/>
          <w:sz w:val="28"/>
        </w:rPr>
        <w:t xml:space="preserve">
      Электрондық құжат (мәліметтер) құрылымының аттар кеңістіктеріндегі "Y.Y.Y"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 </w:t>
      </w:r>
    </w:p>
    <w:bookmarkEnd w:id="613"/>
    <w:bookmarkStart w:name="z622" w:id="614"/>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құрылымы </w:t>
      </w:r>
    </w:p>
    <w:bookmarkEnd w:id="614"/>
    <w:bookmarkStart w:name="z623" w:id="615"/>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келтірілген.</w:t>
      </w:r>
    </w:p>
    <w:bookmarkEnd w:id="615"/>
    <w:bookmarkStart w:name="z624" w:id="616"/>
    <w:p>
      <w:pPr>
        <w:spacing w:after="0"/>
        <w:ind w:left="0"/>
        <w:jc w:val="both"/>
      </w:pPr>
      <w:r>
        <w:rPr>
          <w:rFonts w:ascii="Times New Roman"/>
          <w:b w:val="false"/>
          <w:i w:val="false"/>
          <w:color w:val="000000"/>
          <w:sz w:val="28"/>
        </w:rPr>
        <w:t>
      2-кесте</w:t>
      </w:r>
    </w:p>
    <w:bookmarkEnd w:id="616"/>
    <w:bookmarkStart w:name="z625" w:id="617"/>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 </w:t>
      </w:r>
    </w:p>
    <w:bookmarkEnd w:id="6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респонденттің сұрау салуды өңдеу нәтижесі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626" w:id="618"/>
    <w:p>
      <w:pPr>
        <w:spacing w:after="0"/>
        <w:ind w:left="0"/>
        <w:jc w:val="both"/>
      </w:pPr>
      <w:r>
        <w:rPr>
          <w:rFonts w:ascii="Times New Roman"/>
          <w:b w:val="false"/>
          <w:i w:val="false"/>
          <w:color w:val="000000"/>
          <w:sz w:val="28"/>
        </w:rPr>
        <w:t>
      Электрондық құжат (мәліметтер) құрылымының аттар кеңістіктеріндегі "Y.Y.Y"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618"/>
    <w:bookmarkStart w:name="z627" w:id="619"/>
    <w:p>
      <w:pPr>
        <w:spacing w:after="0"/>
        <w:ind w:left="0"/>
        <w:jc w:val="both"/>
      </w:pPr>
      <w:r>
        <w:rPr>
          <w:rFonts w:ascii="Times New Roman"/>
          <w:b w:val="false"/>
          <w:i w:val="false"/>
          <w:color w:val="000000"/>
          <w:sz w:val="28"/>
        </w:rPr>
        <w:t>
      11. Аттардың импортталатын кеңістігі 3-кестеде келтірілген.</w:t>
      </w:r>
    </w:p>
    <w:bookmarkEnd w:id="619"/>
    <w:bookmarkStart w:name="z628" w:id="620"/>
    <w:p>
      <w:pPr>
        <w:spacing w:after="0"/>
        <w:ind w:left="0"/>
        <w:jc w:val="both"/>
      </w:pPr>
      <w:r>
        <w:rPr>
          <w:rFonts w:ascii="Times New Roman"/>
          <w:b w:val="false"/>
          <w:i w:val="false"/>
          <w:color w:val="000000"/>
          <w:sz w:val="28"/>
        </w:rPr>
        <w:t>
      3-кесте</w:t>
      </w:r>
    </w:p>
    <w:bookmarkEnd w:id="620"/>
    <w:bookmarkStart w:name="z629" w:id="621"/>
    <w:p>
      <w:pPr>
        <w:spacing w:after="0"/>
        <w:ind w:left="0"/>
        <w:jc w:val="left"/>
      </w:pPr>
      <w:r>
        <w:rPr>
          <w:rFonts w:ascii="Times New Roman"/>
          <w:b/>
          <w:i w:val="false"/>
          <w:color w:val="000000"/>
        </w:rPr>
        <w:t xml:space="preserve"> Аттардың импортталатын кеңістігі</w:t>
      </w:r>
    </w:p>
    <w:bookmarkEnd w:id="62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келеді.</w:t>
      </w:r>
    </w:p>
    <w:bookmarkStart w:name="z630" w:id="622"/>
    <w:p>
      <w:pPr>
        <w:spacing w:after="0"/>
        <w:ind w:left="0"/>
        <w:jc w:val="both"/>
      </w:pPr>
      <w:r>
        <w:rPr>
          <w:rFonts w:ascii="Times New Roman"/>
          <w:b w:val="false"/>
          <w:i w:val="false"/>
          <w:color w:val="000000"/>
          <w:sz w:val="28"/>
        </w:rPr>
        <w:t xml:space="preserve">
      12. "Өңдеу нәтижесі туралы хабарлама" (R.006) электрондық құжат (мәліметтер) құрылымының деректемелік құрамы 4-кестеде келтірілген. </w:t>
      </w:r>
    </w:p>
    <w:bookmarkEnd w:id="622"/>
    <w:bookmarkStart w:name="z631" w:id="623"/>
    <w:p>
      <w:pPr>
        <w:spacing w:after="0"/>
        <w:ind w:left="0"/>
        <w:jc w:val="both"/>
      </w:pPr>
      <w:r>
        <w:rPr>
          <w:rFonts w:ascii="Times New Roman"/>
          <w:b w:val="false"/>
          <w:i w:val="false"/>
          <w:color w:val="000000"/>
          <w:sz w:val="28"/>
        </w:rPr>
        <w:t>
      4-кесте</w:t>
      </w:r>
    </w:p>
    <w:bookmarkEnd w:id="623"/>
    <w:bookmarkStart w:name="z632" w:id="624"/>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деректемелік құрамы</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біржақты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және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қос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 және уақыт</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 аяқтау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және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нәтижесін еркін нысанда сипаттау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33" w:id="625"/>
    <w:p>
      <w:pPr>
        <w:spacing w:after="0"/>
        <w:ind w:left="0"/>
        <w:jc w:val="both"/>
      </w:pPr>
      <w:r>
        <w:rPr>
          <w:rFonts w:ascii="Times New Roman"/>
          <w:b w:val="false"/>
          <w:i w:val="false"/>
          <w:color w:val="000000"/>
          <w:sz w:val="28"/>
        </w:rPr>
        <w:t>
      13. "Жалпы ресурстың өзектендірілу жай-күйі" (R.007) электрондық құжат (мәліметтер) құрылымының сипаттамасы 5-кестеде келтірілген.</w:t>
      </w:r>
    </w:p>
    <w:bookmarkEnd w:id="625"/>
    <w:bookmarkStart w:name="z634" w:id="626"/>
    <w:p>
      <w:pPr>
        <w:spacing w:after="0"/>
        <w:ind w:left="0"/>
        <w:jc w:val="both"/>
      </w:pPr>
      <w:r>
        <w:rPr>
          <w:rFonts w:ascii="Times New Roman"/>
          <w:b w:val="false"/>
          <w:i w:val="false"/>
          <w:color w:val="000000"/>
          <w:sz w:val="28"/>
        </w:rPr>
        <w:t>
      5-кесте</w:t>
      </w:r>
    </w:p>
    <w:bookmarkEnd w:id="626"/>
    <w:bookmarkStart w:name="z635" w:id="627"/>
    <w:p>
      <w:pPr>
        <w:spacing w:after="0"/>
        <w:ind w:left="0"/>
        <w:jc w:val="left"/>
      </w:pPr>
      <w:r>
        <w:rPr>
          <w:rFonts w:ascii="Times New Roman"/>
          <w:b/>
          <w:i w:val="false"/>
          <w:color w:val="000000"/>
        </w:rPr>
        <w:t xml:space="preserve"> "Жалпы ресурстың өзектендірілу жай-күйі" (R.007) электрондық құжат (мәліметтер) құрылымының сипаттамасы</w:t>
      </w:r>
    </w:p>
    <w:bookmarkEnd w:id="62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өзектендірілу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өзектілендіруге арналған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 күні мен уақытын сұрату және осы сұрау салуға жауап беру, сондай-ақ жалпы ресурстан өзекті немесе толық (өзгертілген, жаңартылған) мәліметтерді сұрату үшін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636" w:id="628"/>
    <w:p>
      <w:pPr>
        <w:spacing w:after="0"/>
        <w:ind w:left="0"/>
        <w:jc w:val="both"/>
      </w:pPr>
      <w:r>
        <w:rPr>
          <w:rFonts w:ascii="Times New Roman"/>
          <w:b w:val="false"/>
          <w:i w:val="false"/>
          <w:color w:val="000000"/>
          <w:sz w:val="28"/>
        </w:rPr>
        <w:t>
      Электрондық құжат (мәліметтер) құрылымының аттар кеңістіктеріндегі "Y.Y.Y"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628"/>
    <w:bookmarkStart w:name="z637" w:id="629"/>
    <w:p>
      <w:pPr>
        <w:spacing w:after="0"/>
        <w:ind w:left="0"/>
        <w:jc w:val="both"/>
      </w:pPr>
      <w:r>
        <w:rPr>
          <w:rFonts w:ascii="Times New Roman"/>
          <w:b w:val="false"/>
          <w:i w:val="false"/>
          <w:color w:val="000000"/>
          <w:sz w:val="28"/>
        </w:rPr>
        <w:t>
      14. Аттардың импортталатын кеңістігі 6-кестеде келтірілген.</w:t>
      </w:r>
    </w:p>
    <w:bookmarkEnd w:id="629"/>
    <w:bookmarkStart w:name="z638" w:id="630"/>
    <w:p>
      <w:pPr>
        <w:spacing w:after="0"/>
        <w:ind w:left="0"/>
        <w:jc w:val="both"/>
      </w:pPr>
      <w:r>
        <w:rPr>
          <w:rFonts w:ascii="Times New Roman"/>
          <w:b w:val="false"/>
          <w:i w:val="false"/>
          <w:color w:val="000000"/>
          <w:sz w:val="28"/>
        </w:rPr>
        <w:t>
      6-кесте</w:t>
      </w:r>
    </w:p>
    <w:bookmarkEnd w:id="630"/>
    <w:bookmarkStart w:name="z639" w:id="631"/>
    <w:p>
      <w:pPr>
        <w:spacing w:after="0"/>
        <w:ind w:left="0"/>
        <w:jc w:val="left"/>
      </w:pPr>
      <w:r>
        <w:rPr>
          <w:rFonts w:ascii="Times New Roman"/>
          <w:b/>
          <w:i w:val="false"/>
          <w:color w:val="000000"/>
        </w:rPr>
        <w:t xml:space="preserve"> Аттардың импортталатын кеңістігі</w:t>
      </w:r>
    </w:p>
    <w:bookmarkEnd w:id="6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xml:space="preserve">
      Аттардың импортталатын кеңістіктеріндегі "X.X.X"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келеді. </w:t>
      </w:r>
    </w:p>
    <w:bookmarkStart w:name="z640" w:id="632"/>
    <w:p>
      <w:pPr>
        <w:spacing w:after="0"/>
        <w:ind w:left="0"/>
        <w:jc w:val="both"/>
      </w:pPr>
      <w:r>
        <w:rPr>
          <w:rFonts w:ascii="Times New Roman"/>
          <w:b w:val="false"/>
          <w:i w:val="false"/>
          <w:color w:val="000000"/>
          <w:sz w:val="28"/>
        </w:rPr>
        <w:t>
      15. "Жалпы ресурстың өзектендірілу жай-күйі" (R.007) электрондық құжат (мәліметтер) құрылымының деректемелік құрамы 7-кестеде келтірілген.</w:t>
      </w:r>
    </w:p>
    <w:bookmarkEnd w:id="632"/>
    <w:bookmarkStart w:name="z641" w:id="633"/>
    <w:p>
      <w:pPr>
        <w:spacing w:after="0"/>
        <w:ind w:left="0"/>
        <w:jc w:val="both"/>
      </w:pPr>
      <w:r>
        <w:rPr>
          <w:rFonts w:ascii="Times New Roman"/>
          <w:b w:val="false"/>
          <w:i w:val="false"/>
          <w:color w:val="000000"/>
          <w:sz w:val="28"/>
        </w:rPr>
        <w:t>
      7-кесте</w:t>
      </w:r>
    </w:p>
    <w:bookmarkEnd w:id="633"/>
    <w:bookmarkStart w:name="z642" w:id="634"/>
    <w:p>
      <w:pPr>
        <w:spacing w:after="0"/>
        <w:ind w:left="0"/>
        <w:jc w:val="left"/>
      </w:pPr>
      <w:r>
        <w:rPr>
          <w:rFonts w:ascii="Times New Roman"/>
          <w:b/>
          <w:i w:val="false"/>
          <w:color w:val="000000"/>
        </w:rPr>
        <w:t xml:space="preserve"> "Жалпы ресурстың өзектендірілу жай-күйі" (R.007) электрондық құжат (мәліметтер) құрылымының деректемелік құрамы</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біржақты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қос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2. Жаңартудың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(тізілімді, тізбені, дерекқорды)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дерекқорға) мәлімет ұсынған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43" w:id="635"/>
    <w:p>
      <w:pPr>
        <w:spacing w:after="0"/>
        <w:ind w:left="0"/>
        <w:jc w:val="left"/>
      </w:pPr>
      <w:r>
        <w:rPr>
          <w:rFonts w:ascii="Times New Roman"/>
          <w:b/>
          <w:i w:val="false"/>
          <w:color w:val="000000"/>
        </w:rPr>
        <w:t xml:space="preserve"> 2. "Денсаулық сақтау" нысаналы саласындағы электрондық құжаттар мен мәліметтердің құрылымы</w:t>
      </w:r>
    </w:p>
    <w:bookmarkEnd w:id="635"/>
    <w:bookmarkStart w:name="z644" w:id="636"/>
    <w:p>
      <w:pPr>
        <w:spacing w:after="0"/>
        <w:ind w:left="0"/>
        <w:jc w:val="both"/>
      </w:pPr>
      <w:r>
        <w:rPr>
          <w:rFonts w:ascii="Times New Roman"/>
          <w:b w:val="false"/>
          <w:i w:val="false"/>
          <w:color w:val="000000"/>
          <w:sz w:val="28"/>
        </w:rPr>
        <w:t>
      16. "Дәрілік препаратты тіркеу туралы мәліметтер" (R.HC.MM.01.001) электрондық құжат (мәліметтер) құрылымының сипаттамасы 8-кестеде келтірілген.</w:t>
      </w:r>
    </w:p>
    <w:bookmarkEnd w:id="636"/>
    <w:bookmarkStart w:name="z645" w:id="637"/>
    <w:p>
      <w:pPr>
        <w:spacing w:after="0"/>
        <w:ind w:left="0"/>
        <w:jc w:val="both"/>
      </w:pPr>
      <w:r>
        <w:rPr>
          <w:rFonts w:ascii="Times New Roman"/>
          <w:b w:val="false"/>
          <w:i w:val="false"/>
          <w:color w:val="000000"/>
          <w:sz w:val="28"/>
        </w:rPr>
        <w:t>
      8-кесте</w:t>
      </w:r>
    </w:p>
    <w:bookmarkEnd w:id="637"/>
    <w:bookmarkStart w:name="z646" w:id="638"/>
    <w:p>
      <w:pPr>
        <w:spacing w:after="0"/>
        <w:ind w:left="0"/>
        <w:jc w:val="left"/>
      </w:pPr>
      <w:r>
        <w:rPr>
          <w:rFonts w:ascii="Times New Roman"/>
          <w:b/>
          <w:i w:val="false"/>
          <w:color w:val="000000"/>
        </w:rPr>
        <w:t xml:space="preserve"> "Дәрілік препаратты тіркеу туралы мәліметтер" (R.HC.MM.01.001) электрондық құжат (мәліметтер) құрылымының сипаттамасы </w:t>
      </w:r>
    </w:p>
    <w:bookmarkEnd w:id="6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EEC_R_HC_MM_01_DrugRegistrationDetails_v1.0.0.xsd</w:t>
            </w:r>
          </w:p>
        </w:tc>
      </w:tr>
    </w:tbl>
    <w:p>
      <w:pPr>
        <w:spacing w:after="0"/>
        <w:ind w:left="0"/>
        <w:jc w:val="left"/>
      </w:pPr>
    </w:p>
    <w:p>
      <w:pPr>
        <w:spacing w:after="0"/>
        <w:ind w:left="0"/>
        <w:jc w:val="both"/>
      </w:pPr>
      <w:r>
        <w:rPr>
          <w:rFonts w:ascii="Times New Roman"/>
          <w:b w:val="false"/>
          <w:i w:val="false"/>
          <w:color w:val="000000"/>
          <w:sz w:val="28"/>
        </w:rPr>
        <w:t>
      17. Аттардың импортталатын кеңістігі 9-кестеде келтірілген.</w:t>
      </w:r>
    </w:p>
    <w:bookmarkStart w:name="z648" w:id="639"/>
    <w:p>
      <w:pPr>
        <w:spacing w:after="0"/>
        <w:ind w:left="0"/>
        <w:jc w:val="both"/>
      </w:pPr>
      <w:r>
        <w:rPr>
          <w:rFonts w:ascii="Times New Roman"/>
          <w:b w:val="false"/>
          <w:i w:val="false"/>
          <w:color w:val="000000"/>
          <w:sz w:val="28"/>
        </w:rPr>
        <w:t>
      9-кесте</w:t>
      </w:r>
    </w:p>
    <w:bookmarkEnd w:id="639"/>
    <w:bookmarkStart w:name="z649" w:id="640"/>
    <w:p>
      <w:pPr>
        <w:spacing w:after="0"/>
        <w:ind w:left="0"/>
        <w:jc w:val="left"/>
      </w:pPr>
      <w:r>
        <w:rPr>
          <w:rFonts w:ascii="Times New Roman"/>
          <w:b/>
          <w:i w:val="false"/>
          <w:color w:val="000000"/>
        </w:rPr>
        <w:t xml:space="preserve"> Аттардың импортталатын кеңістігі</w:t>
      </w:r>
    </w:p>
    <w:bookmarkEnd w:id="6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келеді.</w:t>
      </w:r>
    </w:p>
    <w:bookmarkStart w:name="z650" w:id="641"/>
    <w:p>
      <w:pPr>
        <w:spacing w:after="0"/>
        <w:ind w:left="0"/>
        <w:jc w:val="both"/>
      </w:pPr>
      <w:r>
        <w:rPr>
          <w:rFonts w:ascii="Times New Roman"/>
          <w:b w:val="false"/>
          <w:i w:val="false"/>
          <w:color w:val="000000"/>
          <w:sz w:val="28"/>
        </w:rPr>
        <w:t>
      18. "Дәрілік препаратты тіркеу туралы мәліметтер" (R.HC.MM.01.001) электрондық құжат (мәліметтер) құрылымының деректемелік құрамы 10-кестеде келтірілген.</w:t>
      </w:r>
    </w:p>
    <w:bookmarkEnd w:id="641"/>
    <w:bookmarkStart w:name="z651" w:id="642"/>
    <w:p>
      <w:pPr>
        <w:spacing w:after="0"/>
        <w:ind w:left="0"/>
        <w:jc w:val="both"/>
      </w:pPr>
      <w:r>
        <w:rPr>
          <w:rFonts w:ascii="Times New Roman"/>
          <w:b w:val="false"/>
          <w:i w:val="false"/>
          <w:color w:val="000000"/>
          <w:sz w:val="28"/>
        </w:rPr>
        <w:t>
      10-кесте</w:t>
      </w:r>
    </w:p>
    <w:bookmarkEnd w:id="642"/>
    <w:bookmarkStart w:name="z652" w:id="643"/>
    <w:p>
      <w:pPr>
        <w:spacing w:after="0"/>
        <w:ind w:left="0"/>
        <w:jc w:val="left"/>
      </w:pPr>
      <w:r>
        <w:rPr>
          <w:rFonts w:ascii="Times New Roman"/>
          <w:b/>
          <w:i w:val="false"/>
          <w:color w:val="000000"/>
        </w:rPr>
        <w:t xml:space="preserve"> "Дәрілік препаратты тіркеу туралы мәліметтер" (R.HC.MM.01.001) электрондық құжат (мәліметтер) құрылымының деректемелік құрамы </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біржақты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қос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 тіркеу туралы мәліметтер</w:t>
            </w:r>
          </w:p>
          <w:p>
            <w:pPr>
              <w:spacing w:after="20"/>
              <w:ind w:left="20"/>
              <w:jc w:val="both"/>
            </w:pPr>
            <w:r>
              <w:rPr>
                <w:rFonts w:ascii="Times New Roman"/>
                <w:b w:val="false"/>
                <w:i w:val="false"/>
                <w:color w:val="000000"/>
                <w:sz w:val="20"/>
              </w:rPr>
              <w:t>
(hccdo:‌Drug‌Registration‌Details)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hccdo:‌Drug‌Registration‌Details‌Type (M.HC.CDT.00025)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2.1. Дәрілік препараттың тіркеу куәлігінің рет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2.2. Мүше мемлекетте дәрілік препаратты тіркеу туралы мәліметтер </w:t>
            </w:r>
          </w:p>
          <w:p>
            <w:pPr>
              <w:spacing w:after="20"/>
              <w:ind w:left="20"/>
              <w:jc w:val="both"/>
            </w:pPr>
            <w:r>
              <w:rPr>
                <w:rFonts w:ascii="Times New Roman"/>
                <w:b w:val="false"/>
                <w:i w:val="false"/>
                <w:color w:val="000000"/>
                <w:sz w:val="20"/>
              </w:rPr>
              <w:t>
(hccdo:‌Drug‌Country‌Registration‌Details)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 дәрілік препаратты тіркеу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hccdo:‌Drug‌Country‌Registration‌Details‌Type (M.HC.CDT.00457)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өзінде дәрілік препарат тіркелетін елдің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2.2.2. Мүше мемлекет рөлінің коды</w:t>
            </w:r>
          </w:p>
          <w:p>
            <w:pPr>
              <w:spacing w:after="20"/>
              <w:ind w:left="20"/>
              <w:jc w:val="both"/>
            </w:pPr>
            <w:r>
              <w:rPr>
                <w:rFonts w:ascii="Times New Roman"/>
                <w:b w:val="false"/>
                <w:i w:val="false"/>
                <w:color w:val="000000"/>
                <w:sz w:val="20"/>
              </w:rPr>
              <w:t>
(hcsdo:‌Country‌Kind‌Code)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кезінде мүше мемлекет рөлінің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hcsdo:‌Country‌Kind‌Code‌Type (M.HC.SDT.00204)</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референттік мемлекет;</w:t>
            </w:r>
          </w:p>
          <w:p>
            <w:pPr>
              <w:spacing w:after="20"/>
              <w:ind w:left="20"/>
              <w:jc w:val="both"/>
            </w:pPr>
            <w:r>
              <w:rPr>
                <w:rFonts w:ascii="Times New Roman"/>
                <w:b w:val="false"/>
                <w:i w:val="false"/>
                <w:color w:val="000000"/>
                <w:sz w:val="20"/>
              </w:rPr>
              <w:t>02 – тану мемлекеті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2.2.3. Өтініш</w:t>
            </w:r>
          </w:p>
          <w:p>
            <w:pPr>
              <w:spacing w:after="20"/>
              <w:ind w:left="20"/>
              <w:jc w:val="both"/>
            </w:pPr>
            <w:r>
              <w:rPr>
                <w:rFonts w:ascii="Times New Roman"/>
                <w:b w:val="false"/>
                <w:i w:val="false"/>
                <w:color w:val="000000"/>
                <w:sz w:val="20"/>
              </w:rPr>
              <w:t>
(hccdo:‌Drug‌Application‌Details)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тіркеуге немесе оны тіркеуге байланысты өзге де рәсімдерді өткізуге арналған өтініш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hccdo:‌Drug‌Application‌Details‌Type (M.HC.CDT.00028)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тіркеуге немесе оны тіркеуге байланысты өзге де рәсімдерді өткізуге арналған өтініштің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hcsdo:‌Application‌Id‌Type (M.HC.SDT.00061)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*.2. Өтініш түрінің коды</w:t>
            </w:r>
          </w:p>
          <w:p>
            <w:pPr>
              <w:spacing w:after="20"/>
              <w:ind w:left="20"/>
              <w:jc w:val="both"/>
            </w:pPr>
            <w:r>
              <w:rPr>
                <w:rFonts w:ascii="Times New Roman"/>
                <w:b w:val="false"/>
                <w:i w:val="false"/>
                <w:color w:val="000000"/>
                <w:sz w:val="20"/>
              </w:rPr>
              <w:t>
(hcsdo:‌Drug‌Application‌Kind‌Code)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тіркеуге немесе оны тіркеуге байланысты өзге де рәсімдерді өткізуге арналған өтініш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hcsdo:‌Drug‌Application‌Kind‌Code‌Type (M.HC.SDT.00199)</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дәрілік препаратты тіркеуге арналған өтініш;</w:t>
            </w:r>
          </w:p>
          <w:p>
            <w:pPr>
              <w:spacing w:after="20"/>
              <w:ind w:left="20"/>
              <w:jc w:val="both"/>
            </w:pPr>
            <w:r>
              <w:rPr>
                <w:rFonts w:ascii="Times New Roman"/>
                <w:b w:val="false"/>
                <w:i w:val="false"/>
                <w:color w:val="000000"/>
                <w:sz w:val="20"/>
              </w:rPr>
              <w:t>02 – тіркеуді (қайта тіркеуді) растауға арналған өтініш;</w:t>
            </w:r>
          </w:p>
          <w:p>
            <w:pPr>
              <w:spacing w:after="20"/>
              <w:ind w:left="20"/>
              <w:jc w:val="both"/>
            </w:pPr>
            <w:r>
              <w:rPr>
                <w:rFonts w:ascii="Times New Roman"/>
                <w:b w:val="false"/>
                <w:i w:val="false"/>
                <w:color w:val="000000"/>
                <w:sz w:val="20"/>
              </w:rPr>
              <w:t>03 – тіркеу дерекнамасына өзгерістер енгізуге арналған өтініш;</w:t>
            </w:r>
          </w:p>
          <w:p>
            <w:pPr>
              <w:spacing w:after="20"/>
              <w:ind w:left="20"/>
              <w:jc w:val="both"/>
            </w:pPr>
            <w:r>
              <w:rPr>
                <w:rFonts w:ascii="Times New Roman"/>
                <w:b w:val="false"/>
                <w:i w:val="false"/>
                <w:color w:val="000000"/>
                <w:sz w:val="20"/>
              </w:rPr>
              <w:t>04 – дәрілік препараттың тіркеу дерекнамасын Одақ талаптарына сәйкес келтіруге арналған өтініш;</w:t>
            </w:r>
          </w:p>
          <w:p>
            <w:pPr>
              <w:spacing w:after="20"/>
              <w:ind w:left="20"/>
              <w:jc w:val="both"/>
            </w:pPr>
            <w:r>
              <w:rPr>
                <w:rFonts w:ascii="Times New Roman"/>
                <w:b w:val="false"/>
                <w:i w:val="false"/>
                <w:color w:val="000000"/>
                <w:sz w:val="20"/>
              </w:rPr>
              <w:t>99 – басқасы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Өтініш түрінің атауы</w:t>
            </w:r>
          </w:p>
          <w:p>
            <w:pPr>
              <w:spacing w:after="20"/>
              <w:ind w:left="20"/>
              <w:jc w:val="both"/>
            </w:pPr>
            <w:r>
              <w:rPr>
                <w:rFonts w:ascii="Times New Roman"/>
                <w:b w:val="false"/>
                <w:i w:val="false"/>
                <w:color w:val="000000"/>
                <w:sz w:val="20"/>
              </w:rPr>
              <w:t>
(hcsdo:‌Drug‌Application‌Kind‌Name)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немесе оны тіркеуге байланысты өзге де рәсімдерді өткізуге арналған өтініш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Өтініш берілген күн</w:t>
            </w:r>
          </w:p>
          <w:p>
            <w:pPr>
              <w:spacing w:after="20"/>
              <w:ind w:left="20"/>
              <w:jc w:val="both"/>
            </w:pPr>
            <w:r>
              <w:rPr>
                <w:rFonts w:ascii="Times New Roman"/>
                <w:b w:val="false"/>
                <w:i w:val="false"/>
                <w:color w:val="000000"/>
                <w:sz w:val="20"/>
              </w:rPr>
              <w:t>
(hcsdo:‌Application‌Receipt‌Date)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тіркеуге немесе оны тіркеуге байланысты өзге де рәсімдерді өткізуге арналған өтініш берілген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дерекнамасын қарау сатысы туралы мәліметтер</w:t>
            </w:r>
          </w:p>
          <w:p>
            <w:pPr>
              <w:spacing w:after="20"/>
              <w:ind w:left="20"/>
              <w:jc w:val="both"/>
            </w:pPr>
            <w:r>
              <w:rPr>
                <w:rFonts w:ascii="Times New Roman"/>
                <w:b w:val="false"/>
                <w:i w:val="false"/>
                <w:color w:val="000000"/>
                <w:sz w:val="20"/>
              </w:rPr>
              <w:t>
(hccdo:‌Application‌Status‌Details)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 қарау сатысы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hccdo:‌Application‌Status‌Details‌Type (M.HC.CDT.00912)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Тіркеу дерекнамасын қарау сатысының коды </w:t>
            </w:r>
          </w:p>
          <w:p>
            <w:pPr>
              <w:spacing w:after="20"/>
              <w:ind w:left="20"/>
              <w:jc w:val="both"/>
            </w:pPr>
            <w:r>
              <w:rPr>
                <w:rFonts w:ascii="Times New Roman"/>
                <w:b w:val="false"/>
                <w:i w:val="false"/>
                <w:color w:val="000000"/>
                <w:sz w:val="20"/>
              </w:rPr>
              <w:t>
(hcsdo:‌Application‌Status‌Code)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 қарау сатысының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hcsdo:‌Application‌Status‌Code‌Type (M.HC.SDT.00012)</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өтінімді қабылдау;</w:t>
            </w:r>
          </w:p>
          <w:p>
            <w:pPr>
              <w:spacing w:after="20"/>
              <w:ind w:left="20"/>
              <w:jc w:val="both"/>
            </w:pPr>
            <w:r>
              <w:rPr>
                <w:rFonts w:ascii="Times New Roman"/>
                <w:b w:val="false"/>
                <w:i w:val="false"/>
                <w:color w:val="000000"/>
                <w:sz w:val="20"/>
              </w:rPr>
              <w:t>02 – дерекнаманы сараптау;</w:t>
            </w:r>
          </w:p>
          <w:p>
            <w:pPr>
              <w:spacing w:after="20"/>
              <w:ind w:left="20"/>
              <w:jc w:val="both"/>
            </w:pPr>
            <w:r>
              <w:rPr>
                <w:rFonts w:ascii="Times New Roman"/>
                <w:b w:val="false"/>
                <w:i w:val="false"/>
                <w:color w:val="000000"/>
                <w:sz w:val="20"/>
              </w:rPr>
              <w:t>03 – сапаны бақылау әдістерін байқап көру;</w:t>
            </w:r>
          </w:p>
          <w:p>
            <w:pPr>
              <w:spacing w:after="20"/>
              <w:ind w:left="20"/>
              <w:jc w:val="both"/>
            </w:pPr>
            <w:r>
              <w:rPr>
                <w:rFonts w:ascii="Times New Roman"/>
                <w:b w:val="false"/>
                <w:i w:val="false"/>
                <w:color w:val="000000"/>
                <w:sz w:val="20"/>
              </w:rPr>
              <w:t>04 – өндірісті инспекциялау;</w:t>
            </w:r>
          </w:p>
          <w:p>
            <w:pPr>
              <w:spacing w:after="20"/>
              <w:ind w:left="20"/>
              <w:jc w:val="both"/>
            </w:pPr>
            <w:r>
              <w:rPr>
                <w:rFonts w:ascii="Times New Roman"/>
                <w:b w:val="false"/>
                <w:i w:val="false"/>
                <w:color w:val="000000"/>
                <w:sz w:val="20"/>
              </w:rPr>
              <w:t>05 – сарапшылық есепті дайындау;</w:t>
            </w:r>
          </w:p>
          <w:p>
            <w:pPr>
              <w:spacing w:after="20"/>
              <w:ind w:left="20"/>
              <w:jc w:val="both"/>
            </w:pPr>
            <w:r>
              <w:rPr>
                <w:rFonts w:ascii="Times New Roman"/>
                <w:b w:val="false"/>
                <w:i w:val="false"/>
                <w:color w:val="000000"/>
                <w:sz w:val="20"/>
              </w:rPr>
              <w:t>06 – сарапшылық есепті мақұлдау;</w:t>
            </w:r>
          </w:p>
          <w:p>
            <w:pPr>
              <w:spacing w:after="20"/>
              <w:ind w:left="20"/>
              <w:jc w:val="both"/>
            </w:pPr>
            <w:r>
              <w:rPr>
                <w:rFonts w:ascii="Times New Roman"/>
                <w:b w:val="false"/>
                <w:i w:val="false"/>
                <w:color w:val="000000"/>
                <w:sz w:val="20"/>
              </w:rPr>
              <w:t>07 – бас тарту;</w:t>
            </w:r>
          </w:p>
          <w:p>
            <w:pPr>
              <w:spacing w:after="20"/>
              <w:ind w:left="20"/>
              <w:jc w:val="both"/>
            </w:pPr>
            <w:r>
              <w:rPr>
                <w:rFonts w:ascii="Times New Roman"/>
                <w:b w:val="false"/>
                <w:i w:val="false"/>
                <w:color w:val="000000"/>
                <w:sz w:val="20"/>
              </w:rPr>
              <w:t>99 – басқасы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Тіркеу дерекнамасын қарау сатысының атауы</w:t>
            </w:r>
          </w:p>
          <w:p>
            <w:pPr>
              <w:spacing w:after="20"/>
              <w:ind w:left="20"/>
              <w:jc w:val="both"/>
            </w:pPr>
            <w:r>
              <w:rPr>
                <w:rFonts w:ascii="Times New Roman"/>
                <w:b w:val="false"/>
                <w:i w:val="false"/>
                <w:color w:val="000000"/>
                <w:sz w:val="20"/>
              </w:rPr>
              <w:t>
(hcsdo:‌Application‌Status‌Name)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 қарау сатысының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*.5.3. Күн</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 қарау сатысын өзгерту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2.2.4. Дәрілік препаратқа арналған тіркеу куәлігі туралы мәліметтер</w:t>
            </w:r>
          </w:p>
          <w:p>
            <w:pPr>
              <w:spacing w:after="20"/>
              <w:ind w:left="20"/>
              <w:jc w:val="both"/>
            </w:pPr>
            <w:r>
              <w:rPr>
                <w:rFonts w:ascii="Times New Roman"/>
                <w:b w:val="false"/>
                <w:i w:val="false"/>
                <w:color w:val="000000"/>
                <w:sz w:val="20"/>
              </w:rPr>
              <w:t>
(hccdo:‌Drug‌Registration‌Certificate‌Details)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куәлігі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hccdo:‌Drug‌Registration‌Certificate‌Details‌Type (M.HC.CDT.00027)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*.1. Тіркеу куәлігінің нөмірі</w:t>
            </w:r>
          </w:p>
          <w:p>
            <w:pPr>
              <w:spacing w:after="20"/>
              <w:ind w:left="20"/>
              <w:jc w:val="both"/>
            </w:pPr>
            <w:r>
              <w:rPr>
                <w:rFonts w:ascii="Times New Roman"/>
                <w:b w:val="false"/>
                <w:i w:val="false"/>
                <w:color w:val="000000"/>
                <w:sz w:val="20"/>
              </w:rPr>
              <w:t>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hcsdo:‌Registration‌Certificate‌Id‌Type (M.HC.SDT.00040)</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референттік мемлекет немесе тану мемлекеті тіркеген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Құжаттың қолданылу мерзімі аяқталатын күн </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қолданылу мерзімі аяқталатын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препараттың тіркеу куәлігіне өзгерістер енгізу (қайта ресімдеу) күні</w:t>
            </w:r>
          </w:p>
          <w:p>
            <w:pPr>
              <w:spacing w:after="20"/>
              <w:ind w:left="20"/>
              <w:jc w:val="both"/>
            </w:pPr>
            <w:r>
              <w:rPr>
                <w:rFonts w:ascii="Times New Roman"/>
                <w:b w:val="false"/>
                <w:i w:val="false"/>
                <w:color w:val="000000"/>
                <w:sz w:val="20"/>
              </w:rPr>
              <w:t>
(hcsdo:‌Doc‌Extension‌Date)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куәлігіне өзгерістер енгізу (қайта ресімдеу)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Тркеу куәлігінің күшін жою күні</w:t>
            </w:r>
          </w:p>
          <w:p>
            <w:pPr>
              <w:spacing w:after="20"/>
              <w:ind w:left="20"/>
              <w:jc w:val="both"/>
            </w:pPr>
            <w:r>
              <w:rPr>
                <w:rFonts w:ascii="Times New Roman"/>
                <w:b w:val="false"/>
                <w:i w:val="false"/>
                <w:color w:val="000000"/>
                <w:sz w:val="20"/>
              </w:rPr>
              <w:t>
(hcsdo:‌Certificate‌Cancel‌Date)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куәлігінің күшін жою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*.6. Дәрілік препаратқа арналған тіркеу куәлігі мәртебесінің коды</w:t>
            </w:r>
          </w:p>
          <w:p>
            <w:pPr>
              <w:spacing w:after="20"/>
              <w:ind w:left="20"/>
              <w:jc w:val="both"/>
            </w:pPr>
            <w:r>
              <w:rPr>
                <w:rFonts w:ascii="Times New Roman"/>
                <w:b w:val="false"/>
                <w:i w:val="false"/>
                <w:color w:val="000000"/>
                <w:sz w:val="20"/>
              </w:rPr>
              <w:t>
(hcsdo:‌Registration‌Status‌Code)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мәртебесінің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hcsdo:‌Registration‌Status‌Code‌Type (M.HC.SDT.00062)</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тоқтатылып тұр;</w:t>
            </w:r>
          </w:p>
          <w:p>
            <w:pPr>
              <w:spacing w:after="20"/>
              <w:ind w:left="20"/>
              <w:jc w:val="both"/>
            </w:pPr>
            <w:r>
              <w:rPr>
                <w:rFonts w:ascii="Times New Roman"/>
                <w:b w:val="false"/>
                <w:i w:val="false"/>
                <w:color w:val="000000"/>
                <w:sz w:val="20"/>
              </w:rPr>
              <w:t>02 – күші жойылды;</w:t>
            </w:r>
          </w:p>
          <w:p>
            <w:pPr>
              <w:spacing w:after="20"/>
              <w:ind w:left="20"/>
              <w:jc w:val="both"/>
            </w:pPr>
            <w:r>
              <w:rPr>
                <w:rFonts w:ascii="Times New Roman"/>
                <w:b w:val="false"/>
                <w:i w:val="false"/>
                <w:color w:val="000000"/>
                <w:sz w:val="20"/>
              </w:rPr>
              <w:t>03 – тіркелді;</w:t>
            </w:r>
          </w:p>
          <w:p>
            <w:pPr>
              <w:spacing w:after="20"/>
              <w:ind w:left="20"/>
              <w:jc w:val="both"/>
            </w:pPr>
            <w:r>
              <w:rPr>
                <w:rFonts w:ascii="Times New Roman"/>
                <w:b w:val="false"/>
                <w:i w:val="false"/>
                <w:color w:val="000000"/>
                <w:sz w:val="20"/>
              </w:rPr>
              <w:t>04 – қолданылу мерзімінің аяқталуына байланысты тоқтатылды;</w:t>
            </w:r>
          </w:p>
          <w:p>
            <w:pPr>
              <w:spacing w:after="20"/>
              <w:ind w:left="20"/>
              <w:jc w:val="both"/>
            </w:pPr>
            <w:r>
              <w:rPr>
                <w:rFonts w:ascii="Times New Roman"/>
                <w:b w:val="false"/>
                <w:i w:val="false"/>
                <w:color w:val="000000"/>
                <w:sz w:val="20"/>
              </w:rPr>
              <w:t>99 – басқасы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*.7. Дәрілік препаратқа арналған тіркеу куәлігі мәртебесінің атауы</w:t>
            </w:r>
          </w:p>
          <w:p>
            <w:pPr>
              <w:spacing w:after="20"/>
              <w:ind w:left="20"/>
              <w:jc w:val="both"/>
            </w:pPr>
            <w:r>
              <w:rPr>
                <w:rFonts w:ascii="Times New Roman"/>
                <w:b w:val="false"/>
                <w:i w:val="false"/>
                <w:color w:val="000000"/>
                <w:sz w:val="20"/>
              </w:rPr>
              <w:t>
(hcsdo:‌Registration‌Status‌Name)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тіркеу мәртебесінің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*.8. Ескерту</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күшін жою себебі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*.9. Жаңа тіркеу куәлігі берілгенінің белгілері </w:t>
            </w:r>
          </w:p>
          <w:p>
            <w:pPr>
              <w:spacing w:after="20"/>
              <w:ind w:left="20"/>
              <w:jc w:val="both"/>
            </w:pPr>
            <w:r>
              <w:rPr>
                <w:rFonts w:ascii="Times New Roman"/>
                <w:b w:val="false"/>
                <w:i w:val="false"/>
                <w:color w:val="000000"/>
                <w:sz w:val="20"/>
              </w:rPr>
              <w:t>
(hcsdo:‌New‌Registration‌Certificate‌Indicator)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тіркеу куәлігі берілгенін айқындайтын белгі: </w:t>
            </w:r>
          </w:p>
          <w:p>
            <w:pPr>
              <w:spacing w:after="20"/>
              <w:ind w:left="20"/>
              <w:jc w:val="both"/>
            </w:pPr>
            <w:r>
              <w:rPr>
                <w:rFonts w:ascii="Times New Roman"/>
                <w:b w:val="false"/>
                <w:i w:val="false"/>
                <w:color w:val="000000"/>
                <w:sz w:val="20"/>
              </w:rPr>
              <w:t>
1 – жаңа тіркеу куәлігі берілді;</w:t>
            </w:r>
          </w:p>
          <w:p>
            <w:pPr>
              <w:spacing w:after="20"/>
              <w:ind w:left="20"/>
              <w:jc w:val="both"/>
            </w:pPr>
            <w:r>
              <w:rPr>
                <w:rFonts w:ascii="Times New Roman"/>
                <w:b w:val="false"/>
                <w:i w:val="false"/>
                <w:color w:val="000000"/>
                <w:sz w:val="20"/>
              </w:rPr>
              <w:t>
0 – жаңа тіркеу куәлігі берілмеді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"true" (ақиқат) немесе "false" (өтірік) деген екі мәннің біреуі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*.10. Дата</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тіркеуді (қайта тіркеуді) растау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*.11. Дәрілік препаратты тіркеудің ерекше шарты</w:t>
            </w:r>
          </w:p>
          <w:p>
            <w:pPr>
              <w:spacing w:after="20"/>
              <w:ind w:left="20"/>
              <w:jc w:val="both"/>
            </w:pPr>
            <w:r>
              <w:rPr>
                <w:rFonts w:ascii="Times New Roman"/>
                <w:b w:val="false"/>
                <w:i w:val="false"/>
                <w:color w:val="000000"/>
                <w:sz w:val="20"/>
              </w:rPr>
              <w:t>
(hccdo:‌Drug‌Registration‌Special‌Condition‌Details)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ерекше шарты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hccdo:‌Drug‌Registration‌Special‌Condition‌Details‌Type (M.HC.CDT.00505)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 Дәрілік препаратты тіркеудің ерекше шартының коды </w:t>
            </w:r>
          </w:p>
          <w:p>
            <w:pPr>
              <w:spacing w:after="20"/>
              <w:ind w:left="20"/>
              <w:jc w:val="both"/>
            </w:pPr>
            <w:r>
              <w:rPr>
                <w:rFonts w:ascii="Times New Roman"/>
                <w:b w:val="false"/>
                <w:i w:val="false"/>
                <w:color w:val="000000"/>
                <w:sz w:val="20"/>
              </w:rPr>
              <w:t>
(hcsdo:‌Drug‌Usage‌Restriction‌Kind‌Code)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тіркеудің ерекше шарты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hcsdo:‌Drug‌Usage‌Restriction‌Kind‌Code‌Type (M.HC.SDT.00099)</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дәрілік препараттың қауіпсіз қолданылуын қамтамасыз ету үшін тәуекелдерді басқару жүйесіне белгілі бір шараларды енгізу;</w:t>
            </w:r>
          </w:p>
          <w:p>
            <w:pPr>
              <w:spacing w:after="20"/>
              <w:ind w:left="20"/>
              <w:jc w:val="both"/>
            </w:pPr>
            <w:r>
              <w:rPr>
                <w:rFonts w:ascii="Times New Roman"/>
                <w:b w:val="false"/>
                <w:i w:val="false"/>
                <w:color w:val="000000"/>
                <w:sz w:val="20"/>
              </w:rPr>
              <w:t>02 – тіркеуден кейінгі қауіпсіздік зерттеулерін жүргізу;</w:t>
            </w:r>
          </w:p>
          <w:p>
            <w:pPr>
              <w:spacing w:after="20"/>
              <w:ind w:left="20"/>
              <w:jc w:val="both"/>
            </w:pPr>
            <w:r>
              <w:rPr>
                <w:rFonts w:ascii="Times New Roman"/>
                <w:b w:val="false"/>
                <w:i w:val="false"/>
                <w:color w:val="000000"/>
                <w:sz w:val="20"/>
              </w:rPr>
              <w:t>03 – күдікті, қаламайтын реакциялар туралы хабарларды тіркеуге және беруге қойылатын қосымша талаптарды белгілеу;</w:t>
            </w:r>
          </w:p>
          <w:p>
            <w:pPr>
              <w:spacing w:after="20"/>
              <w:ind w:left="20"/>
              <w:jc w:val="both"/>
            </w:pPr>
            <w:r>
              <w:rPr>
                <w:rFonts w:ascii="Times New Roman"/>
                <w:b w:val="false"/>
                <w:i w:val="false"/>
                <w:color w:val="000000"/>
                <w:sz w:val="20"/>
              </w:rPr>
              <w:t>04 – дәрілік препаратты өткізу басталғанға дейін зерттеле алмайтын дәрілік препарат тиімділігінің әртүрлі аспектілерін зерттеу қажет болған кезде, тіркеуден кейінгі тиімділік зерттеулерін жүргізу;</w:t>
            </w:r>
          </w:p>
          <w:p>
            <w:pPr>
              <w:spacing w:after="20"/>
              <w:ind w:left="20"/>
              <w:jc w:val="both"/>
            </w:pPr>
            <w:r>
              <w:rPr>
                <w:rFonts w:ascii="Times New Roman"/>
                <w:b w:val="false"/>
                <w:i w:val="false"/>
                <w:color w:val="000000"/>
                <w:sz w:val="20"/>
              </w:rPr>
              <w:t xml:space="preserve">05 – дәрілік препараттың қауіпсіз және тиімді қолданылуы мақсатындағы басқа да шарттар немесе шектеулер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Дәрілік препаратты тіркеудің ерекше шарты түрінің атауы</w:t>
            </w:r>
          </w:p>
          <w:p>
            <w:pPr>
              <w:spacing w:after="20"/>
              <w:ind w:left="20"/>
              <w:jc w:val="both"/>
            </w:pPr>
            <w:r>
              <w:rPr>
                <w:rFonts w:ascii="Times New Roman"/>
                <w:b w:val="false"/>
                <w:i w:val="false"/>
                <w:color w:val="000000"/>
                <w:sz w:val="20"/>
              </w:rPr>
              <w:t>
(hcsdo:‌Drug‌Usage‌Restriction‌Kind‌Name)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ерекше шарты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тіркеудің ерекше шартының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*.11.4. Тіркеу куәлігін ұстаушының міндеттемесі</w:t>
            </w:r>
          </w:p>
          <w:p>
            <w:pPr>
              <w:spacing w:after="20"/>
              <w:ind w:left="20"/>
              <w:jc w:val="both"/>
            </w:pPr>
            <w:r>
              <w:rPr>
                <w:rFonts w:ascii="Times New Roman"/>
                <w:b w:val="false"/>
                <w:i w:val="false"/>
                <w:color w:val="000000"/>
                <w:sz w:val="20"/>
              </w:rPr>
              <w:t>
(hccdo:‌Obligation‌Holder‌Details)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ұстаушының "шарттар қойып тіркеу" шеңберінде орындалуға жататын міндеттемесі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hccdo:‌Obligation‌Holder‌Details‌Type (M.HC.CDT.00504)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кезінде белгіленген, тіркеу куәлігін ұстаушы үшін міндеттемені немесе салынған шектеулерді орындау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ұстаушының "шарттар қойып тіркеу" шеңберінде орындалуға жататын міндеттемесінің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*.12. Дәрілік препаратқа арналған тіркеу дерекнамасына енгізілген өзгеріс туралы мәліметтер</w:t>
            </w:r>
          </w:p>
          <w:p>
            <w:pPr>
              <w:spacing w:after="20"/>
              <w:ind w:left="20"/>
              <w:jc w:val="both"/>
            </w:pPr>
            <w:r>
              <w:rPr>
                <w:rFonts w:ascii="Times New Roman"/>
                <w:b w:val="false"/>
                <w:i w:val="false"/>
                <w:color w:val="000000"/>
                <w:sz w:val="20"/>
              </w:rPr>
              <w:t>
(hccdo:‌Drug‌Application‌Change‌Details)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дерекнамасына енгізілген өзгеріс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hccdo:‌Drug‌Application‌Change‌Details‌Type (M.HC.CDT.00676)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*.12.1.  Тіркеу дерекнамасына енгізілген өзгеріс типінің коды </w:t>
            </w:r>
          </w:p>
          <w:p>
            <w:pPr>
              <w:spacing w:after="20"/>
              <w:ind w:left="20"/>
              <w:jc w:val="both"/>
            </w:pPr>
            <w:r>
              <w:rPr>
                <w:rFonts w:ascii="Times New Roman"/>
                <w:b w:val="false"/>
                <w:i w:val="false"/>
                <w:color w:val="000000"/>
                <w:sz w:val="20"/>
              </w:rPr>
              <w:t>
(hcsdo:‌Change‌Type‌Code)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дерекнамасына енгізілген өзгеріс типінің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hcsdo:‌Change‌Type‌Code‌Type (M.HC.SDT.00710)</w:t>
            </w:r>
          </w:p>
          <w:p>
            <w:pPr>
              <w:spacing w:after="20"/>
              <w:ind w:left="20"/>
              <w:jc w:val="both"/>
            </w:pPr>
            <w:r>
              <w:rPr>
                <w:rFonts w:ascii="Times New Roman"/>
                <w:b w:val="false"/>
                <w:i w:val="false"/>
                <w:color w:val="000000"/>
                <w:sz w:val="20"/>
              </w:rPr>
              <w:t>
"Дәрілік препаратқа арналған тіркеу дерекнамасының өзгерістері типтерінің анықтамалығы" деп аталатын анықтамалықтан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Тіркеу дерекнамасына енгізілген өзгеріс типінің атауы</w:t>
            </w:r>
          </w:p>
          <w:p>
            <w:pPr>
              <w:spacing w:after="20"/>
              <w:ind w:left="20"/>
              <w:jc w:val="both"/>
            </w:pPr>
            <w:r>
              <w:rPr>
                <w:rFonts w:ascii="Times New Roman"/>
                <w:b w:val="false"/>
                <w:i w:val="false"/>
                <w:color w:val="000000"/>
                <w:sz w:val="20"/>
              </w:rPr>
              <w:t>
(hcsdo:‌Change‌Type‌Name)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дерекнамасына енгізілген өзгеріс типінің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 Тіркеу дерекнамасы бөлімінің коды </w:t>
            </w:r>
          </w:p>
          <w:p>
            <w:pPr>
              <w:spacing w:after="20"/>
              <w:ind w:left="20"/>
              <w:jc w:val="both"/>
            </w:pPr>
            <w:r>
              <w:rPr>
                <w:rFonts w:ascii="Times New Roman"/>
                <w:b w:val="false"/>
                <w:i w:val="false"/>
                <w:color w:val="000000"/>
                <w:sz w:val="20"/>
              </w:rPr>
              <w:t>
(hcsdo:‌Dossier‌Section‌Code)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өзгертілген бөлімінің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hcsdo:‌Dossier‌Section‌Code‌Type (M.HC.SDT.00711)</w:t>
            </w:r>
          </w:p>
          <w:p>
            <w:pPr>
              <w:spacing w:after="20"/>
              <w:ind w:left="20"/>
              <w:jc w:val="both"/>
            </w:pPr>
            <w:r>
              <w:rPr>
                <w:rFonts w:ascii="Times New Roman"/>
                <w:b w:val="false"/>
                <w:i w:val="false"/>
                <w:color w:val="000000"/>
                <w:sz w:val="20"/>
              </w:rPr>
              <w:t>
"Дәрілік препаратқа арналған тіркеу дерекнамасы бөлімдерінің анықтамалығы" деп аталатын анықтамалықтың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Тіркеу дерекнамасы бөлімінің атауы</w:t>
            </w:r>
          </w:p>
          <w:p>
            <w:pPr>
              <w:spacing w:after="20"/>
              <w:ind w:left="20"/>
              <w:jc w:val="both"/>
            </w:pPr>
            <w:r>
              <w:rPr>
                <w:rFonts w:ascii="Times New Roman"/>
                <w:b w:val="false"/>
                <w:i w:val="false"/>
                <w:color w:val="000000"/>
                <w:sz w:val="20"/>
              </w:rPr>
              <w:t>
(hcsdo:‌Dossier‌Section‌Name)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өзгертілген бөлімінің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Дәрілік препараттың тіркеу куәлігіне өзгерістер енгізу (қайта ресімдеу) күні</w:t>
            </w:r>
          </w:p>
          <w:p>
            <w:pPr>
              <w:spacing w:after="20"/>
              <w:ind w:left="20"/>
              <w:jc w:val="both"/>
            </w:pPr>
            <w:r>
              <w:rPr>
                <w:rFonts w:ascii="Times New Roman"/>
                <w:b w:val="false"/>
                <w:i w:val="false"/>
                <w:color w:val="000000"/>
                <w:sz w:val="20"/>
              </w:rPr>
              <w:t>
(hcsdo:‌Doc‌Extension‌Date)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куәлігіне өзгерістер енгізу (қайта ресімдеу)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2.2.5. Дәрілік препараттың саудалық атауы</w:t>
            </w:r>
          </w:p>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саудалық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2.2.6. Бірыңғай тізілімге енгізілетін дәрілік препараттың тіркеу дерекнамасының құжаттары туралы мәліметтер</w:t>
            </w:r>
          </w:p>
          <w:p>
            <w:pPr>
              <w:spacing w:after="20"/>
              <w:ind w:left="20"/>
              <w:jc w:val="both"/>
            </w:pPr>
            <w:r>
              <w:rPr>
                <w:rFonts w:ascii="Times New Roman"/>
                <w:b w:val="false"/>
                <w:i w:val="false"/>
                <w:color w:val="000000"/>
                <w:sz w:val="20"/>
              </w:rPr>
              <w:t>
(hccdo:‌Drug‌Documents‌Details)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жарияланатын дәрілік препараттың тіркеу дерекнамасының құжаттары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hccdo:‌Drug‌Documents‌Details‌Type (M.HC.CDT.00823)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Дәрілік препаратты медициналық қолдану жөніндегі нұсқаулық туралы мәліметтер </w:t>
            </w:r>
          </w:p>
          <w:p>
            <w:pPr>
              <w:spacing w:after="20"/>
              <w:ind w:left="20"/>
              <w:jc w:val="both"/>
            </w:pPr>
            <w:r>
              <w:rPr>
                <w:rFonts w:ascii="Times New Roman"/>
                <w:b w:val="false"/>
                <w:i w:val="false"/>
                <w:color w:val="000000"/>
                <w:sz w:val="20"/>
              </w:rPr>
              <w:t>
(hccdo:‌Drug‌Usage‌Instruction‌Details)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медициналық қолдану жөніндегі нұсқаулықты қамтитын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тіркеу кезінде оған берілетін цифрлық немесе әріптік-цифрлық белгілеме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өзіндік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жалпы сипаттамасы туралы мәліметтер</w:t>
            </w:r>
          </w:p>
          <w:p>
            <w:pPr>
              <w:spacing w:after="20"/>
              <w:ind w:left="20"/>
              <w:jc w:val="both"/>
            </w:pPr>
            <w:r>
              <w:rPr>
                <w:rFonts w:ascii="Times New Roman"/>
                <w:b w:val="false"/>
                <w:i w:val="false"/>
                <w:color w:val="000000"/>
                <w:sz w:val="20"/>
              </w:rPr>
              <w:t>
(hccdo:‌Drug‌General‌Characteristic‌Details)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жалпы сипаттамасын қамтитын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тіркеу кезінде оған берілетін цифрлық немесе әріптік-цифрлық белгілеме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өзіндік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 қаптамасының макеті туралы мәліметтер</w:t>
            </w:r>
          </w:p>
          <w:p>
            <w:pPr>
              <w:spacing w:after="20"/>
              <w:ind w:left="20"/>
              <w:jc w:val="both"/>
            </w:pPr>
            <w:r>
              <w:rPr>
                <w:rFonts w:ascii="Times New Roman"/>
                <w:b w:val="false"/>
                <w:i w:val="false"/>
                <w:color w:val="000000"/>
                <w:sz w:val="20"/>
              </w:rPr>
              <w:t>
(hccdo:‌Drug‌Package‌Layout‌Details)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қаптамасының макеті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hccdo:‌Drug‌Package‌Layout‌Details‌Type (M.HC.CDT.00280)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Дәрілік препарат қаптамасы макетінің коды </w:t>
            </w:r>
          </w:p>
          <w:p>
            <w:pPr>
              <w:spacing w:after="20"/>
              <w:ind w:left="20"/>
              <w:jc w:val="both"/>
            </w:pPr>
            <w:r>
              <w:rPr>
                <w:rFonts w:ascii="Times New Roman"/>
                <w:b w:val="false"/>
                <w:i w:val="false"/>
                <w:color w:val="000000"/>
                <w:sz w:val="20"/>
              </w:rPr>
              <w:t>
(hcsdo:‌Drug‌Package‌Layout‌Kind‌Code)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 қаптамасы макетінің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hcsdo:‌Drug‌Package‌Layout‌Kind‌Code‌Type (M.HC.SDT.00628)</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бастапқы қаптаманың макеті;</w:t>
            </w:r>
          </w:p>
          <w:p>
            <w:pPr>
              <w:spacing w:after="20"/>
              <w:ind w:left="20"/>
              <w:jc w:val="both"/>
            </w:pPr>
            <w:r>
              <w:rPr>
                <w:rFonts w:ascii="Times New Roman"/>
                <w:b w:val="false"/>
                <w:i w:val="false"/>
                <w:color w:val="000000"/>
                <w:sz w:val="20"/>
              </w:rPr>
              <w:t>02 – аралық қаптаманың макеті;</w:t>
            </w:r>
          </w:p>
          <w:p>
            <w:pPr>
              <w:spacing w:after="20"/>
              <w:ind w:left="20"/>
              <w:jc w:val="both"/>
            </w:pPr>
            <w:r>
              <w:rPr>
                <w:rFonts w:ascii="Times New Roman"/>
                <w:b w:val="false"/>
                <w:i w:val="false"/>
                <w:color w:val="000000"/>
                <w:sz w:val="20"/>
              </w:rPr>
              <w:t>03 – қайталама қаптаманың макеті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өзіндік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*.4. Қорытынды сарапшылық есеп туралы мәліметтер</w:t>
            </w:r>
          </w:p>
          <w:p>
            <w:pPr>
              <w:spacing w:after="20"/>
              <w:ind w:left="20"/>
              <w:jc w:val="both"/>
            </w:pPr>
            <w:r>
              <w:rPr>
                <w:rFonts w:ascii="Times New Roman"/>
                <w:b w:val="false"/>
                <w:i w:val="false"/>
                <w:color w:val="000000"/>
                <w:sz w:val="20"/>
              </w:rPr>
              <w:t>
(hccdo:‌Expert‌Report‌Details)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 сарапшылық есепті қамтитын құжат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тіркеу кезінде оған берілетін цифрлық немесе әріптік-цифрлық белгілеме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өзіндік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Тәуекелдерді басқару жоспары туралы мәліметтер</w:t>
            </w:r>
          </w:p>
          <w:p>
            <w:pPr>
              <w:spacing w:after="20"/>
              <w:ind w:left="20"/>
              <w:jc w:val="both"/>
            </w:pPr>
            <w:r>
              <w:rPr>
                <w:rFonts w:ascii="Times New Roman"/>
                <w:b w:val="false"/>
                <w:i w:val="false"/>
                <w:color w:val="000000"/>
                <w:sz w:val="20"/>
              </w:rPr>
              <w:t>
(hccdo:‌Risk‌Management‌Plan‌Details)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тәуекелдерді басқару жоспарын қамтитын құжат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тіркеу кезінде оған берілетін цифрлық немесе әріптік-цифрлық белгілеме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өзіндік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*.6. Дәрілік препараттың сапасы жөніндегі нормативтік құжат туралы мәліметтер</w:t>
            </w:r>
          </w:p>
          <w:p>
            <w:pPr>
              <w:spacing w:after="20"/>
              <w:ind w:left="20"/>
              <w:jc w:val="both"/>
            </w:pPr>
            <w:r>
              <w:rPr>
                <w:rFonts w:ascii="Times New Roman"/>
                <w:b w:val="false"/>
                <w:i w:val="false"/>
                <w:color w:val="000000"/>
                <w:sz w:val="20"/>
              </w:rPr>
              <w:t>
(hccdo:‌Quality‌Regulatory‌Doc‌Details)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сапасы жөніндегі нормативтік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тіркеу кезінде оған берілетін цифрлық немесе әріптік-цифрлық белгілеме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өзіндік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2.3. Тіркеу рәсімі түрінің коды</w:t>
            </w:r>
          </w:p>
          <w:p>
            <w:pPr>
              <w:spacing w:after="20"/>
              <w:ind w:left="20"/>
              <w:jc w:val="both"/>
            </w:pPr>
            <w:r>
              <w:rPr>
                <w:rFonts w:ascii="Times New Roman"/>
                <w:b w:val="false"/>
                <w:i w:val="false"/>
                <w:color w:val="000000"/>
                <w:sz w:val="20"/>
              </w:rPr>
              <w:t>
(hcsdo:‌Registration‌Kind‌Code)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рәсімі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hcsdo:‌Registration‌Kind‌Code‌Type (M.HC.SDT.00177)</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өзара тану рәсімі;</w:t>
            </w:r>
          </w:p>
          <w:p>
            <w:pPr>
              <w:spacing w:after="20"/>
              <w:ind w:left="20"/>
              <w:jc w:val="both"/>
            </w:pPr>
            <w:r>
              <w:rPr>
                <w:rFonts w:ascii="Times New Roman"/>
                <w:b w:val="false"/>
                <w:i w:val="false"/>
                <w:color w:val="000000"/>
                <w:sz w:val="20"/>
              </w:rPr>
              <w:t>02 – орталықсыздандырылған рәсім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Дәрілік препарат туралы мәліметтер</w:t>
            </w:r>
          </w:p>
          <w:p>
            <w:pPr>
              <w:spacing w:after="20"/>
              <w:ind w:left="20"/>
              <w:jc w:val="both"/>
            </w:pPr>
            <w:r>
              <w:rPr>
                <w:rFonts w:ascii="Times New Roman"/>
                <w:b w:val="false"/>
                <w:i w:val="false"/>
                <w:color w:val="000000"/>
                <w:sz w:val="20"/>
              </w:rPr>
              <w:t>
(hccdo:‌Drug‌Details)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hccdo:‌Drug‌Details‌Type (M.HC.CDT.00075)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Дәрілік заттың атауы туралы мәліметтер</w:t>
            </w:r>
          </w:p>
          <w:p>
            <w:pPr>
              <w:spacing w:after="20"/>
              <w:ind w:left="20"/>
              <w:jc w:val="both"/>
            </w:pPr>
            <w:r>
              <w:rPr>
                <w:rFonts w:ascii="Times New Roman"/>
                <w:b w:val="false"/>
                <w:i w:val="false"/>
                <w:color w:val="000000"/>
                <w:sz w:val="20"/>
              </w:rPr>
              <w:t>
(hccdo:‌Drug‌Name‌Details)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халықаралық патенттелмеген атауы немесе дәрілік препараттың топтастырылған, жалпыға бірдей қабылданған немесе химиялық атауы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hccdo:‌Drug‌Name‌Details‌Type (M.HC.CDT.00252)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зат атауының коды</w:t>
            </w:r>
          </w:p>
          <w:p>
            <w:pPr>
              <w:spacing w:after="20"/>
              <w:ind w:left="20"/>
              <w:jc w:val="both"/>
            </w:pPr>
            <w:r>
              <w:rPr>
                <w:rFonts w:ascii="Times New Roman"/>
                <w:b w:val="false"/>
                <w:i w:val="false"/>
                <w:color w:val="000000"/>
                <w:sz w:val="20"/>
              </w:rPr>
              <w:t>
(hcsdo:‌Drug‌Code)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халықаралық патенттелмеген атаудың немесе топтастырылған, жалпыға бірдей қабылданған немесе химиялық атаудың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hcsdo:‌Drug‌Code‌Type (M.HC.SDT.00211)</w:t>
            </w:r>
          </w:p>
          <w:p>
            <w:pPr>
              <w:spacing w:after="20"/>
              <w:ind w:left="20"/>
              <w:jc w:val="both"/>
            </w:pPr>
            <w:r>
              <w:rPr>
                <w:rFonts w:ascii="Times New Roman"/>
                <w:b w:val="false"/>
                <w:i w:val="false"/>
                <w:color w:val="000000"/>
                <w:sz w:val="20"/>
              </w:rPr>
              <w:t>
"Дәрілік заттардың халықаралық патенттелмеген атауларының анықтамалығы", "Дәрілік заттардың топтастырылған, жалпыға бірдей қабылданған және химиялық атауларының анықтамалығы", "Гомеопатиялық материал атауларының анықтамалығы" немесе "Дәрілік өсімдік шикізатының анықтамалығы" (өсімдік шикізаты үшін) анықтамалықтарына сәйкес толтырылады.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заттың атауы</w:t>
            </w:r>
          </w:p>
          <w:p>
            <w:pPr>
              <w:spacing w:after="20"/>
              <w:ind w:left="20"/>
              <w:jc w:val="both"/>
            </w:pPr>
            <w:r>
              <w:rPr>
                <w:rFonts w:ascii="Times New Roman"/>
                <w:b w:val="false"/>
                <w:i w:val="false"/>
                <w:color w:val="000000"/>
                <w:sz w:val="20"/>
              </w:rPr>
              <w:t>
(hcsdo:‌Drug‌Name)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топтастырылған, жалпыға бірдей қабылданған немесе химиялық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2.4.2. Дәрілік нысан туралы мәліметтер</w:t>
            </w:r>
          </w:p>
          <w:p>
            <w:pPr>
              <w:spacing w:after="20"/>
              <w:ind w:left="20"/>
              <w:jc w:val="both"/>
            </w:pPr>
            <w:r>
              <w:rPr>
                <w:rFonts w:ascii="Times New Roman"/>
                <w:b w:val="false"/>
                <w:i w:val="false"/>
                <w:color w:val="000000"/>
                <w:sz w:val="20"/>
              </w:rPr>
              <w:t>
(hccdo:‌Dosage‌Form‌Details)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hccdo:‌Dosage‌Form‌Details‌Type (M.HC.CDT.00598)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нысанның коды</w:t>
            </w:r>
          </w:p>
          <w:p>
            <w:pPr>
              <w:spacing w:after="20"/>
              <w:ind w:left="20"/>
              <w:jc w:val="both"/>
            </w:pPr>
            <w:r>
              <w:rPr>
                <w:rFonts w:ascii="Times New Roman"/>
                <w:b w:val="false"/>
                <w:i w:val="false"/>
                <w:color w:val="000000"/>
                <w:sz w:val="20"/>
              </w:rPr>
              <w:t>
(hcsdo:‌Dosage‌Form‌Code)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hcsdo:‌Dosage‌Form‌Code‌Type (M.HC.SDT.00051)</w:t>
            </w:r>
          </w:p>
          <w:p>
            <w:pPr>
              <w:spacing w:after="20"/>
              <w:ind w:left="20"/>
              <w:jc w:val="both"/>
            </w:pPr>
            <w:r>
              <w:rPr>
                <w:rFonts w:ascii="Times New Roman"/>
                <w:b w:val="false"/>
                <w:i w:val="false"/>
                <w:color w:val="000000"/>
                <w:sz w:val="20"/>
              </w:rPr>
              <w:t>
"Дәрілік нысандардың номенклатурасы"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нысанның атауы</w:t>
            </w:r>
          </w:p>
          <w:p>
            <w:pPr>
              <w:spacing w:after="20"/>
              <w:ind w:left="20"/>
              <w:jc w:val="both"/>
            </w:pPr>
            <w:r>
              <w:rPr>
                <w:rFonts w:ascii="Times New Roman"/>
                <w:b w:val="false"/>
                <w:i w:val="false"/>
                <w:color w:val="000000"/>
                <w:sz w:val="20"/>
              </w:rPr>
              <w:t>
(hcsdo:‌Dosage‌Form‌Name)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2.4.3. Дәрілік препараттың шығарылу нысаны туралы мәліметтер</w:t>
            </w:r>
          </w:p>
          <w:p>
            <w:pPr>
              <w:spacing w:after="20"/>
              <w:ind w:left="20"/>
              <w:jc w:val="both"/>
            </w:pPr>
            <w:r>
              <w:rPr>
                <w:rFonts w:ascii="Times New Roman"/>
                <w:b w:val="false"/>
                <w:i w:val="false"/>
                <w:color w:val="000000"/>
                <w:sz w:val="20"/>
              </w:rPr>
              <w:t>
(hccdo:‌Package‌Form‌Details)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шығарылу нысаны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hccdo:‌Package‌Form‌Details‌Type (M.HC.CDT.00359)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препараттың қапталған бірлігі туралы мәліметтер</w:t>
            </w:r>
          </w:p>
          <w:p>
            <w:pPr>
              <w:spacing w:after="20"/>
              <w:ind w:left="20"/>
              <w:jc w:val="both"/>
            </w:pPr>
            <w:r>
              <w:rPr>
                <w:rFonts w:ascii="Times New Roman"/>
                <w:b w:val="false"/>
                <w:i w:val="false"/>
                <w:color w:val="000000"/>
                <w:sz w:val="20"/>
              </w:rPr>
              <w:t>
(hccdo:‌Package‌Details)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қапталған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hccdo:‌Package‌Details‌Type (M.HC.CDT.00224)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Дәрілік нысанның коды </w:t>
            </w:r>
          </w:p>
          <w:p>
            <w:pPr>
              <w:spacing w:after="20"/>
              <w:ind w:left="20"/>
              <w:jc w:val="both"/>
            </w:pPr>
            <w:r>
              <w:rPr>
                <w:rFonts w:ascii="Times New Roman"/>
                <w:b w:val="false"/>
                <w:i w:val="false"/>
                <w:color w:val="000000"/>
                <w:sz w:val="20"/>
              </w:rPr>
              <w:t>
(hcsdo:‌Dosage‌Form‌Code)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нысанның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hcsdo:‌Dosage‌Form‌Code‌Type (M.HC.SDT.00051)</w:t>
            </w:r>
          </w:p>
          <w:p>
            <w:pPr>
              <w:spacing w:after="20"/>
              <w:ind w:left="20"/>
              <w:jc w:val="both"/>
            </w:pPr>
            <w:r>
              <w:rPr>
                <w:rFonts w:ascii="Times New Roman"/>
                <w:b w:val="false"/>
                <w:i w:val="false"/>
                <w:color w:val="000000"/>
                <w:sz w:val="20"/>
              </w:rPr>
              <w:t>
"Дәрілік нысандардың номенклатурасы"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Дәрілік нысанның атауы</w:t>
            </w:r>
          </w:p>
          <w:p>
            <w:pPr>
              <w:spacing w:after="20"/>
              <w:ind w:left="20"/>
              <w:jc w:val="both"/>
            </w:pPr>
            <w:r>
              <w:rPr>
                <w:rFonts w:ascii="Times New Roman"/>
                <w:b w:val="false"/>
                <w:i w:val="false"/>
                <w:color w:val="000000"/>
                <w:sz w:val="20"/>
              </w:rPr>
              <w:t>
(hcsdo:‌Dosage‌Form‌Name)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Дәрілік нысанның қосымша белгілері</w:t>
            </w:r>
          </w:p>
          <w:p>
            <w:pPr>
              <w:spacing w:after="20"/>
              <w:ind w:left="20"/>
              <w:jc w:val="both"/>
            </w:pPr>
            <w:r>
              <w:rPr>
                <w:rFonts w:ascii="Times New Roman"/>
                <w:b w:val="false"/>
                <w:i w:val="false"/>
                <w:color w:val="000000"/>
                <w:sz w:val="20"/>
              </w:rPr>
              <w:t>
(hccdo:‌Dosage‌Form‌Additional‌Features‌Details)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нысанның қосымша белгілері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hccdo:‌Dosage‌Form‌Additional‌Features‌Details‌Type (M.HC.CDT.00587)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*.1.3.1. Дозаланудың белгісі</w:t>
            </w:r>
          </w:p>
          <w:p>
            <w:pPr>
              <w:spacing w:after="20"/>
              <w:ind w:left="20"/>
              <w:jc w:val="both"/>
            </w:pPr>
            <w:r>
              <w:rPr>
                <w:rFonts w:ascii="Times New Roman"/>
                <w:b w:val="false"/>
                <w:i w:val="false"/>
                <w:color w:val="000000"/>
                <w:sz w:val="20"/>
              </w:rPr>
              <w:t>
(hcsdo:‌Dosed‌Indicator)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нысанның дозалануын айқындайтын белгі: </w:t>
            </w:r>
          </w:p>
          <w:p>
            <w:pPr>
              <w:spacing w:after="20"/>
              <w:ind w:left="20"/>
              <w:jc w:val="both"/>
            </w:pPr>
            <w:r>
              <w:rPr>
                <w:rFonts w:ascii="Times New Roman"/>
                <w:b w:val="false"/>
                <w:i w:val="false"/>
                <w:color w:val="000000"/>
                <w:sz w:val="20"/>
              </w:rPr>
              <w:t>
1 – дәрілік нысан дозаланған;</w:t>
            </w:r>
          </w:p>
          <w:p>
            <w:pPr>
              <w:spacing w:after="20"/>
              <w:ind w:left="20"/>
              <w:jc w:val="both"/>
            </w:pPr>
            <w:r>
              <w:rPr>
                <w:rFonts w:ascii="Times New Roman"/>
                <w:b w:val="false"/>
                <w:i w:val="false"/>
                <w:color w:val="000000"/>
                <w:sz w:val="20"/>
              </w:rPr>
              <w:t>
0 – дәрілік нысан дозаланбаған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"true" (ақиқат) немесе "false" (өтірік) деген екі мәннің біреуі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*.1.3.2. Балаларға қолдануға болатынының белгісі</w:t>
            </w:r>
          </w:p>
          <w:p>
            <w:pPr>
              <w:spacing w:after="20"/>
              <w:ind w:left="20"/>
              <w:jc w:val="both"/>
            </w:pPr>
            <w:r>
              <w:rPr>
                <w:rFonts w:ascii="Times New Roman"/>
                <w:b w:val="false"/>
                <w:i w:val="false"/>
                <w:color w:val="000000"/>
                <w:sz w:val="20"/>
              </w:rPr>
              <w:t>
(hcsdo:‌Child‌Indicator)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балаларға қолдануға болатынын айқындайтын белгі: </w:t>
            </w:r>
          </w:p>
          <w:p>
            <w:pPr>
              <w:spacing w:after="20"/>
              <w:ind w:left="20"/>
              <w:jc w:val="both"/>
            </w:pPr>
            <w:r>
              <w:rPr>
                <w:rFonts w:ascii="Times New Roman"/>
                <w:b w:val="false"/>
                <w:i w:val="false"/>
                <w:color w:val="000000"/>
                <w:sz w:val="20"/>
              </w:rPr>
              <w:t>
1 – балаларға қолданылады;</w:t>
            </w:r>
          </w:p>
          <w:p>
            <w:pPr>
              <w:spacing w:after="20"/>
              <w:ind w:left="20"/>
              <w:jc w:val="both"/>
            </w:pPr>
            <w:r>
              <w:rPr>
                <w:rFonts w:ascii="Times New Roman"/>
                <w:b w:val="false"/>
                <w:i w:val="false"/>
                <w:color w:val="000000"/>
                <w:sz w:val="20"/>
              </w:rPr>
              <w:t>
0 – балаларға қолданылмайды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"true" (ақиқат) немесе "false" (өтірік) деген екі мәннің біреуі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*.1.3.3. Дәрілік препаратта қанттың бар-жоғының белгісі</w:t>
            </w:r>
          </w:p>
          <w:p>
            <w:pPr>
              <w:spacing w:after="20"/>
              <w:ind w:left="20"/>
              <w:jc w:val="both"/>
            </w:pPr>
            <w:r>
              <w:rPr>
                <w:rFonts w:ascii="Times New Roman"/>
                <w:b w:val="false"/>
                <w:i w:val="false"/>
                <w:color w:val="000000"/>
                <w:sz w:val="20"/>
              </w:rPr>
              <w:t>
(hcsdo:‌Sugar‌Indicator)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препаратта қанттың бар-жоғын айқындайтын белгі: </w:t>
            </w:r>
          </w:p>
          <w:p>
            <w:pPr>
              <w:spacing w:after="20"/>
              <w:ind w:left="20"/>
              <w:jc w:val="both"/>
            </w:pPr>
            <w:r>
              <w:rPr>
                <w:rFonts w:ascii="Times New Roman"/>
                <w:b w:val="false"/>
                <w:i w:val="false"/>
                <w:color w:val="000000"/>
                <w:sz w:val="20"/>
              </w:rPr>
              <w:t>
1 – қант бар;</w:t>
            </w:r>
          </w:p>
          <w:p>
            <w:pPr>
              <w:spacing w:after="20"/>
              <w:ind w:left="20"/>
              <w:jc w:val="both"/>
            </w:pPr>
            <w:r>
              <w:rPr>
                <w:rFonts w:ascii="Times New Roman"/>
                <w:b w:val="false"/>
                <w:i w:val="false"/>
                <w:color w:val="000000"/>
                <w:sz w:val="20"/>
              </w:rPr>
              <w:t>
0 – қант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"true" (ақиқат) немесе "false" (өтірік) деген екі мәннің біреуі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Дәм-иіс қоспасының сипаттамасы</w:t>
            </w:r>
          </w:p>
          <w:p>
            <w:pPr>
              <w:spacing w:after="20"/>
              <w:ind w:left="20"/>
              <w:jc w:val="both"/>
            </w:pPr>
            <w:r>
              <w:rPr>
                <w:rFonts w:ascii="Times New Roman"/>
                <w:b w:val="false"/>
                <w:i w:val="false"/>
                <w:color w:val="000000"/>
                <w:sz w:val="20"/>
              </w:rPr>
              <w:t>
(hcsdo:‌Taste‌Aroma‌Additive‌Text)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дәм-иіс қоспасының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Дәрілік препарат еріткішінің табиғаты</w:t>
            </w:r>
          </w:p>
          <w:p>
            <w:pPr>
              <w:spacing w:after="20"/>
              <w:ind w:left="20"/>
              <w:jc w:val="both"/>
            </w:pPr>
            <w:r>
              <w:rPr>
                <w:rFonts w:ascii="Times New Roman"/>
                <w:b w:val="false"/>
                <w:i w:val="false"/>
                <w:color w:val="000000"/>
                <w:sz w:val="20"/>
              </w:rPr>
              <w:t>
(hcsdo:‌Solvent‌Text)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 еріткіші табиғатының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csdo:‌Text100‌Type (M.SDT.00070)</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Өсімдік ингредиентінің шикізат бөлігі</w:t>
            </w:r>
          </w:p>
          <w:p>
            <w:pPr>
              <w:spacing w:after="20"/>
              <w:ind w:left="20"/>
              <w:jc w:val="both"/>
            </w:pPr>
            <w:r>
              <w:rPr>
                <w:rFonts w:ascii="Times New Roman"/>
                <w:b w:val="false"/>
                <w:i w:val="false"/>
                <w:color w:val="000000"/>
                <w:sz w:val="20"/>
              </w:rPr>
              <w:t>
(hcsdo:‌Raw‌Part‌Material‌Text)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құрамына кіретін өсімдік ингредиентінің шикізат бөлігі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*.1.3.7.  Өсімдік ингредиенті шикізат бөлігінің ұсақталу дәрежесі </w:t>
            </w:r>
          </w:p>
          <w:p>
            <w:pPr>
              <w:spacing w:after="20"/>
              <w:ind w:left="20"/>
              <w:jc w:val="both"/>
            </w:pPr>
            <w:r>
              <w:rPr>
                <w:rFonts w:ascii="Times New Roman"/>
                <w:b w:val="false"/>
                <w:i w:val="false"/>
                <w:color w:val="000000"/>
                <w:sz w:val="20"/>
              </w:rPr>
              <w:t>
(hcsdo:‌Degree‌Refinement‌Raw‌Material‌Code)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өсімдік ингредиенті шикізат бөлігінің ұсақталу дәрежесінің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hcsdo:‌Degree‌Refinement‌Raw‌Material‌Code‌Type (M.HC.SDT.00226)</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тұтас;</w:t>
            </w:r>
          </w:p>
          <w:p>
            <w:pPr>
              <w:spacing w:after="20"/>
              <w:ind w:left="20"/>
              <w:jc w:val="both"/>
            </w:pPr>
            <w:r>
              <w:rPr>
                <w:rFonts w:ascii="Times New Roman"/>
                <w:b w:val="false"/>
                <w:i w:val="false"/>
                <w:color w:val="000000"/>
                <w:sz w:val="20"/>
              </w:rPr>
              <w:t>02 – ұсақталған;</w:t>
            </w:r>
          </w:p>
          <w:p>
            <w:pPr>
              <w:spacing w:after="20"/>
              <w:ind w:left="20"/>
              <w:jc w:val="both"/>
            </w:pPr>
            <w:r>
              <w:rPr>
                <w:rFonts w:ascii="Times New Roman"/>
                <w:b w:val="false"/>
                <w:i w:val="false"/>
                <w:color w:val="000000"/>
                <w:sz w:val="20"/>
              </w:rPr>
              <w:t>03 – ұнтақ;</w:t>
            </w:r>
          </w:p>
          <w:p>
            <w:pPr>
              <w:spacing w:after="20"/>
              <w:ind w:left="20"/>
              <w:jc w:val="both"/>
            </w:pPr>
            <w:r>
              <w:rPr>
                <w:rFonts w:ascii="Times New Roman"/>
                <w:b w:val="false"/>
                <w:i w:val="false"/>
                <w:color w:val="000000"/>
                <w:sz w:val="20"/>
              </w:rPr>
              <w:t>99 – басқасы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Өсімдік ингредиенті шикізат бөлігінің ұсақталу дәрежесінің атауы (hcsdo:‌Degree‌Refinement‌Raw‌Material‌Name)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өсімдік ингредиенті шикізат бөлігінің ұсақталу дәрежесінің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*.1.4. Дәрілік препараттың дозалануы туралы мәліметтер</w:t>
            </w:r>
          </w:p>
          <w:p>
            <w:pPr>
              <w:spacing w:after="20"/>
              <w:ind w:left="20"/>
              <w:jc w:val="both"/>
            </w:pPr>
            <w:r>
              <w:rPr>
                <w:rFonts w:ascii="Times New Roman"/>
                <w:b w:val="false"/>
                <w:i w:val="false"/>
                <w:color w:val="000000"/>
                <w:sz w:val="20"/>
              </w:rPr>
              <w:t>
(hccdo:‌Drug‌Dosage‌Details)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дозалануы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hccdo:‌Drug‌Dosage‌Details‌Type (M.HC.CDT.00720)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Дәрілік препарат құрамының көрініс бірлігі туралы мәліметтер</w:t>
            </w:r>
          </w:p>
          <w:p>
            <w:pPr>
              <w:spacing w:after="20"/>
              <w:ind w:left="20"/>
              <w:jc w:val="both"/>
            </w:pPr>
            <w:r>
              <w:rPr>
                <w:rFonts w:ascii="Times New Roman"/>
                <w:b w:val="false"/>
                <w:i w:val="false"/>
                <w:color w:val="000000"/>
                <w:sz w:val="20"/>
              </w:rPr>
              <w:t>
(hccdo:‌Dosage‌Unit‌Details)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құрамының көрініс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hccdo:‌Dosage‌Unit‌Details‌Type (M.HC.CDT.00719)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*.1.4.1.1. Дәрілік препарат құрамының көрініс бірлігі түрінің коды</w:t>
            </w:r>
          </w:p>
          <w:p>
            <w:pPr>
              <w:spacing w:after="20"/>
              <w:ind w:left="20"/>
              <w:jc w:val="both"/>
            </w:pPr>
            <w:r>
              <w:rPr>
                <w:rFonts w:ascii="Times New Roman"/>
                <w:b w:val="false"/>
                <w:i w:val="false"/>
                <w:color w:val="000000"/>
                <w:sz w:val="20"/>
              </w:rPr>
              <w:t>
(hcsdo:‌Dosage‌Unit‌Kind‌Code)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құрамының көрініс бірлігі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hcsdo:‌Code2‌Type (M.HC.SDT.00488)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*.1.4.1.2. Дәрілік препарат құрамының көрініс бірлігі түрінің атауы</w:t>
            </w:r>
          </w:p>
          <w:p>
            <w:pPr>
              <w:spacing w:after="20"/>
              <w:ind w:left="20"/>
              <w:jc w:val="both"/>
            </w:pPr>
            <w:r>
              <w:rPr>
                <w:rFonts w:ascii="Times New Roman"/>
                <w:b w:val="false"/>
                <w:i w:val="false"/>
                <w:color w:val="000000"/>
                <w:sz w:val="20"/>
              </w:rPr>
              <w:t>
(hcsdo:‌Dosage‌Unit‌Kind‌Name)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құрамының көрініс бірлігі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*.1.4.1.3. Дозалау (концентрация) бірлігінің шамасы</w:t>
            </w:r>
          </w:p>
          <w:p>
            <w:pPr>
              <w:spacing w:after="20"/>
              <w:ind w:left="20"/>
              <w:jc w:val="both"/>
            </w:pPr>
            <w:r>
              <w:rPr>
                <w:rFonts w:ascii="Times New Roman"/>
                <w:b w:val="false"/>
                <w:i w:val="false"/>
                <w:color w:val="000000"/>
                <w:sz w:val="20"/>
              </w:rPr>
              <w:t>
(hcsdo:‌Dosage‌Unit‌Measure)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(концентрация) бірлігінің шамасы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hcsdo:‌Dosage‌Unit‌Measure‌Type (M.HC.SDT.00719)</w:t>
            </w:r>
          </w:p>
          <w:p>
            <w:pPr>
              <w:spacing w:after="20"/>
              <w:ind w:left="20"/>
              <w:jc w:val="both"/>
            </w:pPr>
            <w:r>
              <w:rPr>
                <w:rFonts w:ascii="Times New Roman"/>
                <w:b w:val="false"/>
                <w:i w:val="false"/>
                <w:color w:val="000000"/>
                <w:sz w:val="20"/>
              </w:rPr>
              <w:t>
Ондық есептеу жүйесіндегі 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а) дозалау мен концентрацияның өлшем бірлігінің коды</w:t>
            </w:r>
          </w:p>
          <w:p>
            <w:pPr>
              <w:spacing w:after="20"/>
              <w:ind w:left="20"/>
              <w:jc w:val="both"/>
            </w:pPr>
            <w:r>
              <w:rPr>
                <w:rFonts w:ascii="Times New Roman"/>
                <w:b w:val="false"/>
                <w:i w:val="false"/>
                <w:color w:val="000000"/>
                <w:sz w:val="20"/>
              </w:rPr>
              <w:t>
(SubstanceMeasureCode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мен концентрацияның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hcsdo:‌Substance‌Measure‌Code‌Type (M.HC.SDT.00217)</w:t>
            </w:r>
          </w:p>
          <w:p>
            <w:pPr>
              <w:spacing w:after="20"/>
              <w:ind w:left="20"/>
              <w:jc w:val="both"/>
            </w:pPr>
            <w:r>
              <w:rPr>
                <w:rFonts w:ascii="Times New Roman"/>
                <w:b w:val="false"/>
                <w:i w:val="false"/>
                <w:color w:val="000000"/>
                <w:sz w:val="20"/>
              </w:rPr>
              <w:t>
"Дәрілік препараттың құрамындағы қолданылған заттардың дозалануы мен концентрациясының өлшем бірліктерінің сыныптауышы"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б) дозалау мен концентрацияның өлшем бірлігінің атауы</w:t>
            </w:r>
          </w:p>
          <w:p>
            <w:pPr>
              <w:spacing w:after="20"/>
              <w:ind w:left="20"/>
              <w:jc w:val="both"/>
            </w:pPr>
            <w:r>
              <w:rPr>
                <w:rFonts w:ascii="Times New Roman"/>
                <w:b w:val="false"/>
                <w:i w:val="false"/>
                <w:color w:val="000000"/>
                <w:sz w:val="20"/>
              </w:rPr>
              <w:t>
(SubstanceMeasureName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мен концентрацияның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в) ауқым</w:t>
            </w:r>
          </w:p>
          <w:p>
            <w:pPr>
              <w:spacing w:after="20"/>
              <w:ind w:left="20"/>
              <w:jc w:val="both"/>
            </w:pPr>
            <w:r>
              <w:rPr>
                <w:rFonts w:ascii="Times New Roman"/>
                <w:b w:val="false"/>
                <w:i w:val="false"/>
                <w:color w:val="000000"/>
                <w:sz w:val="20"/>
              </w:rPr>
              <w:t>
(атрибут Scale‌Number)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шаманың 10 саны дәрежесінің көрсеткіші түрінде берілген ауқымы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w:t>
            </w:r>
          </w:p>
          <w:p>
            <w:pPr>
              <w:spacing w:after="20"/>
              <w:ind w:left="20"/>
              <w:jc w:val="both"/>
            </w:pPr>
            <w:r>
              <w:rPr>
                <w:rFonts w:ascii="Times New Roman"/>
                <w:b w:val="false"/>
                <w:i w:val="false"/>
                <w:color w:val="000000"/>
                <w:sz w:val="20"/>
              </w:rPr>
              <w:t>
Бөлшек цифрлардың ең көп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*.1.4.2. Дәрілік препараттың құрамына кіретін ингредиент туралы мәліметтер</w:t>
            </w:r>
          </w:p>
          <w:p>
            <w:pPr>
              <w:spacing w:after="20"/>
              <w:ind w:left="20"/>
              <w:jc w:val="both"/>
            </w:pPr>
            <w:r>
              <w:rPr>
                <w:rFonts w:ascii="Times New Roman"/>
                <w:b w:val="false"/>
                <w:i w:val="false"/>
                <w:color w:val="000000"/>
                <w:sz w:val="20"/>
              </w:rPr>
              <w:t>
(hccdo:‌Substance‌Details)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ингредиент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hccdo:‌Substance‌Details‌Type (M.HC.CDT.00243)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*.1.4.2.1. Дәрілік препарат құрамындағы субстанция (зат, материал) функциясының коды </w:t>
            </w:r>
          </w:p>
          <w:p>
            <w:pPr>
              <w:spacing w:after="20"/>
              <w:ind w:left="20"/>
              <w:jc w:val="both"/>
            </w:pPr>
            <w:r>
              <w:rPr>
                <w:rFonts w:ascii="Times New Roman"/>
                <w:b w:val="false"/>
                <w:i w:val="false"/>
                <w:color w:val="000000"/>
                <w:sz w:val="20"/>
              </w:rPr>
              <w:t>
(hcsdo:‌Drug‌Substance‌Role‌Code)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 құрамындағы субстанция (зат, материал) функциясының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hcsdo:‌Drug‌Substance‌Role‌Code‌Type (M.HC.SDT.00182)</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қолданыстағы зат;</w:t>
            </w:r>
          </w:p>
          <w:p>
            <w:pPr>
              <w:spacing w:after="20"/>
              <w:ind w:left="20"/>
              <w:jc w:val="both"/>
            </w:pPr>
            <w:r>
              <w:rPr>
                <w:rFonts w:ascii="Times New Roman"/>
                <w:b w:val="false"/>
                <w:i w:val="false"/>
                <w:color w:val="000000"/>
                <w:sz w:val="20"/>
              </w:rPr>
              <w:t>02 – қосалқы зат;</w:t>
            </w:r>
          </w:p>
          <w:p>
            <w:pPr>
              <w:spacing w:after="20"/>
              <w:ind w:left="20"/>
              <w:jc w:val="both"/>
            </w:pPr>
            <w:r>
              <w:rPr>
                <w:rFonts w:ascii="Times New Roman"/>
                <w:b w:val="false"/>
                <w:i w:val="false"/>
                <w:color w:val="000000"/>
                <w:sz w:val="20"/>
              </w:rPr>
              <w:t>03 – реагент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 Дәрілік препарат құрамындағы субстанция (зат, материал) функциясының атауы</w:t>
            </w:r>
          </w:p>
          <w:p>
            <w:pPr>
              <w:spacing w:after="20"/>
              <w:ind w:left="20"/>
              <w:jc w:val="both"/>
            </w:pPr>
            <w:r>
              <w:rPr>
                <w:rFonts w:ascii="Times New Roman"/>
                <w:b w:val="false"/>
                <w:i w:val="false"/>
                <w:color w:val="000000"/>
                <w:sz w:val="20"/>
              </w:rPr>
              <w:t>
(hcsdo:‌Drug‌Substance‌Role‌Name)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субстанция (зат, материал) функциясының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 Дәрілік препарат құрамындағы белсенді фармацевтикалық субстанция туралы мәліметтер</w:t>
            </w:r>
          </w:p>
          <w:p>
            <w:pPr>
              <w:spacing w:after="20"/>
              <w:ind w:left="20"/>
              <w:jc w:val="both"/>
            </w:pPr>
            <w:r>
              <w:rPr>
                <w:rFonts w:ascii="Times New Roman"/>
                <w:b w:val="false"/>
                <w:i w:val="false"/>
                <w:color w:val="000000"/>
                <w:sz w:val="20"/>
              </w:rPr>
              <w:t>
(hccdo:‌Active‌Substance‌Details)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 құрамындағы белсенді фармацевтикалық субстанция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hccdo:‌Active‌Substance‌Details‌Type (M.HC.CDT.00730)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*.1.4.2.3.1. Белсенді фармацевтикалық субстанцияның коды</w:t>
            </w:r>
          </w:p>
          <w:p>
            <w:pPr>
              <w:spacing w:after="20"/>
              <w:ind w:left="20"/>
              <w:jc w:val="both"/>
            </w:pPr>
            <w:r>
              <w:rPr>
                <w:rFonts w:ascii="Times New Roman"/>
                <w:b w:val="false"/>
                <w:i w:val="false"/>
                <w:color w:val="000000"/>
                <w:sz w:val="20"/>
              </w:rPr>
              <w:t>
(hcsdo:‌Active‌Substance‌Code)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фармацевтикалық субстанцияның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hcsdo:‌Drug‌Code‌Type (M.HC.SDT.00211)</w:t>
            </w:r>
          </w:p>
          <w:p>
            <w:pPr>
              <w:spacing w:after="20"/>
              <w:ind w:left="20"/>
              <w:jc w:val="both"/>
            </w:pPr>
            <w:r>
              <w:rPr>
                <w:rFonts w:ascii="Times New Roman"/>
                <w:b w:val="false"/>
                <w:i w:val="false"/>
                <w:color w:val="000000"/>
                <w:sz w:val="20"/>
              </w:rPr>
              <w:t>
"Дәрілік заттардың халықаралық патенттелмеген атауларының анықтамалығы", "Дәрілік заттардың топтастырылған, жалпыға бірдей қабылданған және химиялық атауларының анықтамалығы", "Гомеопатиялық материал атауларының анықтамалығы" немесе "Дәрілік өсімдік шикізатының анықтамалығы" (өсімдік шикізаты үшін) анықтамалықтарына сәйкес толтырылады.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*.1.4.2.3.2. Белсенді фармацевтикалық субстанцияның атауы</w:t>
            </w:r>
          </w:p>
          <w:p>
            <w:pPr>
              <w:spacing w:after="20"/>
              <w:ind w:left="20"/>
              <w:jc w:val="both"/>
            </w:pPr>
            <w:r>
              <w:rPr>
                <w:rFonts w:ascii="Times New Roman"/>
                <w:b w:val="false"/>
                <w:i w:val="false"/>
                <w:color w:val="000000"/>
                <w:sz w:val="20"/>
              </w:rPr>
              <w:t>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*.1.4.2.4. Дәрілік препараттың құрамына кіретін қосалқы зат туралы мәліметтер</w:t>
            </w:r>
          </w:p>
          <w:p>
            <w:pPr>
              <w:spacing w:after="20"/>
              <w:ind w:left="20"/>
              <w:jc w:val="both"/>
            </w:pPr>
            <w:r>
              <w:rPr>
                <w:rFonts w:ascii="Times New Roman"/>
                <w:b w:val="false"/>
                <w:i w:val="false"/>
                <w:color w:val="000000"/>
                <w:sz w:val="20"/>
              </w:rPr>
              <w:t>
(hccdo:‌Auxiliary‌Substance‌Details)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hccdo:‌Auxiliary‌Substance‌Details‌Type (M.HC.CDT.00731)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*.1.4.2.4.1. Дәрілік препараттың құрамына кіретін қосалқы заттың коды</w:t>
            </w:r>
          </w:p>
          <w:p>
            <w:pPr>
              <w:spacing w:after="20"/>
              <w:ind w:left="20"/>
              <w:jc w:val="both"/>
            </w:pPr>
            <w:r>
              <w:rPr>
                <w:rFonts w:ascii="Times New Roman"/>
                <w:b w:val="false"/>
                <w:i w:val="false"/>
                <w:color w:val="000000"/>
                <w:sz w:val="20"/>
              </w:rPr>
              <w:t>
(hcsdo:‌Auxiliary‌Substance‌Code)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hcsdo:‌Auxiliary‌Substance‌Code‌Type (M.HC.SDT.00014)</w:t>
            </w:r>
          </w:p>
          <w:p>
            <w:pPr>
              <w:spacing w:after="20"/>
              <w:ind w:left="20"/>
              <w:jc w:val="both"/>
            </w:pPr>
            <w:r>
              <w:rPr>
                <w:rFonts w:ascii="Times New Roman"/>
                <w:b w:val="false"/>
                <w:i w:val="false"/>
                <w:color w:val="000000"/>
                <w:sz w:val="20"/>
              </w:rPr>
              <w:t>
"Дәрілік заттардың топтастырылған, жалпыға бірдей қабылданған және химиялық атауларының анықтамалығы" анықтамалығына немесе "Қосалқы заттар сыныптауышы" сыныптауышына сәйкес толтырылады.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*.1.4.2.4.2. Дәрілік препараттың құрамына кіретін қосалқы заттың атауы</w:t>
            </w:r>
          </w:p>
          <w:p>
            <w:pPr>
              <w:spacing w:after="20"/>
              <w:ind w:left="20"/>
              <w:jc w:val="both"/>
            </w:pPr>
            <w:r>
              <w:rPr>
                <w:rFonts w:ascii="Times New Roman"/>
                <w:b w:val="false"/>
                <w:i w:val="false"/>
                <w:color w:val="000000"/>
                <w:sz w:val="20"/>
              </w:rPr>
              <w:t>
(hcsdo:‌Auxiliary‌Substance‌Name)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*.1.4.2.4.3. Қосалқы заттың функционалдық мақсатының коды</w:t>
            </w:r>
          </w:p>
          <w:p>
            <w:pPr>
              <w:spacing w:after="20"/>
              <w:ind w:left="20"/>
              <w:jc w:val="both"/>
            </w:pPr>
            <w:r>
              <w:rPr>
                <w:rFonts w:ascii="Times New Roman"/>
                <w:b w:val="false"/>
                <w:i w:val="false"/>
                <w:color w:val="000000"/>
                <w:sz w:val="20"/>
              </w:rPr>
              <w:t>
(hcsdo:‌Functional‌Purpose‌Code)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заттың функционалдық мақсатының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hcsdo:‌Functional‌Purpose‌Code‌Type (M.HC.SDT.00015)</w:t>
            </w:r>
          </w:p>
          <w:p>
            <w:pPr>
              <w:spacing w:after="20"/>
              <w:ind w:left="20"/>
              <w:jc w:val="both"/>
            </w:pPr>
            <w:r>
              <w:rPr>
                <w:rFonts w:ascii="Times New Roman"/>
                <w:b w:val="false"/>
                <w:i w:val="false"/>
                <w:color w:val="000000"/>
                <w:sz w:val="20"/>
              </w:rPr>
              <w:t>
"Қосалқы заттардың функционалдық мақсатының сыныптауышы"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*.1.4.2.4.4. Қосалқы заттың функционалдық мақсатының атауы</w:t>
            </w:r>
          </w:p>
          <w:p>
            <w:pPr>
              <w:spacing w:after="20"/>
              <w:ind w:left="20"/>
              <w:jc w:val="both"/>
            </w:pPr>
            <w:r>
              <w:rPr>
                <w:rFonts w:ascii="Times New Roman"/>
                <w:b w:val="false"/>
                <w:i w:val="false"/>
                <w:color w:val="000000"/>
                <w:sz w:val="20"/>
              </w:rPr>
              <w:t>
(hcsdo:‌Functional‌Purpose‌Name)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заттың функционалдық мақсатының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*.1.4.2.5. Дәрілік препараттың құрамына кіретін реагенттің атауы</w:t>
            </w:r>
          </w:p>
          <w:p>
            <w:pPr>
              <w:spacing w:after="20"/>
              <w:ind w:left="20"/>
              <w:jc w:val="both"/>
            </w:pPr>
            <w:r>
              <w:rPr>
                <w:rFonts w:ascii="Times New Roman"/>
                <w:b w:val="false"/>
                <w:i w:val="false"/>
                <w:color w:val="000000"/>
                <w:sz w:val="20"/>
              </w:rPr>
              <w:t>
(hcsdo:‌Reagent‌Name)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реагенттің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*.1.4.2.6. Дозалау (концентрация)</w:t>
            </w:r>
          </w:p>
          <w:p>
            <w:pPr>
              <w:spacing w:after="20"/>
              <w:ind w:left="20"/>
              <w:jc w:val="both"/>
            </w:pPr>
            <w:r>
              <w:rPr>
                <w:rFonts w:ascii="Times New Roman"/>
                <w:b w:val="false"/>
                <w:i w:val="false"/>
                <w:color w:val="000000"/>
                <w:sz w:val="20"/>
              </w:rPr>
              <w:t>
(hcsdo:‌Substance‌Measure)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салмақ бірліктерінен, көлемдік немесе шартты (биологиялық) бірліктерден көрініс тапқан саны не гомеопатиялық араластыру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hcsdo:‌Substance‌Measure‌Type (M.HC.SDT.00218)</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а) дозалау мен концентрацияның өлшем бірлігінің коды</w:t>
            </w:r>
          </w:p>
          <w:p>
            <w:pPr>
              <w:spacing w:after="20"/>
              <w:ind w:left="20"/>
              <w:jc w:val="both"/>
            </w:pPr>
            <w:r>
              <w:rPr>
                <w:rFonts w:ascii="Times New Roman"/>
                <w:b w:val="false"/>
                <w:i w:val="false"/>
                <w:color w:val="000000"/>
                <w:sz w:val="20"/>
              </w:rPr>
              <w:t>
(SubstanceMeasureCode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мен концентрацияның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hcsdo:‌Substance‌Measure‌Code‌Type (M.HC.SDT.00217)</w:t>
            </w:r>
          </w:p>
          <w:p>
            <w:pPr>
              <w:spacing w:after="20"/>
              <w:ind w:left="20"/>
              <w:jc w:val="both"/>
            </w:pPr>
            <w:r>
              <w:rPr>
                <w:rFonts w:ascii="Times New Roman"/>
                <w:b w:val="false"/>
                <w:i w:val="false"/>
                <w:color w:val="000000"/>
                <w:sz w:val="20"/>
              </w:rPr>
              <w:t>
"Дәрілік препараттың құрамындағы қолданылған заттардың дозалануы мен концентрациясының өлшем бірліктерінің сыныптауышы"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дозалау мен концентрацияның өлшем бірлігінің атауы</w:t>
            </w:r>
          </w:p>
          <w:p>
            <w:pPr>
              <w:spacing w:after="20"/>
              <w:ind w:left="20"/>
              <w:jc w:val="both"/>
            </w:pPr>
            <w:r>
              <w:rPr>
                <w:rFonts w:ascii="Times New Roman"/>
                <w:b w:val="false"/>
                <w:i w:val="false"/>
                <w:color w:val="000000"/>
                <w:sz w:val="20"/>
              </w:rPr>
              <w:t>
(SubstanceMeasureName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мен концентрацияның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в) ауқым</w:t>
            </w:r>
          </w:p>
          <w:p>
            <w:pPr>
              <w:spacing w:after="20"/>
              <w:ind w:left="20"/>
              <w:jc w:val="both"/>
            </w:pPr>
            <w:r>
              <w:rPr>
                <w:rFonts w:ascii="Times New Roman"/>
                <w:b w:val="false"/>
                <w:i w:val="false"/>
                <w:color w:val="000000"/>
                <w:sz w:val="20"/>
              </w:rPr>
              <w:t>
(атрибут Scale‌Number)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шаманың 10 саны дәрежесінің көрсеткіші түрінде берілген ауқымы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w:t>
            </w:r>
          </w:p>
          <w:p>
            <w:pPr>
              <w:spacing w:after="20"/>
              <w:ind w:left="20"/>
              <w:jc w:val="both"/>
            </w:pPr>
            <w:r>
              <w:rPr>
                <w:rFonts w:ascii="Times New Roman"/>
                <w:b w:val="false"/>
                <w:i w:val="false"/>
                <w:color w:val="000000"/>
                <w:sz w:val="20"/>
              </w:rPr>
              <w:t>
Бөлшек цифрлардың ең көп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дозалау (концентрация)  шамасы типінің коды</w:t>
            </w:r>
          </w:p>
          <w:p>
            <w:pPr>
              <w:spacing w:after="20"/>
              <w:ind w:left="20"/>
              <w:jc w:val="both"/>
            </w:pPr>
            <w:r>
              <w:rPr>
                <w:rFonts w:ascii="Times New Roman"/>
                <w:b w:val="false"/>
                <w:i w:val="false"/>
                <w:color w:val="000000"/>
                <w:sz w:val="20"/>
              </w:rPr>
              <w:t>
(атрибут Substance‌Measure‌Type‌Code)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дозалау (концентрация)  шамасы типінің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hcsdo:‌Code2‌Type (M.HC.SDT.00488)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 Дозалау (концентрация) сипаттамасы</w:t>
            </w:r>
          </w:p>
          <w:p>
            <w:pPr>
              <w:spacing w:after="20"/>
              <w:ind w:left="20"/>
              <w:jc w:val="both"/>
            </w:pPr>
            <w:r>
              <w:rPr>
                <w:rFonts w:ascii="Times New Roman"/>
                <w:b w:val="false"/>
                <w:i w:val="false"/>
                <w:color w:val="000000"/>
                <w:sz w:val="20"/>
              </w:rPr>
              <w:t>
(hcsdo:‌Substance‌Text)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ингредиентті дозалау (концентрация)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*.1.5. Дәрілік заттың бастапқы қаптамасы түрінің коды</w:t>
            </w:r>
          </w:p>
          <w:p>
            <w:pPr>
              <w:spacing w:after="20"/>
              <w:ind w:left="20"/>
              <w:jc w:val="both"/>
            </w:pPr>
            <w:r>
              <w:rPr>
                <w:rFonts w:ascii="Times New Roman"/>
                <w:b w:val="false"/>
                <w:i w:val="false"/>
                <w:color w:val="000000"/>
                <w:sz w:val="20"/>
              </w:rPr>
              <w:t>
(hcsdo:‌Drug‌Package‌Kind‌Code)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бастапқы қаптамасы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hcsdo:‌Drug‌Package‌Kind‌Code‌Type (M.HC.SDT.00892)</w:t>
            </w:r>
          </w:p>
          <w:p>
            <w:pPr>
              <w:spacing w:after="20"/>
              <w:ind w:left="20"/>
              <w:jc w:val="both"/>
            </w:pPr>
            <w:r>
              <w:rPr>
                <w:rFonts w:ascii="Times New Roman"/>
                <w:b w:val="false"/>
                <w:i w:val="false"/>
                <w:color w:val="000000"/>
                <w:sz w:val="20"/>
              </w:rPr>
              <w:t>
"Дәрілік заттардың бастапқы қаптамалары түрлерінің сыныптауышы"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*.1.6. Дәрілік заттың бастапқы қаптамасы түрінің атауы</w:t>
            </w:r>
          </w:p>
          <w:p>
            <w:pPr>
              <w:spacing w:after="20"/>
              <w:ind w:left="20"/>
              <w:jc w:val="both"/>
            </w:pPr>
            <w:r>
              <w:rPr>
                <w:rFonts w:ascii="Times New Roman"/>
                <w:b w:val="false"/>
                <w:i w:val="false"/>
                <w:color w:val="000000"/>
                <w:sz w:val="20"/>
              </w:rPr>
              <w:t>
(hcsdo:‌Drug‌Package‌Kind‌Name)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бастапқы қаптамасы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*.1.7. Бастапқы қаптаманың материалы </w:t>
            </w:r>
          </w:p>
          <w:p>
            <w:pPr>
              <w:spacing w:after="20"/>
              <w:ind w:left="20"/>
              <w:jc w:val="both"/>
            </w:pPr>
            <w:r>
              <w:rPr>
                <w:rFonts w:ascii="Times New Roman"/>
                <w:b w:val="false"/>
                <w:i w:val="false"/>
                <w:color w:val="000000"/>
                <w:sz w:val="20"/>
              </w:rPr>
              <w:t>
(hcsdo:‌Package‌Material‌Text)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қасиеттері көрсетіле отырып, бастапқы қаптама дайындалған материал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*.1.8. Қаптамадағы сан</w:t>
            </w:r>
          </w:p>
          <w:p>
            <w:pPr>
              <w:spacing w:after="20"/>
              <w:ind w:left="20"/>
              <w:jc w:val="both"/>
            </w:pPr>
            <w:r>
              <w:rPr>
                <w:rFonts w:ascii="Times New Roman"/>
                <w:b w:val="false"/>
                <w:i w:val="false"/>
                <w:color w:val="000000"/>
                <w:sz w:val="20"/>
              </w:rPr>
              <w:t>
(hcsdo:‌Package‌Measure)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қаптамадағы дәрілік препараттың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(атрибут 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Буквенно-цифровой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б) сыныптауыштың сәйкестендіргіші</w:t>
            </w:r>
          </w:p>
          <w:p>
            <w:pPr>
              <w:spacing w:after="20"/>
              <w:ind w:left="20"/>
              <w:jc w:val="both"/>
            </w:pPr>
            <w:r>
              <w:rPr>
                <w:rFonts w:ascii="Times New Roman"/>
                <w:b w:val="false"/>
                <w:i w:val="false"/>
                <w:color w:val="000000"/>
                <w:sz w:val="20"/>
              </w:rPr>
              <w:t>
(атрибут measurement‌Unit‌Code‌List‌Id)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бірліктері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Қайталама қаптамадағы қапталған бірліктердің саны </w:t>
            </w:r>
          </w:p>
          <w:p>
            <w:pPr>
              <w:spacing w:after="20"/>
              <w:ind w:left="20"/>
              <w:jc w:val="both"/>
            </w:pPr>
            <w:r>
              <w:rPr>
                <w:rFonts w:ascii="Times New Roman"/>
                <w:b w:val="false"/>
                <w:i w:val="false"/>
                <w:color w:val="000000"/>
                <w:sz w:val="20"/>
              </w:rPr>
              <w:t>
(hcsdo:‌Component‌Package‌Quantity)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қайталама қаптамадағы қапталған дәрілік препарат бірліктерінің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есептеу жүйесіндегі тұтас теріс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*.1.10. Дәрілік препараттың жарамдылық мерзімі</w:t>
            </w:r>
          </w:p>
          <w:p>
            <w:pPr>
              <w:spacing w:after="20"/>
              <w:ind w:left="20"/>
              <w:jc w:val="both"/>
            </w:pPr>
            <w:r>
              <w:rPr>
                <w:rFonts w:ascii="Times New Roman"/>
                <w:b w:val="false"/>
                <w:i w:val="false"/>
                <w:color w:val="000000"/>
                <w:sz w:val="20"/>
              </w:rPr>
              <w:t>
(hcsdo:‌Shelf‌Life‌Duration)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жарамдылық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8601–2001-ге сәйкес уақыттың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*.2. Дәрілік препараттың аралық қаптамасының сипаттамасы </w:t>
            </w:r>
          </w:p>
          <w:p>
            <w:pPr>
              <w:spacing w:after="20"/>
              <w:ind w:left="20"/>
              <w:jc w:val="both"/>
            </w:pPr>
            <w:r>
              <w:rPr>
                <w:rFonts w:ascii="Times New Roman"/>
                <w:b w:val="false"/>
                <w:i w:val="false"/>
                <w:color w:val="000000"/>
                <w:sz w:val="20"/>
              </w:rPr>
              <w:t>
(hcsdo:‌Middle‌Package‌Text)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аралық қаптамасының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csdo:‌Text100‌Type (M.SDT.00070)</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*.3. Дәрілік заттың қаптамасындағы жасақтаушы құрылғы туралы мәліметтер </w:t>
            </w:r>
          </w:p>
          <w:p>
            <w:pPr>
              <w:spacing w:after="20"/>
              <w:ind w:left="20"/>
              <w:jc w:val="both"/>
            </w:pPr>
            <w:r>
              <w:rPr>
                <w:rFonts w:ascii="Times New Roman"/>
                <w:b w:val="false"/>
                <w:i w:val="false"/>
                <w:color w:val="000000"/>
                <w:sz w:val="20"/>
              </w:rPr>
              <w:t>
(hccdo:‌Component‌Details)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қаптамасындағы жасақтаушы құрылғы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hccdo:‌Component‌Details‌Type (M.HC.CDT.00070)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*.3.1. Жасақтаушының коды</w:t>
            </w:r>
          </w:p>
          <w:p>
            <w:pPr>
              <w:spacing w:after="20"/>
              <w:ind w:left="20"/>
              <w:jc w:val="both"/>
            </w:pPr>
            <w:r>
              <w:rPr>
                <w:rFonts w:ascii="Times New Roman"/>
                <w:b w:val="false"/>
                <w:i w:val="false"/>
                <w:color w:val="000000"/>
                <w:sz w:val="20"/>
              </w:rPr>
              <w:t>
(hcsdo:‌Component‌Code)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қаптамасына кіретін жасақтаушының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hcsdo:‌Component‌Code‌Type (M.HC.SDT.00060)</w:t>
            </w:r>
          </w:p>
          <w:p>
            <w:pPr>
              <w:spacing w:after="20"/>
              <w:ind w:left="20"/>
              <w:jc w:val="both"/>
            </w:pPr>
            <w:r>
              <w:rPr>
                <w:rFonts w:ascii="Times New Roman"/>
                <w:b w:val="false"/>
                <w:i w:val="false"/>
                <w:color w:val="000000"/>
                <w:sz w:val="20"/>
              </w:rPr>
              <w:t>
"Дәрілік препараттар қаптамасының жасақтаушы заттарының анықтамалығы"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*.3.2. Жасақтаушының атауы</w:t>
            </w:r>
          </w:p>
          <w:p>
            <w:pPr>
              <w:spacing w:after="20"/>
              <w:ind w:left="20"/>
              <w:jc w:val="both"/>
            </w:pPr>
            <w:r>
              <w:rPr>
                <w:rFonts w:ascii="Times New Roman"/>
                <w:b w:val="false"/>
                <w:i w:val="false"/>
                <w:color w:val="000000"/>
                <w:sz w:val="20"/>
              </w:rPr>
              <w:t>
(hcsdo:‌Component‌Name)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қаптамасына кіретін жасақтаушының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заттың қайталама (тұтынушылық) қаптамасы түрінің коды</w:t>
            </w:r>
          </w:p>
          <w:p>
            <w:pPr>
              <w:spacing w:after="20"/>
              <w:ind w:left="20"/>
              <w:jc w:val="both"/>
            </w:pPr>
            <w:r>
              <w:rPr>
                <w:rFonts w:ascii="Times New Roman"/>
                <w:b w:val="false"/>
                <w:i w:val="false"/>
                <w:color w:val="000000"/>
                <w:sz w:val="20"/>
              </w:rPr>
              <w:t>
(hcsdo:‌Drug‌Secondary‌Package‌Kind‌Code)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қайталама (тұтынушылық) қаптамасы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hcsdo:‌Drug‌Secondary‌Package‌Kind‌Code‌Type (M.HC.SDT.00023)</w:t>
            </w:r>
          </w:p>
          <w:p>
            <w:pPr>
              <w:spacing w:after="20"/>
              <w:ind w:left="20"/>
              <w:jc w:val="both"/>
            </w:pPr>
            <w:r>
              <w:rPr>
                <w:rFonts w:ascii="Times New Roman"/>
                <w:b w:val="false"/>
                <w:i w:val="false"/>
                <w:color w:val="000000"/>
                <w:sz w:val="20"/>
              </w:rPr>
              <w:t>
"Дәрілік заттардың қайталама (тұтынушылық) қаптамалары түрлерінің сыныптауышы"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*.5. Дәрілік заттың қайталама (тұтынушылық) қаптамасы түрінің атауы</w:t>
            </w:r>
          </w:p>
          <w:p>
            <w:pPr>
              <w:spacing w:after="20"/>
              <w:ind w:left="20"/>
              <w:jc w:val="both"/>
            </w:pPr>
            <w:r>
              <w:rPr>
                <w:rFonts w:ascii="Times New Roman"/>
                <w:b w:val="false"/>
                <w:i w:val="false"/>
                <w:color w:val="000000"/>
                <w:sz w:val="20"/>
              </w:rPr>
              <w:t>
(hcsdo:‌Drug‌Secondary‌Package‌Kind‌Name)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қайталама (тұтынушылық) қаптамасы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*.6. Дәрілік препараттың қайталама қаптамасында қапталған бірліктер жиынтығының бар-жоғының белгісі </w:t>
            </w:r>
          </w:p>
          <w:p>
            <w:pPr>
              <w:spacing w:after="20"/>
              <w:ind w:left="20"/>
              <w:jc w:val="both"/>
            </w:pPr>
            <w:r>
              <w:rPr>
                <w:rFonts w:ascii="Times New Roman"/>
                <w:b w:val="false"/>
                <w:i w:val="false"/>
                <w:color w:val="000000"/>
                <w:sz w:val="20"/>
              </w:rPr>
              <w:t>
(hcsdo:‌Drug‌Set‌Indicator)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қайталама қаптамасында қапталған бірліктер жиынтығының белгісі: </w:t>
            </w:r>
          </w:p>
          <w:p>
            <w:pPr>
              <w:spacing w:after="20"/>
              <w:ind w:left="20"/>
              <w:jc w:val="both"/>
            </w:pPr>
            <w:r>
              <w:rPr>
                <w:rFonts w:ascii="Times New Roman"/>
                <w:b w:val="false"/>
                <w:i w:val="false"/>
                <w:color w:val="000000"/>
                <w:sz w:val="20"/>
              </w:rPr>
              <w:t>
1 – дәрілік препарат жиынтық болып табылады;</w:t>
            </w:r>
          </w:p>
          <w:p>
            <w:pPr>
              <w:spacing w:after="20"/>
              <w:ind w:left="20"/>
              <w:jc w:val="both"/>
            </w:pPr>
            <w:r>
              <w:rPr>
                <w:rFonts w:ascii="Times New Roman"/>
                <w:b w:val="false"/>
                <w:i w:val="false"/>
                <w:color w:val="000000"/>
                <w:sz w:val="20"/>
              </w:rPr>
              <w:t>
0 – дәрілік препарат жиынтық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"true" (ақиқат) немесе "false" (өтірік) деген екі мәннің біреуі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Өндіруші туралы мәліметтер</w:t>
            </w:r>
          </w:p>
          <w:p>
            <w:pPr>
              <w:spacing w:after="20"/>
              <w:ind w:left="20"/>
              <w:jc w:val="both"/>
            </w:pPr>
            <w:r>
              <w:rPr>
                <w:rFonts w:ascii="Times New Roman"/>
                <w:b w:val="false"/>
                <w:i w:val="false"/>
                <w:color w:val="000000"/>
                <w:sz w:val="20"/>
              </w:rPr>
              <w:t>
(hccdo:‌Manufacturing‌Authorization‌Holder‌Details)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өндірушісі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hccdo:‌Manufacturing‌Authorization‌Holder‌Details‌Type (M.HC.CDT.00654)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тіркеу елінің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шаруашылық қызметті жүргізетін адамның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или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Шаруашывлық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алынған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Бірегей сәйкестендіру кедендік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кедендік бақылау мақсаттарына арналған бірегей сәйкестендіру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жүргізуші субъектінің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Федерациясында шаруашылық жүргізуші субъектіні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*.10.11. Почталық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почталық байланыс кәсіпорнының почталық индексі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почталық байланыс кәсіпорнына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байланыс деректемесі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белгілемесі (телефон, факс, электрондық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кезектілігі, байланыстың сәйкестендіргіш арнасы (телефон, факс нөмірін, электрондық почта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Өндірістік алаң туралы мәліметтер</w:t>
            </w:r>
          </w:p>
          <w:p>
            <w:pPr>
              <w:spacing w:after="20"/>
              <w:ind w:left="20"/>
              <w:jc w:val="both"/>
            </w:pPr>
            <w:r>
              <w:rPr>
                <w:rFonts w:ascii="Times New Roman"/>
                <w:b w:val="false"/>
                <w:i w:val="false"/>
                <w:color w:val="000000"/>
                <w:sz w:val="20"/>
              </w:rPr>
              <w:t>
(hccdo:‌Manufacturing‌Area‌Details)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алаң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hccdo:‌Manufacturing‌Area‌Details‌Type (M.HC.CDT.00250)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тіркеу елінің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шаруашылық қызметті жүргізетін жеке адамның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жеке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*.12.4. Ұйымдық-құқықтық нысанның коды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ұйымдық-құқықтық нысанның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*.12.5. Ұйымдық-құқықтық нысанның атауы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Шаруашылық жүргізуші субъектінің сәйкестендіргіші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сәйкестендіру әдісі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алынған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*.12.7. Бірегей сәйкестендіру кедендік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жүргізуші субъектінің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Федерациясында шаруашылық жүргізуші субъектіні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инфрақұрылымның көше-жол желісі элементінің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*.12.10.11. Почталық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почталық байланыс кәсіпорнының почталық индексі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почталық байланыс кәсіпорнына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 Байланыс деректемесі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байланыс деректемесі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белгілемесі (телефон, факс, электрондық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*.12.11.2. Байланыс түрінің атауы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кезектілігі, байланыстың сәйкестендіргіш арнасы (телефон, факс нөмірін, электрондық почта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 Өндіріс кезеңі туралы мәліметтер (hccdo:‌Manufacture‌Stage‌Details)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hccdo:‌Manufacture‌Stage‌Details‌Type (M.HC.CDT.00795)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*.12.12.1. Өндіріс кезеңінің коды (hcsdo:‌Manufacturing‌Stage‌Code)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немесе медициналық бұйымның өндіріс кезеңінің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hcsdo:‌Manufacturing‌Stage‌Code‌Type (M.HC.SDT.00006)</w:t>
            </w:r>
          </w:p>
          <w:p>
            <w:pPr>
              <w:spacing w:after="20"/>
              <w:ind w:left="20"/>
              <w:jc w:val="both"/>
            </w:pPr>
            <w:r>
              <w:rPr>
                <w:rFonts w:ascii="Times New Roman"/>
                <w:b w:val="false"/>
                <w:i w:val="false"/>
                <w:color w:val="000000"/>
                <w:sz w:val="20"/>
              </w:rPr>
              <w:t>
"Дәрілік заттардың өндіріс кезеңдерінің (сатыларының) сыныптауышы"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*.12.12.2. Өндіріс кезеңінің атауы (hcsdo:‌Manufacturing‌Stage‌Name)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немесе медициналық бұйымның өндіріс кезеңінің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bdt:‌Name‌Type (M.BDT.00012)</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2.4.5. Код АТХ</w:t>
            </w:r>
          </w:p>
          <w:p>
            <w:pPr>
              <w:spacing w:after="20"/>
              <w:ind w:left="20"/>
              <w:jc w:val="both"/>
            </w:pPr>
            <w:r>
              <w:rPr>
                <w:rFonts w:ascii="Times New Roman"/>
                <w:b w:val="false"/>
                <w:i w:val="false"/>
                <w:color w:val="000000"/>
                <w:sz w:val="20"/>
              </w:rPr>
              <w:t>
(hcsdo:‌ATCCode)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анатомиялық-терапиялық-химиялық сыныптауышқа сәйкес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hcsdo:‌ATCCode‌Type (M.HC.SDT.00004)</w:t>
            </w:r>
          </w:p>
          <w:p>
            <w:pPr>
              <w:spacing w:after="20"/>
              <w:ind w:left="20"/>
              <w:jc w:val="both"/>
            </w:pPr>
            <w:r>
              <w:rPr>
                <w:rFonts w:ascii="Times New Roman"/>
                <w:b w:val="false"/>
                <w:i w:val="false"/>
                <w:color w:val="000000"/>
                <w:sz w:val="20"/>
              </w:rPr>
              <w:t>
"Дәрілік заттардың анатомиялық-терапиялық-химиялық сыныптауышы" атты сыныптауыштан алынған кодтың мәні</w:t>
            </w:r>
          </w:p>
          <w:p>
            <w:pPr>
              <w:spacing w:after="20"/>
              <w:ind w:left="20"/>
              <w:jc w:val="both"/>
            </w:pPr>
            <w:r>
              <w:rPr>
                <w:rFonts w:ascii="Times New Roman"/>
                <w:b w:val="false"/>
                <w:i w:val="false"/>
                <w:color w:val="000000"/>
                <w:sz w:val="20"/>
              </w:rPr>
              <w:t>
Шаблон: [ABCDGHJLMNPRSV]\d{2}[A-Z]{2}\d{2}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2.4.6. Дәрілік препараттың АТХ сыныптауышқа сәйкес атауы</w:t>
            </w:r>
          </w:p>
          <w:p>
            <w:pPr>
              <w:spacing w:after="20"/>
              <w:ind w:left="20"/>
              <w:jc w:val="both"/>
            </w:pPr>
            <w:r>
              <w:rPr>
                <w:rFonts w:ascii="Times New Roman"/>
                <w:b w:val="false"/>
                <w:i w:val="false"/>
                <w:color w:val="000000"/>
                <w:sz w:val="20"/>
              </w:rPr>
              <w:t>
(hcsdo:‌ATCName)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анатомиялық-терапиялық-химиялық сыныптауышқа сәйкес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беру шарттарының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Дәрілік препараттың қосымша белгісі туралы мәліметтер</w:t>
            </w:r>
          </w:p>
          <w:p>
            <w:pPr>
              <w:spacing w:after="20"/>
              <w:ind w:left="20"/>
              <w:jc w:val="both"/>
            </w:pPr>
            <w:r>
              <w:rPr>
                <w:rFonts w:ascii="Times New Roman"/>
                <w:b w:val="false"/>
                <w:i w:val="false"/>
                <w:color w:val="000000"/>
                <w:sz w:val="20"/>
              </w:rPr>
              <w:t>
(hccdo:‌Drug‌Additional‌Feature‌Details)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қосымша белгісі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hccdo:‌Drug‌Additional‌Feature‌Details‌Type (M.HC.CDT.00764)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препараттың қосымша белгісінің коды</w:t>
            </w:r>
          </w:p>
          <w:p>
            <w:pPr>
              <w:spacing w:after="20"/>
              <w:ind w:left="20"/>
              <w:jc w:val="both"/>
            </w:pPr>
            <w:r>
              <w:rPr>
                <w:rFonts w:ascii="Times New Roman"/>
                <w:b w:val="false"/>
                <w:i w:val="false"/>
                <w:color w:val="000000"/>
                <w:sz w:val="20"/>
              </w:rPr>
              <w:t>
(hcsdo:‌Drug‌Additional‌Feature‌Code)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қосымша белгісінің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hcsdo:‌Drug‌Additional‌Feature‌Code‌Type (M.HC.SDT.00063)</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өсімдік;</w:t>
            </w:r>
          </w:p>
          <w:p>
            <w:pPr>
              <w:spacing w:after="20"/>
              <w:ind w:left="20"/>
              <w:jc w:val="both"/>
            </w:pPr>
            <w:r>
              <w:rPr>
                <w:rFonts w:ascii="Times New Roman"/>
                <w:b w:val="false"/>
                <w:i w:val="false"/>
                <w:color w:val="000000"/>
                <w:sz w:val="20"/>
              </w:rPr>
              <w:t>02 – гомеопатиялық;</w:t>
            </w:r>
          </w:p>
          <w:p>
            <w:pPr>
              <w:spacing w:after="20"/>
              <w:ind w:left="20"/>
              <w:jc w:val="both"/>
            </w:pPr>
            <w:r>
              <w:rPr>
                <w:rFonts w:ascii="Times New Roman"/>
                <w:b w:val="false"/>
                <w:i w:val="false"/>
                <w:color w:val="000000"/>
                <w:sz w:val="20"/>
              </w:rPr>
              <w:t>03 – радиофармацевтикалық;</w:t>
            </w:r>
          </w:p>
          <w:p>
            <w:pPr>
              <w:spacing w:after="20"/>
              <w:ind w:left="20"/>
              <w:jc w:val="both"/>
            </w:pPr>
            <w:r>
              <w:rPr>
                <w:rFonts w:ascii="Times New Roman"/>
                <w:b w:val="false"/>
                <w:i w:val="false"/>
                <w:color w:val="000000"/>
                <w:sz w:val="20"/>
              </w:rPr>
              <w:t>04 – жоғары технологиялық;</w:t>
            </w:r>
          </w:p>
          <w:p>
            <w:pPr>
              <w:spacing w:after="20"/>
              <w:ind w:left="20"/>
              <w:jc w:val="both"/>
            </w:pPr>
            <w:r>
              <w:rPr>
                <w:rFonts w:ascii="Times New Roman"/>
                <w:b w:val="false"/>
                <w:i w:val="false"/>
                <w:color w:val="000000"/>
                <w:sz w:val="20"/>
              </w:rPr>
              <w:t>05 – биотехнологиялық;</w:t>
            </w:r>
          </w:p>
          <w:p>
            <w:pPr>
              <w:spacing w:after="20"/>
              <w:ind w:left="20"/>
              <w:jc w:val="both"/>
            </w:pPr>
            <w:r>
              <w:rPr>
                <w:rFonts w:ascii="Times New Roman"/>
                <w:b w:val="false"/>
                <w:i w:val="false"/>
                <w:color w:val="000000"/>
                <w:sz w:val="20"/>
              </w:rPr>
              <w:t>06 – иммунологиялық;</w:t>
            </w:r>
          </w:p>
          <w:p>
            <w:pPr>
              <w:spacing w:after="20"/>
              <w:ind w:left="20"/>
              <w:jc w:val="both"/>
            </w:pPr>
            <w:r>
              <w:rPr>
                <w:rFonts w:ascii="Times New Roman"/>
                <w:b w:val="false"/>
                <w:i w:val="false"/>
                <w:color w:val="000000"/>
                <w:sz w:val="20"/>
              </w:rPr>
              <w:t>07 – қан плазмасының препараты;</w:t>
            </w:r>
          </w:p>
          <w:p>
            <w:pPr>
              <w:spacing w:after="20"/>
              <w:ind w:left="20"/>
              <w:jc w:val="both"/>
            </w:pPr>
            <w:r>
              <w:rPr>
                <w:rFonts w:ascii="Times New Roman"/>
                <w:b w:val="false"/>
                <w:i w:val="false"/>
                <w:color w:val="000000"/>
                <w:sz w:val="20"/>
              </w:rPr>
              <w:t>99 – басқасы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қосымша белгісінің атауы</w:t>
            </w:r>
          </w:p>
          <w:p>
            <w:pPr>
              <w:spacing w:after="20"/>
              <w:ind w:left="20"/>
              <w:jc w:val="both"/>
            </w:pPr>
            <w:r>
              <w:rPr>
                <w:rFonts w:ascii="Times New Roman"/>
                <w:b w:val="false"/>
                <w:i w:val="false"/>
                <w:color w:val="000000"/>
                <w:sz w:val="20"/>
              </w:rPr>
              <w:t>
(hcsdo:‌Drug‌Additional‌Feature‌Name)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қосымша белгісінің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2.4.9. Тіркелетін дәрілік препарат түрінің коды </w:t>
            </w:r>
          </w:p>
          <w:p>
            <w:pPr>
              <w:spacing w:after="20"/>
              <w:ind w:left="20"/>
              <w:jc w:val="both"/>
            </w:pPr>
            <w:r>
              <w:rPr>
                <w:rFonts w:ascii="Times New Roman"/>
                <w:b w:val="false"/>
                <w:i w:val="false"/>
                <w:color w:val="000000"/>
                <w:sz w:val="20"/>
              </w:rPr>
              <w:t>
(hcsdo:‌Registration‌Drug‌Kind‌Code)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тіркелетін дәрілік препарат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hcsdo:‌Registration‌Drug‌Kind‌Code‌Type (M.HC.SDT.00180)</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түпнұсқа;</w:t>
            </w:r>
          </w:p>
          <w:p>
            <w:pPr>
              <w:spacing w:after="20"/>
              <w:ind w:left="20"/>
              <w:jc w:val="both"/>
            </w:pPr>
            <w:r>
              <w:rPr>
                <w:rFonts w:ascii="Times New Roman"/>
                <w:b w:val="false"/>
                <w:i w:val="false"/>
                <w:color w:val="000000"/>
                <w:sz w:val="20"/>
              </w:rPr>
              <w:t>02 – туынды;</w:t>
            </w:r>
          </w:p>
          <w:p>
            <w:pPr>
              <w:spacing w:after="20"/>
              <w:ind w:left="20"/>
              <w:jc w:val="both"/>
            </w:pPr>
            <w:r>
              <w:rPr>
                <w:rFonts w:ascii="Times New Roman"/>
                <w:b w:val="false"/>
                <w:i w:val="false"/>
                <w:color w:val="000000"/>
                <w:sz w:val="20"/>
              </w:rPr>
              <w:t>03 – биоаналог;</w:t>
            </w:r>
          </w:p>
          <w:p>
            <w:pPr>
              <w:spacing w:after="20"/>
              <w:ind w:left="20"/>
              <w:jc w:val="both"/>
            </w:pPr>
            <w:r>
              <w:rPr>
                <w:rFonts w:ascii="Times New Roman"/>
                <w:b w:val="false"/>
                <w:i w:val="false"/>
                <w:color w:val="000000"/>
                <w:sz w:val="20"/>
              </w:rPr>
              <w:t>04 – гибридті;</w:t>
            </w:r>
          </w:p>
          <w:p>
            <w:pPr>
              <w:spacing w:after="20"/>
              <w:ind w:left="20"/>
              <w:jc w:val="both"/>
            </w:pPr>
            <w:r>
              <w:rPr>
                <w:rFonts w:ascii="Times New Roman"/>
                <w:b w:val="false"/>
                <w:i w:val="false"/>
                <w:color w:val="000000"/>
                <w:sz w:val="20"/>
              </w:rPr>
              <w:t>05 – жақсы зерттелген;</w:t>
            </w:r>
          </w:p>
          <w:p>
            <w:pPr>
              <w:spacing w:after="20"/>
              <w:ind w:left="20"/>
              <w:jc w:val="both"/>
            </w:pPr>
            <w:r>
              <w:rPr>
                <w:rFonts w:ascii="Times New Roman"/>
                <w:b w:val="false"/>
                <w:i w:val="false"/>
                <w:color w:val="000000"/>
                <w:sz w:val="20"/>
              </w:rPr>
              <w:t>06 – аралас;</w:t>
            </w:r>
          </w:p>
          <w:p>
            <w:pPr>
              <w:spacing w:after="20"/>
              <w:ind w:left="20"/>
              <w:jc w:val="both"/>
            </w:pPr>
            <w:r>
              <w:rPr>
                <w:rFonts w:ascii="Times New Roman"/>
                <w:b w:val="false"/>
                <w:i w:val="false"/>
                <w:color w:val="000000"/>
                <w:sz w:val="20"/>
              </w:rPr>
              <w:t>07 – референтті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 Тіркелетін дәрілік препарат түрінің атауы (hcsdo:‌Registration‌Drug‌Kind‌Name)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тіркелетін дәрілік препарат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 Дәрілік препаратты бақыланатындардың тізіміне енгізу туралы мәліметтер (hccdo:‌Control‌List‌Details)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бақыланатындардың тізіміне енгізу туралы мәліметтер</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hccdo:‌Control‌List‌Details‌Type (M.HC.CDT.00249)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 бақыланатындардың тізіміне енгізілген елдің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*.2. Психотропты дәрілік препараттың белгісі</w:t>
            </w:r>
          </w:p>
          <w:p>
            <w:pPr>
              <w:spacing w:after="20"/>
              <w:ind w:left="20"/>
              <w:jc w:val="both"/>
            </w:pPr>
            <w:r>
              <w:rPr>
                <w:rFonts w:ascii="Times New Roman"/>
                <w:b w:val="false"/>
                <w:i w:val="false"/>
                <w:color w:val="000000"/>
                <w:sz w:val="20"/>
              </w:rPr>
              <w:t>
(hcsdo:‌Psychotropic‌Drug‌Indicator)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психотропты заттардың тізіміне тиесілігін айқындайтын белгі:</w:t>
            </w:r>
          </w:p>
          <w:p>
            <w:pPr>
              <w:spacing w:after="20"/>
              <w:ind w:left="20"/>
              <w:jc w:val="both"/>
            </w:pPr>
            <w:r>
              <w:rPr>
                <w:rFonts w:ascii="Times New Roman"/>
                <w:b w:val="false"/>
                <w:i w:val="false"/>
                <w:color w:val="000000"/>
                <w:sz w:val="20"/>
              </w:rPr>
              <w:t>
1 – психотропты;</w:t>
            </w:r>
          </w:p>
          <w:p>
            <w:pPr>
              <w:spacing w:after="20"/>
              <w:ind w:left="20"/>
              <w:jc w:val="both"/>
            </w:pPr>
            <w:r>
              <w:rPr>
                <w:rFonts w:ascii="Times New Roman"/>
                <w:b w:val="false"/>
                <w:i w:val="false"/>
                <w:color w:val="000000"/>
                <w:sz w:val="20"/>
              </w:rPr>
              <w:t>
0 – психотропты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"true" (ақиқат) немесе "false" (өтірік) деген екі мәннің біреуі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*.3. Есірткі препаратының белгісі</w:t>
            </w:r>
          </w:p>
          <w:p>
            <w:pPr>
              <w:spacing w:after="20"/>
              <w:ind w:left="20"/>
              <w:jc w:val="both"/>
            </w:pPr>
            <w:r>
              <w:rPr>
                <w:rFonts w:ascii="Times New Roman"/>
                <w:b w:val="false"/>
                <w:i w:val="false"/>
                <w:color w:val="000000"/>
                <w:sz w:val="20"/>
              </w:rPr>
              <w:t>
(hcsdo:‌Narcotic‌Drug‌Indicator)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есірткі тізіміне тиесілігін айқындайтын белгі:</w:t>
            </w:r>
          </w:p>
          <w:p>
            <w:pPr>
              <w:spacing w:after="20"/>
              <w:ind w:left="20"/>
              <w:jc w:val="both"/>
            </w:pPr>
            <w:r>
              <w:rPr>
                <w:rFonts w:ascii="Times New Roman"/>
                <w:b w:val="false"/>
                <w:i w:val="false"/>
                <w:color w:val="000000"/>
                <w:sz w:val="20"/>
              </w:rPr>
              <w:t>
1 – есірткі;</w:t>
            </w:r>
          </w:p>
          <w:p>
            <w:pPr>
              <w:spacing w:after="20"/>
              <w:ind w:left="20"/>
              <w:jc w:val="both"/>
            </w:pPr>
            <w:r>
              <w:rPr>
                <w:rFonts w:ascii="Times New Roman"/>
                <w:b w:val="false"/>
                <w:i w:val="false"/>
                <w:color w:val="000000"/>
                <w:sz w:val="20"/>
              </w:rPr>
              <w:t>
0 – есірткі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"true" (ақиқат) немесе "false" (өтірік) деген екі мәннің біреуі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2.4.12. Орфанды дәрілік препарат туралы мәліметтер</w:t>
            </w:r>
          </w:p>
          <w:p>
            <w:pPr>
              <w:spacing w:after="20"/>
              <w:ind w:left="20"/>
              <w:jc w:val="both"/>
            </w:pPr>
            <w:r>
              <w:rPr>
                <w:rFonts w:ascii="Times New Roman"/>
                <w:b w:val="false"/>
                <w:i w:val="false"/>
                <w:color w:val="000000"/>
                <w:sz w:val="20"/>
              </w:rPr>
              <w:t>
(hccdo:‌Orphan‌Drug‌Details‌V2)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орфанды дәрілік препарат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hccdo:‌Orphan‌Drug‌Details‌V2‌Type (M.HC.CDT.00253)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орфандық мәртебе берген мүше мемлекет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Орфанды дәрілік препарат мәртебесінің коды (hcsdo:‌Orphan‌Drug‌Code)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орфанды дәрілік препарат мәртебесінің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hcsdo:‌Orphan‌Drug‌Code‌Type (M.HC.SDT.00192)</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орфанды мәртебесі берілді;</w:t>
            </w:r>
          </w:p>
          <w:p>
            <w:pPr>
              <w:spacing w:after="20"/>
              <w:ind w:left="20"/>
              <w:jc w:val="both"/>
            </w:pPr>
            <w:r>
              <w:rPr>
                <w:rFonts w:ascii="Times New Roman"/>
                <w:b w:val="false"/>
                <w:i w:val="false"/>
                <w:color w:val="000000"/>
                <w:sz w:val="20"/>
              </w:rPr>
              <w:t>02 – орфанды мәртебесі берілмеді;</w:t>
            </w:r>
          </w:p>
          <w:p>
            <w:pPr>
              <w:spacing w:after="20"/>
              <w:ind w:left="20"/>
              <w:jc w:val="both"/>
            </w:pPr>
            <w:r>
              <w:rPr>
                <w:rFonts w:ascii="Times New Roman"/>
                <w:b w:val="false"/>
                <w:i w:val="false"/>
                <w:color w:val="000000"/>
                <w:sz w:val="20"/>
              </w:rPr>
              <w:t>03 – қаралу процесінде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2.4.13. Белсенді фармацевтикалық субстанция туралы мәліметтер</w:t>
            </w:r>
          </w:p>
          <w:p>
            <w:pPr>
              <w:spacing w:after="20"/>
              <w:ind w:left="20"/>
              <w:jc w:val="both"/>
            </w:pPr>
            <w:r>
              <w:rPr>
                <w:rFonts w:ascii="Times New Roman"/>
                <w:b w:val="false"/>
                <w:i w:val="false"/>
                <w:color w:val="000000"/>
                <w:sz w:val="20"/>
              </w:rPr>
              <w:t>
(hccdo:‌Active‌Ingredient‌Details)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hccdo:‌Active‌Ingredient‌Details‌Type (M.HC.CDT.00659)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препараттың саудалық атауы</w:t>
            </w:r>
          </w:p>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заттың атауы туралы мәліметтер</w:t>
            </w:r>
          </w:p>
          <w:p>
            <w:pPr>
              <w:spacing w:after="20"/>
              <w:ind w:left="20"/>
              <w:jc w:val="both"/>
            </w:pPr>
            <w:r>
              <w:rPr>
                <w:rFonts w:ascii="Times New Roman"/>
                <w:b w:val="false"/>
                <w:i w:val="false"/>
                <w:color w:val="000000"/>
                <w:sz w:val="20"/>
              </w:rPr>
              <w:t>
(hccdo:‌Drug‌Name‌Details)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халықаралық патенттелмеген атауы немесе  дәрілік препараттың жалпыға бірдей қабылданған, топтастырылған, химиялық атауы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hccdo:‌Drug‌Name‌Details‌Type (M.HC.CDT.00252)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Дәрілік зат атауының коды</w:t>
            </w:r>
          </w:p>
          <w:p>
            <w:pPr>
              <w:spacing w:after="20"/>
              <w:ind w:left="20"/>
              <w:jc w:val="both"/>
            </w:pPr>
            <w:r>
              <w:rPr>
                <w:rFonts w:ascii="Times New Roman"/>
                <w:b w:val="false"/>
                <w:i w:val="false"/>
                <w:color w:val="000000"/>
                <w:sz w:val="20"/>
              </w:rPr>
              <w:t>
(hcsdo:‌Drug‌Code)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патенттелмеген атаудың немесе жалпыға бірдей қабылданған, топтастырылған, химиялық атаудың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hcsdo:‌Drug‌Code‌Type (M.HC.SDT.00211)</w:t>
            </w:r>
          </w:p>
          <w:p>
            <w:pPr>
              <w:spacing w:after="20"/>
              <w:ind w:left="20"/>
              <w:jc w:val="both"/>
            </w:pPr>
            <w:r>
              <w:rPr>
                <w:rFonts w:ascii="Times New Roman"/>
                <w:b w:val="false"/>
                <w:i w:val="false"/>
                <w:color w:val="000000"/>
                <w:sz w:val="20"/>
              </w:rPr>
              <w:t>
"Дәрілік заттардың халықаралық патенттелмеген атауларының анықтамалығы", "Дәрілік заттардың топтастырылған, жалпыға бірдей қабылданған және химиялық атауларының анықтамалығы", "Гомеопатиялық материал атауларының анықтамалығы" немесе "Дәрілік өсімдік шикізатының анықтамалығы" анықтамалықтарына сәйкес толтырылады (өсімдік шикізаты үшін).</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Дәрілік заттың атауы (hcsdo:‌Drug‌Name)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топтастырылған, жалпыға бірдей қабылданған немесе химиялық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*.3. Өндіруші туралы мәліметтер </w:t>
            </w:r>
          </w:p>
          <w:p>
            <w:pPr>
              <w:spacing w:after="20"/>
              <w:ind w:left="20"/>
              <w:jc w:val="both"/>
            </w:pPr>
            <w:r>
              <w:rPr>
                <w:rFonts w:ascii="Times New Roman"/>
                <w:b w:val="false"/>
                <w:i w:val="false"/>
                <w:color w:val="000000"/>
                <w:sz w:val="20"/>
              </w:rPr>
              <w:t>
(hccdo:‌Manufacturing‌Authorization‌Holder‌Details‌V2)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сапаны бақылауды шығаруды жүзеге асыратын белсенді фармацевтикалық субстанцияның өндірушісі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тіркеу елінің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ұйымдық-құқықтық нысанның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*.3.5. Ұйымдық-құқықтық нысанның атауы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*.3.6. Шаруашылық жүргізуші субъектінің сәйкестендіргіші </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алынған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Бірегей сәйкестендіру кедендік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жүргізуші субъектінің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Федерациясында шаруашылық жүргізуші субъектіні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*.3.10.11. Почталық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почталық байланыс кәсіпорнының почталық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почталық байланыс кәсіпорнына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*.3.11.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байланыс деректемесі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белгілемесі (телефон, факс, электрондық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 Байланыс түрінің атауы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белгілемесі (телефон, факс, электрондық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кезектілігі, байланыстың сәйкестендіргіш арнасы (телефон, факс нөмірін, электрондық почта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Тіркеу куәлігін ұстаушы (өтініш беруші) туралы мәліметтер</w:t>
            </w:r>
          </w:p>
          <w:p>
            <w:pPr>
              <w:spacing w:after="20"/>
              <w:ind w:left="20"/>
              <w:jc w:val="both"/>
            </w:pPr>
            <w:r>
              <w:rPr>
                <w:rFonts w:ascii="Times New Roman"/>
                <w:b w:val="false"/>
                <w:i w:val="false"/>
                <w:color w:val="000000"/>
                <w:sz w:val="20"/>
              </w:rPr>
              <w:t>
(hccdo:‌Registration‌Certificate‌Holder‌Details)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куәлігін ұстаушы ұйым немесе дәрілік препаратты тіркеуге арналған өтінішті берген өтініш беруші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тіркеу елінің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Ұйымдық-құқықтық нысанның коды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Ұйымдық-құқықтық нысанның атауы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алынған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Бірегей сәйкестендіру кедендік нөмірі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жүргізуші субъектінің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Федерациясында шаруашылық жүргізуші субъектіні салықтық есепке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*.11. Почталық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почталық байланыс кәсіпорнының почталық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почталық байланыс кәсіпорнына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2.5.11.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байланыс деректемесі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белгілемесі (телефон, факс, электрондық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белгілемесі (телефон, факс, электрондық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кезектілігі, байланыстың сәйкестендіргіш арнасы (телефон, факс нөмірін, электрондық почта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Тіркеу ісі (дерекнамасы) құжаты туралы мәліметтер </w:t>
            </w:r>
          </w:p>
          <w:p>
            <w:pPr>
              <w:spacing w:after="20"/>
              <w:ind w:left="20"/>
              <w:jc w:val="both"/>
            </w:pPr>
            <w:r>
              <w:rPr>
                <w:rFonts w:ascii="Times New Roman"/>
                <w:b w:val="false"/>
                <w:i w:val="false"/>
                <w:color w:val="000000"/>
                <w:sz w:val="20"/>
              </w:rPr>
              <w:t>
(hccdo:‌Registration‌File‌Details)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тіркеу ісі немесе тіркеу дерекнамасы құрамына кіретін құжат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hccdo:‌Registration‌File‌Details‌Type (M.HC.CDT.00258)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2.6.1. Құжаттың тіркеу дерекнамасына тиесілілік белгісі </w:t>
            </w:r>
          </w:p>
          <w:p>
            <w:pPr>
              <w:spacing w:after="20"/>
              <w:ind w:left="20"/>
              <w:jc w:val="both"/>
            </w:pPr>
            <w:r>
              <w:rPr>
                <w:rFonts w:ascii="Times New Roman"/>
                <w:b w:val="false"/>
                <w:i w:val="false"/>
                <w:color w:val="000000"/>
                <w:sz w:val="20"/>
              </w:rPr>
              <w:t>
(hcsdo:‌Registration‌File‌Indicator)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тиесілілігін айқындайтын белгі:</w:t>
            </w:r>
          </w:p>
          <w:p>
            <w:pPr>
              <w:spacing w:after="20"/>
              <w:ind w:left="20"/>
              <w:jc w:val="both"/>
            </w:pPr>
            <w:r>
              <w:rPr>
                <w:rFonts w:ascii="Times New Roman"/>
                <w:b w:val="false"/>
                <w:i w:val="false"/>
                <w:color w:val="000000"/>
                <w:sz w:val="20"/>
              </w:rPr>
              <w:t>
1 – тіркеу дерекнамасының құжаты;</w:t>
            </w:r>
          </w:p>
          <w:p>
            <w:pPr>
              <w:spacing w:after="20"/>
              <w:ind w:left="20"/>
              <w:jc w:val="both"/>
            </w:pPr>
            <w:r>
              <w:rPr>
                <w:rFonts w:ascii="Times New Roman"/>
                <w:b w:val="false"/>
                <w:i w:val="false"/>
                <w:color w:val="000000"/>
                <w:sz w:val="20"/>
              </w:rPr>
              <w:t>
0 – тіркеу ісінің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"true" (ақиқат) немесе "false" (өтірік) деген екі мәннің біреуі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 (құжаттамасы) құжатының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 (дерекнама) құжатының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2.6.4. Дәрілік препаратқа тіркеу құжаттамасы құжаты түрінің коды (hcsdo:‌Drug‌Registration‌Doc‌Code)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құжаттамасы құжаты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hcsdo:‌Drug‌Registration‌Doc‌Code‌Type (M.HC.SDT.00016)</w:t>
            </w:r>
          </w:p>
          <w:p>
            <w:pPr>
              <w:spacing w:after="20"/>
              <w:ind w:left="20"/>
              <w:jc w:val="both"/>
            </w:pPr>
            <w:r>
              <w:rPr>
                <w:rFonts w:ascii="Times New Roman"/>
                <w:b w:val="false"/>
                <w:i w:val="false"/>
                <w:color w:val="000000"/>
                <w:sz w:val="20"/>
              </w:rPr>
              <w:t>
"Дәрілік препаратқа тіркеу дерекнамасы құжаттары түрлерінің сыныптауышы"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2.6.5. Дәрілік препаратқа тіркеу құжаттамасы құжаты түрінің атауы (hcsdo:‌Drug‌Registration‌Doc‌Name)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құжаттамасы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Дәрілік препаратқа тіркеу құжаттамасы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құжаттамасы құжаты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(M.HC.SDT.00213)</w:t>
            </w:r>
          </w:p>
          <w:p>
            <w:pPr>
              <w:spacing w:after="20"/>
              <w:ind w:left="20"/>
              <w:jc w:val="both"/>
            </w:pPr>
            <w:r>
              <w:rPr>
                <w:rFonts w:ascii="Times New Roman"/>
                <w:b w:val="false"/>
                <w:i w:val="false"/>
                <w:color w:val="000000"/>
                <w:sz w:val="20"/>
              </w:rPr>
              <w:t>
"Дәрілік препаратқа тіркеу ісі құжаттары түрлерінің анықтамалығы" анықтамалықтан алынған кодтың мәні.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Дәрілік препаратқа тіркеу құжаттамасы құжаты түрінің атауы</w:t>
            </w:r>
          </w:p>
          <w:p>
            <w:pPr>
              <w:spacing w:after="20"/>
              <w:ind w:left="20"/>
              <w:jc w:val="both"/>
            </w:pPr>
            <w:r>
              <w:rPr>
                <w:rFonts w:ascii="Times New Roman"/>
                <w:b w:val="false"/>
                <w:i w:val="false"/>
                <w:color w:val="000000"/>
                <w:sz w:val="20"/>
              </w:rPr>
              <w:t>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құжаттамасы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берілген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 (дерекнамасы) құжатының қолданылу мерзімі аяқталатын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 берген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 Құжат элементінің сипаттамасы</w:t>
            </w:r>
          </w:p>
          <w:p>
            <w:pPr>
              <w:spacing w:after="20"/>
              <w:ind w:left="20"/>
              <w:jc w:val="both"/>
            </w:pPr>
            <w:r>
              <w:rPr>
                <w:rFonts w:ascii="Times New Roman"/>
                <w:b w:val="false"/>
                <w:i w:val="false"/>
                <w:color w:val="000000"/>
                <w:sz w:val="20"/>
              </w:rPr>
              <w:t>
(hcsdo:‌Attribute‌Text)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қосымша белгісінің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hcsdo:‌Attribute‌Text‌Type (M.HC.SDT.00215)</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а) құжат элементі түрінің коды</w:t>
            </w:r>
          </w:p>
          <w:p>
            <w:pPr>
              <w:spacing w:after="20"/>
              <w:ind w:left="20"/>
              <w:jc w:val="both"/>
            </w:pPr>
            <w:r>
              <w:rPr>
                <w:rFonts w:ascii="Times New Roman"/>
                <w:b w:val="false"/>
                <w:i w:val="false"/>
                <w:color w:val="000000"/>
                <w:sz w:val="20"/>
              </w:rPr>
              <w:t>
(AttributeKindCode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 (құжаттамасы) құжатының қосымша белгісі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hcsdo:‌Attribute‌Kind‌Code‌Type (M.HC.SDT.00214)</w:t>
            </w:r>
          </w:p>
          <w:p>
            <w:pPr>
              <w:spacing w:after="20"/>
              <w:ind w:left="20"/>
              <w:jc w:val="both"/>
            </w:pPr>
            <w:r>
              <w:rPr>
                <w:rFonts w:ascii="Times New Roman"/>
                <w:b w:val="false"/>
                <w:i w:val="false"/>
                <w:color w:val="000000"/>
                <w:sz w:val="20"/>
              </w:rPr>
              <w:t>
"Дәрілік препаратқа тіркеу ісі немесе тіркеу дерекнамасы құжаттары элементтері түрінің сыныптауышы" атты сыныптауыштан алынған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құжат элементі түрінің атауы</w:t>
            </w:r>
          </w:p>
          <w:p>
            <w:pPr>
              <w:spacing w:after="20"/>
              <w:ind w:left="20"/>
              <w:jc w:val="both"/>
            </w:pPr>
            <w:r>
              <w:rPr>
                <w:rFonts w:ascii="Times New Roman"/>
                <w:b w:val="false"/>
                <w:i w:val="false"/>
                <w:color w:val="000000"/>
                <w:sz w:val="20"/>
              </w:rPr>
              <w:t>
(AttributeKindName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 (құжаттамасы) құжатының қосымша белгісі түрінің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тіркеу ісінің (дерекнамасының)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өзіндік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2.6.13. XML форматындағы құжат</w:t>
            </w:r>
          </w:p>
          <w:p>
            <w:pPr>
              <w:spacing w:after="20"/>
              <w:ind w:left="20"/>
              <w:jc w:val="both"/>
            </w:pPr>
            <w:r>
              <w:rPr>
                <w:rFonts w:ascii="Times New Roman"/>
                <w:b w:val="false"/>
                <w:i w:val="false"/>
                <w:color w:val="000000"/>
                <w:sz w:val="20"/>
              </w:rPr>
              <w:t>
(hccdo:‌Any‌Details)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тіркеу ісінің (дерекнамасының)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hccdo:‌Any‌Details‌Type (M.HC.CDT.00274)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туынды құрылымды XML-құжат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2.7. Жалпы ресурс жазбасының технологиялық сипаттамалары </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 туралы технологиялық мәліметтердің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(тізілімнің, тізбенің, дерекқордың) қолданылу кезеңі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 және уақыт</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*.2. Ақырғы күн және уақыт</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ақырғы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2.7.2. Жаңартудың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 (тізілімді, тізбені, дерекқорды)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53" w:id="644"/>
    <w:p>
      <w:pPr>
        <w:spacing w:after="0"/>
        <w:ind w:left="0"/>
        <w:jc w:val="both"/>
      </w:pPr>
      <w:r>
        <w:rPr>
          <w:rFonts w:ascii="Times New Roman"/>
          <w:b w:val="false"/>
          <w:i w:val="false"/>
          <w:color w:val="000000"/>
          <w:sz w:val="28"/>
        </w:rPr>
        <w:t>
      19. "Сарапшылық есепті келісу туралы мәліметтер" (R.HC.MM.01.002) электрондық құжат (мәліметтер) құрылымының  сипаттамасы 11-кестеде келтірілген.</w:t>
      </w:r>
    </w:p>
    <w:bookmarkEnd w:id="644"/>
    <w:bookmarkStart w:name="z654" w:id="645"/>
    <w:p>
      <w:pPr>
        <w:spacing w:after="0"/>
        <w:ind w:left="0"/>
        <w:jc w:val="both"/>
      </w:pPr>
      <w:r>
        <w:rPr>
          <w:rFonts w:ascii="Times New Roman"/>
          <w:b w:val="false"/>
          <w:i w:val="false"/>
          <w:color w:val="000000"/>
          <w:sz w:val="28"/>
        </w:rPr>
        <w:t>
      11-кесте</w:t>
      </w:r>
    </w:p>
    <w:bookmarkEnd w:id="645"/>
    <w:bookmarkStart w:name="z655" w:id="646"/>
    <w:p>
      <w:pPr>
        <w:spacing w:after="0"/>
        <w:ind w:left="0"/>
        <w:jc w:val="left"/>
      </w:pPr>
      <w:r>
        <w:rPr>
          <w:rFonts w:ascii="Times New Roman"/>
          <w:b/>
          <w:i w:val="false"/>
          <w:color w:val="000000"/>
        </w:rPr>
        <w:t xml:space="preserve"> "Сарапшылық есепті келісу туралы мәліметтер" (R.HC.MM.01.002) электрондық құжат (мәліметтер) құрылымының сипаттамасы</w:t>
      </w:r>
    </w:p>
    <w:bookmarkEnd w:id="6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препараттарды тіркеу кезінде қауіпсіздікті, тиімділік пен сапаны бағалау жөніндегі сарапшылық есепті келісу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urn:EEC:R:HC:MM:01:DrugRegistrationExpertReportDetails:v1.0.0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DrugRegistrationExpertReportDetails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EEC_R_HC_MM_01_DrugRegistrationExpertReportDetails_v1.0.0.xsd</w:t>
            </w:r>
          </w:p>
        </w:tc>
      </w:tr>
    </w:tbl>
    <w:bookmarkStart w:name="z656" w:id="647"/>
    <w:p>
      <w:pPr>
        <w:spacing w:after="0"/>
        <w:ind w:left="0"/>
        <w:jc w:val="both"/>
      </w:pPr>
      <w:r>
        <w:rPr>
          <w:rFonts w:ascii="Times New Roman"/>
          <w:b w:val="false"/>
          <w:i w:val="false"/>
          <w:color w:val="000000"/>
          <w:sz w:val="28"/>
        </w:rPr>
        <w:t>
      20. Аттардың импортталатын кеңістіктері 12-кестеде келтірілген.</w:t>
      </w:r>
    </w:p>
    <w:bookmarkEnd w:id="647"/>
    <w:bookmarkStart w:name="z657" w:id="648"/>
    <w:p>
      <w:pPr>
        <w:spacing w:after="0"/>
        <w:ind w:left="0"/>
        <w:jc w:val="both"/>
      </w:pPr>
      <w:r>
        <w:rPr>
          <w:rFonts w:ascii="Times New Roman"/>
          <w:b w:val="false"/>
          <w:i w:val="false"/>
          <w:color w:val="000000"/>
          <w:sz w:val="28"/>
        </w:rPr>
        <w:t>
      12-кесте</w:t>
      </w:r>
    </w:p>
    <w:bookmarkEnd w:id="648"/>
    <w:bookmarkStart w:name="z658" w:id="649"/>
    <w:p>
      <w:pPr>
        <w:spacing w:after="0"/>
        <w:ind w:left="0"/>
        <w:jc w:val="left"/>
      </w:pPr>
      <w:r>
        <w:rPr>
          <w:rFonts w:ascii="Times New Roman"/>
          <w:b/>
          <w:i w:val="false"/>
          <w:color w:val="000000"/>
        </w:rPr>
        <w:t xml:space="preserve"> Аттардың импортталатын кеңістіктері</w:t>
      </w:r>
    </w:p>
    <w:bookmarkEnd w:id="6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xml:space="preserve">
      Аттардың импортталатын кеңістіктеріндегі "X.X.X" символдары Еуразиялық экономикалық комиссияның 2016 жылғы 25 қазандағы № 122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және нысаналы сала деректерінің моделі нұсқасының нөміріне сәйкес келеді. </w:t>
      </w:r>
    </w:p>
    <w:bookmarkStart w:name="z659" w:id="650"/>
    <w:p>
      <w:pPr>
        <w:spacing w:after="0"/>
        <w:ind w:left="0"/>
        <w:jc w:val="both"/>
      </w:pPr>
      <w:r>
        <w:rPr>
          <w:rFonts w:ascii="Times New Roman"/>
          <w:b w:val="false"/>
          <w:i w:val="false"/>
          <w:color w:val="000000"/>
          <w:sz w:val="28"/>
        </w:rPr>
        <w:t>
      21. "Сарапшылық есепті келісу туралы мәліметтер" электрондық құжат (мәліметтер) құрылымының деректемелік құрамы (R.HC.MM.01.002) 13-кестеде келтірілген.</w:t>
      </w:r>
    </w:p>
    <w:bookmarkEnd w:id="650"/>
    <w:bookmarkStart w:name="z660" w:id="651"/>
    <w:p>
      <w:pPr>
        <w:spacing w:after="0"/>
        <w:ind w:left="0"/>
        <w:jc w:val="both"/>
      </w:pPr>
      <w:r>
        <w:rPr>
          <w:rFonts w:ascii="Times New Roman"/>
          <w:b w:val="false"/>
          <w:i w:val="false"/>
          <w:color w:val="000000"/>
          <w:sz w:val="28"/>
        </w:rPr>
        <w:t>
      13-кесте</w:t>
      </w:r>
    </w:p>
    <w:bookmarkEnd w:id="651"/>
    <w:bookmarkStart w:name="z661" w:id="652"/>
    <w:p>
      <w:pPr>
        <w:spacing w:after="0"/>
        <w:ind w:left="0"/>
        <w:jc w:val="left"/>
      </w:pPr>
      <w:r>
        <w:rPr>
          <w:rFonts w:ascii="Times New Roman"/>
          <w:b/>
          <w:i w:val="false"/>
          <w:color w:val="000000"/>
        </w:rPr>
        <w:t xml:space="preserve"> "Сарапшылық есепті келісу туралы мәліметтер" электрондық құжат (мәліметтер) құрылымының деректемелік құрамы (R.HC.MM.01.002)</w:t>
      </w:r>
    </w:p>
    <w:bookmarkEnd w:id="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Аты деректеменің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 деректеменің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біржақты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қос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жіберген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арналған немесе тіркеуге байланысты өзге де рәсімдерді жүргізуге арналған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hcsdo:‌Application‌Id‌Type (M.HC.SDT.00061)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препараттың тіркеу куәлігінің рет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7. Дәрілік препаратқа тіркеу ісі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тіркеу ісі құжаты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(M.HC.SDT.00213)</w:t>
            </w:r>
          </w:p>
          <w:p>
            <w:pPr>
              <w:spacing w:after="20"/>
              <w:ind w:left="20"/>
              <w:jc w:val="both"/>
            </w:pPr>
            <w:r>
              <w:rPr>
                <w:rFonts w:ascii="Times New Roman"/>
                <w:b w:val="false"/>
                <w:i w:val="false"/>
                <w:color w:val="000000"/>
                <w:sz w:val="20"/>
              </w:rPr>
              <w:t>
"Дәрілік препаратқа тіркеу ісі құжаттары түрлерінің анықтамалығы" анықтамалықтан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Дәрілік препаратқа тіркеу ісі құжаты түрінің атауы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тіркеу ісі құжаты берілген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10. Құжатты келісу белгісі</w:t>
            </w:r>
          </w:p>
          <w:p>
            <w:pPr>
              <w:spacing w:after="20"/>
              <w:ind w:left="20"/>
              <w:jc w:val="both"/>
            </w:pPr>
            <w:r>
              <w:rPr>
                <w:rFonts w:ascii="Times New Roman"/>
                <w:b w:val="false"/>
                <w:i w:val="false"/>
                <w:color w:val="000000"/>
                <w:sz w:val="20"/>
              </w:rPr>
              <w:t>
(hcsdo:‌Doc‌Agreement‌Indicator)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есебін келісу мәртебесін айқындайтын белгі:</w:t>
            </w:r>
          </w:p>
          <w:p>
            <w:pPr>
              <w:spacing w:after="20"/>
              <w:ind w:left="20"/>
              <w:jc w:val="both"/>
            </w:pPr>
            <w:r>
              <w:rPr>
                <w:rFonts w:ascii="Times New Roman"/>
                <w:b w:val="false"/>
                <w:i w:val="false"/>
                <w:color w:val="000000"/>
                <w:sz w:val="20"/>
              </w:rPr>
              <w:t>
1 – сараптама есебі келісілді;</w:t>
            </w:r>
          </w:p>
          <w:p>
            <w:pPr>
              <w:spacing w:after="20"/>
              <w:ind w:left="20"/>
              <w:jc w:val="both"/>
            </w:pPr>
            <w:r>
              <w:rPr>
                <w:rFonts w:ascii="Times New Roman"/>
                <w:b w:val="false"/>
                <w:i w:val="false"/>
                <w:color w:val="000000"/>
                <w:sz w:val="20"/>
              </w:rPr>
              <w:t>
0 – сараптама есебі келісілген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"true" (ақиқат) немесе "false" (өтірік) деген екі мәннің біреуі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бағалау жөніндегі сарапшылық есепті келісу туралы мәліметтер немесе тану мемлекетінің бағалау жөніндегі сараптама есебіне қатысты ескертулері немесе тану мемлекетінің бағалау жөніндегі сараптама есебінің мәліметтеріне қатысты PDF форматындағы сұрау салуы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өзіндік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12. XML форматындағы құжат</w:t>
            </w:r>
          </w:p>
          <w:p>
            <w:pPr>
              <w:spacing w:after="20"/>
              <w:ind w:left="20"/>
              <w:jc w:val="both"/>
            </w:pPr>
            <w:r>
              <w:rPr>
                <w:rFonts w:ascii="Times New Roman"/>
                <w:b w:val="false"/>
                <w:i w:val="false"/>
                <w:color w:val="000000"/>
                <w:sz w:val="20"/>
              </w:rPr>
              <w:t>
(hccdo:‌Any‌Details)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бағалау жөніндегі сарапшылық есепті келісу туралы мәліметтер немесе тану мемлекетінің бағалау жөніндегі сараптама есебіне қатысты ескертулері немесе тану мемлекетінің бағалау жөніндегі сараптама есебінің мәліметтеріне қатысты XML форматындағы сұрау салуы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hccdo:‌Any‌Details‌Type (M.HC.CDT.00274)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құрылымның XML-құжаты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62" w:id="653"/>
    <w:p>
      <w:pPr>
        <w:spacing w:after="0"/>
        <w:ind w:left="0"/>
        <w:jc w:val="both"/>
      </w:pPr>
      <w:r>
        <w:rPr>
          <w:rFonts w:ascii="Times New Roman"/>
          <w:b w:val="false"/>
          <w:i w:val="false"/>
          <w:color w:val="000000"/>
          <w:sz w:val="28"/>
        </w:rPr>
        <w:t>
      22. "Дәрілік препаратқа арналған тіркеу ісінің немесе тіркеу дерекнамасының мәліметтері" (R.HC.MM.01.003) электрондық құжат (мәліметтер) құрылымының сипаттамасы 14-кестеде келтірілген.</w:t>
      </w:r>
    </w:p>
    <w:bookmarkEnd w:id="653"/>
    <w:bookmarkStart w:name="z663" w:id="654"/>
    <w:p>
      <w:pPr>
        <w:spacing w:after="0"/>
        <w:ind w:left="0"/>
        <w:jc w:val="both"/>
      </w:pPr>
      <w:r>
        <w:rPr>
          <w:rFonts w:ascii="Times New Roman"/>
          <w:b w:val="false"/>
          <w:i w:val="false"/>
          <w:color w:val="000000"/>
          <w:sz w:val="28"/>
        </w:rPr>
        <w:t>
      14-кесте</w:t>
      </w:r>
    </w:p>
    <w:bookmarkEnd w:id="654"/>
    <w:bookmarkStart w:name="z664" w:id="655"/>
    <w:p>
      <w:pPr>
        <w:spacing w:after="0"/>
        <w:ind w:left="0"/>
        <w:jc w:val="left"/>
      </w:pPr>
      <w:r>
        <w:rPr>
          <w:rFonts w:ascii="Times New Roman"/>
          <w:b/>
          <w:i w:val="false"/>
          <w:color w:val="000000"/>
        </w:rPr>
        <w:t xml:space="preserve"> "Дәрілік препаратқа арналған тіркеу ісінің немесе тіркеу дерекнамасының мәліметтері" (R.HC.MM.01.003) электрондық құжат (мәліметтер) құрылымының сипаттамасы</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ісінің немесе тіркеу дерекнамасының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ісінің немесе тіркеу дерекнамасының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urn:EEC:R:HC:MM:01:DrugRegistrationDocContentDetails:v1.0.0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DrugRegistrationDocContentDetails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EEC_R_HC_MM_01_DrugRegistrationDocContentDetails_v1.0.0.xsd</w:t>
            </w:r>
          </w:p>
        </w:tc>
      </w:tr>
    </w:tbl>
    <w:bookmarkStart w:name="z665" w:id="656"/>
    <w:p>
      <w:pPr>
        <w:spacing w:after="0"/>
        <w:ind w:left="0"/>
        <w:jc w:val="both"/>
      </w:pPr>
      <w:r>
        <w:rPr>
          <w:rFonts w:ascii="Times New Roman"/>
          <w:b w:val="false"/>
          <w:i w:val="false"/>
          <w:color w:val="000000"/>
          <w:sz w:val="28"/>
        </w:rPr>
        <w:t>
      23. Аттардың импортталатын кеңістігі 15-кестеде келтірілген.</w:t>
      </w:r>
    </w:p>
    <w:bookmarkEnd w:id="656"/>
    <w:bookmarkStart w:name="z666" w:id="657"/>
    <w:p>
      <w:pPr>
        <w:spacing w:after="0"/>
        <w:ind w:left="0"/>
        <w:jc w:val="both"/>
      </w:pPr>
      <w:r>
        <w:rPr>
          <w:rFonts w:ascii="Times New Roman"/>
          <w:b w:val="false"/>
          <w:i w:val="false"/>
          <w:color w:val="000000"/>
          <w:sz w:val="28"/>
        </w:rPr>
        <w:t>
      15-кесте</w:t>
      </w:r>
    </w:p>
    <w:bookmarkEnd w:id="657"/>
    <w:bookmarkStart w:name="z667" w:id="658"/>
    <w:p>
      <w:pPr>
        <w:spacing w:after="0"/>
        <w:ind w:left="0"/>
        <w:jc w:val="left"/>
      </w:pPr>
      <w:r>
        <w:rPr>
          <w:rFonts w:ascii="Times New Roman"/>
          <w:b/>
          <w:i w:val="false"/>
          <w:color w:val="000000"/>
        </w:rPr>
        <w:t xml:space="preserve"> Аттардың импортталатын кеңістігі</w:t>
      </w:r>
    </w:p>
    <w:bookmarkEnd w:id="6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комиссияның 2016 жылғы 25 қазандағы № 122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және нысаналы сала деректерінің моделі нұсқасының нөміріне сәйкес келеді.</w:t>
      </w:r>
    </w:p>
    <w:bookmarkStart w:name="z668" w:id="659"/>
    <w:p>
      <w:pPr>
        <w:spacing w:after="0"/>
        <w:ind w:left="0"/>
        <w:jc w:val="both"/>
      </w:pPr>
      <w:r>
        <w:rPr>
          <w:rFonts w:ascii="Times New Roman"/>
          <w:b w:val="false"/>
          <w:i w:val="false"/>
          <w:color w:val="000000"/>
          <w:sz w:val="28"/>
        </w:rPr>
        <w:t>
      24. "Дәрілік препаратқа арналған тіркеу ісінің немесе тіркеу дерекнамасының мәліметтері" (R.HC.MM.01.003) электрондық құжат (мәліметтер) құрылымының деректемелік құрамы 16-кестеде келтірілген.</w:t>
      </w:r>
    </w:p>
    <w:bookmarkEnd w:id="659"/>
    <w:bookmarkStart w:name="z669" w:id="660"/>
    <w:p>
      <w:pPr>
        <w:spacing w:after="0"/>
        <w:ind w:left="0"/>
        <w:jc w:val="both"/>
      </w:pPr>
      <w:r>
        <w:rPr>
          <w:rFonts w:ascii="Times New Roman"/>
          <w:b w:val="false"/>
          <w:i w:val="false"/>
          <w:color w:val="000000"/>
          <w:sz w:val="28"/>
        </w:rPr>
        <w:t>
      16-кесте</w:t>
      </w:r>
    </w:p>
    <w:bookmarkEnd w:id="660"/>
    <w:bookmarkStart w:name="z670" w:id="661"/>
    <w:p>
      <w:pPr>
        <w:spacing w:after="0"/>
        <w:ind w:left="0"/>
        <w:jc w:val="left"/>
      </w:pPr>
      <w:r>
        <w:rPr>
          <w:rFonts w:ascii="Times New Roman"/>
          <w:b/>
          <w:i w:val="false"/>
          <w:color w:val="000000"/>
        </w:rPr>
        <w:t xml:space="preserve"> "Дәрілік препаратқа арналған тіркеу ісінің немесе тіркеу дерекнамасының мәліметтері" (R.HC.MM.01.003) электрондық құжат (мәліметтер) құрылымының деректемелік құрамы</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Аты деректеменің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 деректеменің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біржақты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қос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жіберген елдің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тіркеу куәлігінің рет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немесе тіркеуге байланысты өзге де рәсімдерді жүргізуге арналған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hcsdo:‌Application‌Id‌Type (M.HC.SDT.00061)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рәсімі түрінің коды</w:t>
            </w:r>
          </w:p>
          <w:p>
            <w:pPr>
              <w:spacing w:after="20"/>
              <w:ind w:left="20"/>
              <w:jc w:val="both"/>
            </w:pPr>
            <w:r>
              <w:rPr>
                <w:rFonts w:ascii="Times New Roman"/>
                <w:b w:val="false"/>
                <w:i w:val="false"/>
                <w:color w:val="000000"/>
                <w:sz w:val="20"/>
              </w:rPr>
              <w:t>
(hcsdo:‌Registration‌Kind‌Code)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рәсімі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hcsdo:‌Registration‌Kind‌Code‌Type (M.HC.SDT.00177)</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өзара тану рәсімі;</w:t>
            </w:r>
          </w:p>
          <w:p>
            <w:pPr>
              <w:spacing w:after="20"/>
              <w:ind w:left="20"/>
              <w:jc w:val="both"/>
            </w:pPr>
            <w:r>
              <w:rPr>
                <w:rFonts w:ascii="Times New Roman"/>
                <w:b w:val="false"/>
                <w:i w:val="false"/>
                <w:color w:val="000000"/>
                <w:sz w:val="20"/>
              </w:rPr>
              <w:t>02 – орталықсыздандырылған рәсім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6. Тіркеу ісінің (дерекнамасының) құжаты туралы мәліметтер (hccdo:‌Registration‌File‌Details)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hccdo:‌Registration‌File‌Details‌Type (M.HC.CDT.00258)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Құжаттың тіркеу дерекнамасына тиесілілік белгісі </w:t>
            </w:r>
          </w:p>
          <w:p>
            <w:pPr>
              <w:spacing w:after="20"/>
              <w:ind w:left="20"/>
              <w:jc w:val="both"/>
            </w:pPr>
            <w:r>
              <w:rPr>
                <w:rFonts w:ascii="Times New Roman"/>
                <w:b w:val="false"/>
                <w:i w:val="false"/>
                <w:color w:val="000000"/>
                <w:sz w:val="20"/>
              </w:rPr>
              <w:t>
(hcsdo:‌Registration‌File‌Indicator)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тиесілілігін айқындайтын белгі:</w:t>
            </w:r>
          </w:p>
          <w:p>
            <w:pPr>
              <w:spacing w:after="20"/>
              <w:ind w:left="20"/>
              <w:jc w:val="both"/>
            </w:pPr>
            <w:r>
              <w:rPr>
                <w:rFonts w:ascii="Times New Roman"/>
                <w:b w:val="false"/>
                <w:i w:val="false"/>
                <w:color w:val="000000"/>
                <w:sz w:val="20"/>
              </w:rPr>
              <w:t>
1 – тіркеу дерекнамасының құжаты;</w:t>
            </w:r>
          </w:p>
          <w:p>
            <w:pPr>
              <w:spacing w:after="20"/>
              <w:ind w:left="20"/>
              <w:jc w:val="both"/>
            </w:pPr>
            <w:r>
              <w:rPr>
                <w:rFonts w:ascii="Times New Roman"/>
                <w:b w:val="false"/>
                <w:i w:val="false"/>
                <w:color w:val="000000"/>
                <w:sz w:val="20"/>
              </w:rPr>
              <w:t>
0 – тіркеу ісінің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"true" (ақиқат) немесе "false" (өтірік) деген екі мәннің біреуі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түсірілген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Дәрілік препаратқа тіркеу ісі құжаты түрінің коды</w:t>
            </w:r>
          </w:p>
          <w:p>
            <w:pPr>
              <w:spacing w:after="20"/>
              <w:ind w:left="20"/>
              <w:jc w:val="both"/>
            </w:pPr>
            <w:r>
              <w:rPr>
                <w:rFonts w:ascii="Times New Roman"/>
                <w:b w:val="false"/>
                <w:i w:val="false"/>
                <w:color w:val="000000"/>
                <w:sz w:val="20"/>
              </w:rPr>
              <w:t>
(hcsdo:‌Drug‌Registration‌Doc‌Code)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тіркеу ісі құжаты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hcsdo:‌Drug‌Registration‌Doc‌Code‌Type (M.HC.SDT.00016)</w:t>
            </w:r>
          </w:p>
          <w:p>
            <w:pPr>
              <w:spacing w:after="20"/>
              <w:ind w:left="20"/>
              <w:jc w:val="both"/>
            </w:pPr>
            <w:r>
              <w:rPr>
                <w:rFonts w:ascii="Times New Roman"/>
                <w:b w:val="false"/>
                <w:i w:val="false"/>
                <w:color w:val="000000"/>
                <w:sz w:val="20"/>
              </w:rPr>
              <w:t>
"Дәрілік препаратқа тіркеу құжаттамасы құжаттары түрлерінің сыныптауышы"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Дәрілік препаратқа тіркеу ісі құжаты түрінің атауы (hcsdo:‌Drug‌Registration‌Doc‌Name)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6.6. Дәрілік препаратқа тіркеу ісі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тіркеу ісі құжаты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(M.HC.SDT.00213)</w:t>
            </w:r>
          </w:p>
          <w:p>
            <w:pPr>
              <w:spacing w:after="20"/>
              <w:ind w:left="20"/>
              <w:jc w:val="both"/>
            </w:pPr>
            <w:r>
              <w:rPr>
                <w:rFonts w:ascii="Times New Roman"/>
                <w:b w:val="false"/>
                <w:i w:val="false"/>
                <w:color w:val="000000"/>
                <w:sz w:val="20"/>
              </w:rPr>
              <w:t>
"Дәрілік препаратқа тіркеу ісі құжаттары түрлерінің анықтамалығы" анықтамалықтан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Дәрілік препаратқа тіркеу ісі құжаты түрінің атауы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 (құжаттамасы) құжаты берілген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 (құжаттамасы) құжатының қолданылу мерзімі аяқталатын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 (құжаттамасы) құжатын берген ұйымның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Құжат элементінің сипаттамасы</w:t>
            </w:r>
          </w:p>
          <w:p>
            <w:pPr>
              <w:spacing w:after="20"/>
              <w:ind w:left="20"/>
              <w:jc w:val="both"/>
            </w:pPr>
            <w:r>
              <w:rPr>
                <w:rFonts w:ascii="Times New Roman"/>
                <w:b w:val="false"/>
                <w:i w:val="false"/>
                <w:color w:val="000000"/>
                <w:sz w:val="20"/>
              </w:rPr>
              <w:t>
(hcsdo:‌Attribute‌Text)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қосымша белгісінің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hcsdo:‌Attribute‌Text‌Type (M.HC.SDT.00215)</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құжат элементі түрінің коды</w:t>
            </w:r>
          </w:p>
          <w:p>
            <w:pPr>
              <w:spacing w:after="20"/>
              <w:ind w:left="20"/>
              <w:jc w:val="both"/>
            </w:pPr>
            <w:r>
              <w:rPr>
                <w:rFonts w:ascii="Times New Roman"/>
                <w:b w:val="false"/>
                <w:i w:val="false"/>
                <w:color w:val="000000"/>
                <w:sz w:val="20"/>
              </w:rPr>
              <w:t>
(AttributeKindCode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 (құжаттамасы) құжатының қосымша белгісі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hcsdo:‌Attribute‌Kind‌Code‌Type (M.HC.SDT.00214)</w:t>
            </w:r>
          </w:p>
          <w:p>
            <w:pPr>
              <w:spacing w:after="20"/>
              <w:ind w:left="20"/>
              <w:jc w:val="both"/>
            </w:pPr>
            <w:r>
              <w:rPr>
                <w:rFonts w:ascii="Times New Roman"/>
                <w:b w:val="false"/>
                <w:i w:val="false"/>
                <w:color w:val="000000"/>
                <w:sz w:val="20"/>
              </w:rPr>
              <w:t>
"Дәрілік препаратқа тіркеу ісі немесе тіркеу құжаттамасы құжаттары элементтері" атты сыныптауыштан алынған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б) құжат элементі түрінің атауы</w:t>
            </w:r>
          </w:p>
          <w:p>
            <w:pPr>
              <w:spacing w:after="20"/>
              <w:ind w:left="20"/>
              <w:jc w:val="both"/>
            </w:pPr>
            <w:r>
              <w:rPr>
                <w:rFonts w:ascii="Times New Roman"/>
                <w:b w:val="false"/>
                <w:i w:val="false"/>
                <w:color w:val="000000"/>
                <w:sz w:val="20"/>
              </w:rPr>
              <w:t>
(AttributeKindName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 (құжаттамасы) құжатының қосымша белгісі түрінің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ісінің (дерекнамасының) PDF форматындағы құжаты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өзіндік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6.13. XML форматындағы құжат</w:t>
            </w:r>
          </w:p>
          <w:p>
            <w:pPr>
              <w:spacing w:after="20"/>
              <w:ind w:left="20"/>
              <w:jc w:val="both"/>
            </w:pPr>
            <w:r>
              <w:rPr>
                <w:rFonts w:ascii="Times New Roman"/>
                <w:b w:val="false"/>
                <w:i w:val="false"/>
                <w:color w:val="000000"/>
                <w:sz w:val="20"/>
              </w:rPr>
              <w:t>
(hccdo:‌Any‌Details)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XML форматындағы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hccdo:‌Any‌Details‌Type (M.HC.CDT.00274)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құрылымның XML-құжаты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71" w:id="662"/>
    <w:p>
      <w:pPr>
        <w:spacing w:after="0"/>
        <w:ind w:left="0"/>
        <w:jc w:val="both"/>
      </w:pPr>
      <w:r>
        <w:rPr>
          <w:rFonts w:ascii="Times New Roman"/>
          <w:b w:val="false"/>
          <w:i w:val="false"/>
          <w:color w:val="000000"/>
          <w:sz w:val="28"/>
        </w:rPr>
        <w:t>
      25. "Дәрілік препаратқа арналған тіркеу куәлігінің нөмірі туралы мәліметтер" (R.HC.MM.01.004) электрондық құжат (мәліметтер) құрылымының сипаттамасы 17-кестеде келтірілген.</w:t>
      </w:r>
    </w:p>
    <w:bookmarkEnd w:id="662"/>
    <w:bookmarkStart w:name="z672" w:id="663"/>
    <w:p>
      <w:pPr>
        <w:spacing w:after="0"/>
        <w:ind w:left="0"/>
        <w:jc w:val="both"/>
      </w:pPr>
      <w:r>
        <w:rPr>
          <w:rFonts w:ascii="Times New Roman"/>
          <w:b w:val="false"/>
          <w:i w:val="false"/>
          <w:color w:val="000000"/>
          <w:sz w:val="28"/>
        </w:rPr>
        <w:t>
      17-кесте</w:t>
      </w:r>
    </w:p>
    <w:bookmarkEnd w:id="663"/>
    <w:bookmarkStart w:name="z673" w:id="664"/>
    <w:p>
      <w:pPr>
        <w:spacing w:after="0"/>
        <w:ind w:left="0"/>
        <w:jc w:val="left"/>
      </w:pPr>
      <w:r>
        <w:rPr>
          <w:rFonts w:ascii="Times New Roman"/>
          <w:b/>
          <w:i w:val="false"/>
          <w:color w:val="000000"/>
        </w:rPr>
        <w:t xml:space="preserve"> "Дәрілік препаратқа арналған тіркеу куәлігінің нөмірі туралы мәліметтер" (R.HC.MM.01.004) электрондық құжат (мәліметтер) құрылымының сипаттамасы </w:t>
      </w:r>
    </w:p>
    <w:bookmarkEnd w:id="6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куәлігінің нөмірі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куәлігінің нөмірі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urn:EEC:R:HC:MM:01:DrugRegistrationNumberRequestDetails:v1.0.0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XML-құжаттың түбірлік элементі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DrugRegistrationNumberRequestDetails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EEC_R_HC_MM_01_DrugRegistrationNumberRequestDetails_v1.0.0.xsd</w:t>
            </w:r>
          </w:p>
        </w:tc>
      </w:tr>
    </w:tbl>
    <w:bookmarkStart w:name="z674" w:id="665"/>
    <w:p>
      <w:pPr>
        <w:spacing w:after="0"/>
        <w:ind w:left="0"/>
        <w:jc w:val="both"/>
      </w:pPr>
      <w:r>
        <w:rPr>
          <w:rFonts w:ascii="Times New Roman"/>
          <w:b w:val="false"/>
          <w:i w:val="false"/>
          <w:color w:val="000000"/>
          <w:sz w:val="28"/>
        </w:rPr>
        <w:t>
      26. Аттардың импортталатын кеңістігі 18-кестеде келтірілген.</w:t>
      </w:r>
    </w:p>
    <w:bookmarkEnd w:id="665"/>
    <w:bookmarkStart w:name="z675" w:id="666"/>
    <w:p>
      <w:pPr>
        <w:spacing w:after="0"/>
        <w:ind w:left="0"/>
        <w:jc w:val="both"/>
      </w:pPr>
      <w:r>
        <w:rPr>
          <w:rFonts w:ascii="Times New Roman"/>
          <w:b w:val="false"/>
          <w:i w:val="false"/>
          <w:color w:val="000000"/>
          <w:sz w:val="28"/>
        </w:rPr>
        <w:t>
      18-кесте</w:t>
      </w:r>
    </w:p>
    <w:bookmarkEnd w:id="666"/>
    <w:bookmarkStart w:name="z676" w:id="667"/>
    <w:p>
      <w:pPr>
        <w:spacing w:after="0"/>
        <w:ind w:left="0"/>
        <w:jc w:val="left"/>
      </w:pPr>
      <w:r>
        <w:rPr>
          <w:rFonts w:ascii="Times New Roman"/>
          <w:b/>
          <w:i w:val="false"/>
          <w:color w:val="000000"/>
        </w:rPr>
        <w:t xml:space="preserve"> Аттардың импортталатын кеңістігі </w:t>
      </w:r>
    </w:p>
    <w:bookmarkEnd w:id="6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комиссияның 2016 жылғы 25 қазандағы № 122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және нысаналы сала деректерінің моделі нұсқасының нөміріне сәйкес келеді.</w:t>
      </w:r>
    </w:p>
    <w:bookmarkStart w:name="z677" w:id="668"/>
    <w:p>
      <w:pPr>
        <w:spacing w:after="0"/>
        <w:ind w:left="0"/>
        <w:jc w:val="both"/>
      </w:pPr>
      <w:r>
        <w:rPr>
          <w:rFonts w:ascii="Times New Roman"/>
          <w:b w:val="false"/>
          <w:i w:val="false"/>
          <w:color w:val="000000"/>
          <w:sz w:val="28"/>
        </w:rPr>
        <w:t>
      27. "Дәрілік препаратқа арналған тіркеу куәлігінің нөмірі туралы мәліметтер" электрондық құжат (мәліметтер) құрылымының деректемелік құрамы (R.HC.MM.01.004) 19-кестеде келтірілген.</w:t>
      </w:r>
    </w:p>
    <w:bookmarkEnd w:id="668"/>
    <w:bookmarkStart w:name="z678" w:id="669"/>
    <w:p>
      <w:pPr>
        <w:spacing w:after="0"/>
        <w:ind w:left="0"/>
        <w:jc w:val="both"/>
      </w:pPr>
      <w:r>
        <w:rPr>
          <w:rFonts w:ascii="Times New Roman"/>
          <w:b w:val="false"/>
          <w:i w:val="false"/>
          <w:color w:val="000000"/>
          <w:sz w:val="28"/>
        </w:rPr>
        <w:t>
      19-кесте</w:t>
      </w:r>
    </w:p>
    <w:bookmarkEnd w:id="669"/>
    <w:bookmarkStart w:name="z679" w:id="670"/>
    <w:p>
      <w:pPr>
        <w:spacing w:after="0"/>
        <w:ind w:left="0"/>
        <w:jc w:val="left"/>
      </w:pPr>
      <w:r>
        <w:rPr>
          <w:rFonts w:ascii="Times New Roman"/>
          <w:b/>
          <w:i w:val="false"/>
          <w:color w:val="000000"/>
        </w:rPr>
        <w:t xml:space="preserve"> "Дәрілік препаратқа арналған тіркеу куәлігінің нөмірі туралы мәліметтер" электрондық құжат (мәліметтер) құрылымының деректемелік құрамы (R.HC.MM.01.004)</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Аты деректеменің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 деректеменің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біржақты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қос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немесе тіркеуге байланысты өзге де рәсімдерді жүргізуге арналған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hcsdo:‌Application‌Id‌Type (M.HC.SDT.00061)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тіркеу куәлігінің рет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 дәрілік препаратқа арналған тіркеу куәлігінің сұрау салынған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80" w:id="671"/>
    <w:p>
      <w:pPr>
        <w:spacing w:after="0"/>
        <w:ind w:left="0"/>
        <w:jc w:val="both"/>
      </w:pPr>
      <w:r>
        <w:rPr>
          <w:rFonts w:ascii="Times New Roman"/>
          <w:b w:val="false"/>
          <w:i w:val="false"/>
          <w:color w:val="000000"/>
          <w:sz w:val="28"/>
        </w:rPr>
        <w:t>
      28. "Өтініштің және (немесе) тіркеу дерекнамасының қаралуы туралы мәліметтер" (R.HC.MM.01.006) электрондық құжат (мәліметтер) құрылымының  сипаттамасы 20-кестеде келтірілген.</w:t>
      </w:r>
    </w:p>
    <w:bookmarkEnd w:id="671"/>
    <w:bookmarkStart w:name="z681" w:id="672"/>
    <w:p>
      <w:pPr>
        <w:spacing w:after="0"/>
        <w:ind w:left="0"/>
        <w:jc w:val="both"/>
      </w:pPr>
      <w:r>
        <w:rPr>
          <w:rFonts w:ascii="Times New Roman"/>
          <w:b w:val="false"/>
          <w:i w:val="false"/>
          <w:color w:val="000000"/>
          <w:sz w:val="28"/>
        </w:rPr>
        <w:t>
      20-кесте</w:t>
      </w:r>
    </w:p>
    <w:bookmarkEnd w:id="672"/>
    <w:bookmarkStart w:name="z682" w:id="673"/>
    <w:p>
      <w:pPr>
        <w:spacing w:after="0"/>
        <w:ind w:left="0"/>
        <w:jc w:val="left"/>
      </w:pPr>
      <w:r>
        <w:rPr>
          <w:rFonts w:ascii="Times New Roman"/>
          <w:b/>
          <w:i w:val="false"/>
          <w:color w:val="000000"/>
        </w:rPr>
        <w:t xml:space="preserve"> "Өтініштің және (немесе) тіркеу дерекнамасының қаралуы туралы мәліметтер" (R.HC.MM.01.006) электрондық құжат (мәліметтер) құрылымының  сипаттамасы </w:t>
      </w:r>
    </w:p>
    <w:bookmarkEnd w:id="6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және (немесе) тіркеу дерекнамасының қаралуы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және (немесе) тіркеу дерекнамасының қаралуы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urn:EEC:R:HC:MM:01:DrugApprovalApplicationDetails:v1.0.0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DrugApprovalApplicationDetails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EEC_R_HC_MM_01_DrugApprovalApplicationDetails_v1.0.0.xsd</w:t>
            </w:r>
          </w:p>
        </w:tc>
      </w:tr>
    </w:tbl>
    <w:bookmarkStart w:name="z683" w:id="674"/>
    <w:p>
      <w:pPr>
        <w:spacing w:after="0"/>
        <w:ind w:left="0"/>
        <w:jc w:val="both"/>
      </w:pPr>
      <w:r>
        <w:rPr>
          <w:rFonts w:ascii="Times New Roman"/>
          <w:b w:val="false"/>
          <w:i w:val="false"/>
          <w:color w:val="000000"/>
          <w:sz w:val="28"/>
        </w:rPr>
        <w:t>
      29. Аттардың импортталатын кеңістігі 21-кестеде келтірілген.</w:t>
      </w:r>
    </w:p>
    <w:bookmarkEnd w:id="674"/>
    <w:bookmarkStart w:name="z684" w:id="675"/>
    <w:p>
      <w:pPr>
        <w:spacing w:after="0"/>
        <w:ind w:left="0"/>
        <w:jc w:val="both"/>
      </w:pPr>
      <w:r>
        <w:rPr>
          <w:rFonts w:ascii="Times New Roman"/>
          <w:b w:val="false"/>
          <w:i w:val="false"/>
          <w:color w:val="000000"/>
          <w:sz w:val="28"/>
        </w:rPr>
        <w:t>
      21-кесте</w:t>
      </w:r>
    </w:p>
    <w:bookmarkEnd w:id="675"/>
    <w:bookmarkStart w:name="z685" w:id="676"/>
    <w:p>
      <w:pPr>
        <w:spacing w:after="0"/>
        <w:ind w:left="0"/>
        <w:jc w:val="left"/>
      </w:pPr>
      <w:r>
        <w:rPr>
          <w:rFonts w:ascii="Times New Roman"/>
          <w:b/>
          <w:i w:val="false"/>
          <w:color w:val="000000"/>
        </w:rPr>
        <w:t xml:space="preserve"> Аттардың импортталатын кеңістігі</w:t>
      </w:r>
    </w:p>
    <w:bookmarkEnd w:id="6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комиссияның 2016 жылғы 25 қазандағы № 122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және нысаналы сала деректерінің моделі нұсқасының нөміріне сәйкес келеді.</w:t>
      </w:r>
    </w:p>
    <w:bookmarkStart w:name="z686" w:id="677"/>
    <w:p>
      <w:pPr>
        <w:spacing w:after="0"/>
        <w:ind w:left="0"/>
        <w:jc w:val="both"/>
      </w:pPr>
      <w:r>
        <w:rPr>
          <w:rFonts w:ascii="Times New Roman"/>
          <w:b w:val="false"/>
          <w:i w:val="false"/>
          <w:color w:val="000000"/>
          <w:sz w:val="28"/>
        </w:rPr>
        <w:t>
      30. "Өтініштің және (немесе) тіркеу дерекнамасының қаралуы туралы мәліметтер" электрондық құжат (мәліметтер) құрылымының деректемелік құрамы (R.HC.MM.01.006) 22-кестеде келтірілген.</w:t>
      </w:r>
    </w:p>
    <w:bookmarkEnd w:id="677"/>
    <w:bookmarkStart w:name="z687" w:id="678"/>
    <w:p>
      <w:pPr>
        <w:spacing w:after="0"/>
        <w:ind w:left="0"/>
        <w:jc w:val="both"/>
      </w:pPr>
      <w:r>
        <w:rPr>
          <w:rFonts w:ascii="Times New Roman"/>
          <w:b w:val="false"/>
          <w:i w:val="false"/>
          <w:color w:val="000000"/>
          <w:sz w:val="28"/>
        </w:rPr>
        <w:t>
      22-кесте</w:t>
      </w:r>
    </w:p>
    <w:bookmarkEnd w:id="678"/>
    <w:bookmarkStart w:name="z688" w:id="679"/>
    <w:p>
      <w:pPr>
        <w:spacing w:after="0"/>
        <w:ind w:left="0"/>
        <w:jc w:val="left"/>
      </w:pPr>
      <w:r>
        <w:rPr>
          <w:rFonts w:ascii="Times New Roman"/>
          <w:b/>
          <w:i w:val="false"/>
          <w:color w:val="000000"/>
        </w:rPr>
        <w:t xml:space="preserve"> "Өтініштің және (немесе) тіркеу дерекнамасының қаралуы туралы мәліметтер" (R.HC.MM.01.006) электрондық құжат (мәліметтер) құрылымының деректемелік құрамы</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Аты деректеменің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 деректеменің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Деректердің типі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біржақты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қос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тіркеуге, тіркеуді (қайта тіркеуді) растауға, тіркеу дерекнамасына және медициналық қолдануға арналған дәрілік препараттарды сараптауға, сондай-ақ медициналық қолдануға арналған дәрілік препараттарды тіркеуге байланысты өзге де рәсімдерге өзгерістер енгізуге  арналған өтініштің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hcsdo:‌Application‌Id‌Type (M.HC.SDT.00061)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тіркеу куәлігінің рет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 айналдыру жүзеге асырылатын мүше мемлекет</w:t>
            </w:r>
          </w:p>
          <w:p>
            <w:pPr>
              <w:spacing w:after="20"/>
              <w:ind w:left="20"/>
              <w:jc w:val="both"/>
            </w:pPr>
            <w:r>
              <w:rPr>
                <w:rFonts w:ascii="Times New Roman"/>
                <w:b w:val="false"/>
                <w:i w:val="false"/>
                <w:color w:val="000000"/>
                <w:sz w:val="20"/>
              </w:rPr>
              <w:t>
(hccdo:‌Country‌Drug‌Registration‌Details)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тіркеуге және сараптауға байланысты рәсімдерді жүргізуге арналған өтінішті қараудың мүмкін еместігі туралы хабарламаны жіберген мүше мемлекет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hccdo:‌Country‌Drug‌Registration‌Details‌Type (M.HC.CDT.00295)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айналдыру болжанатын мүше мемлекеттің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қос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4.2. Мүше мемлекеттің рөлінің коды</w:t>
            </w:r>
          </w:p>
          <w:p>
            <w:pPr>
              <w:spacing w:after="20"/>
              <w:ind w:left="20"/>
              <w:jc w:val="both"/>
            </w:pPr>
            <w:r>
              <w:rPr>
                <w:rFonts w:ascii="Times New Roman"/>
                <w:b w:val="false"/>
                <w:i w:val="false"/>
                <w:color w:val="000000"/>
                <w:sz w:val="20"/>
              </w:rPr>
              <w:t>
(hcsdo:‌Country‌Kind‌Code)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 рөлінің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hcsdo:‌Country‌Kind‌Code‌Type (M.HC.SDT.00204)</w:t>
            </w:r>
          </w:p>
          <w:p>
            <w:pPr>
              <w:spacing w:after="20"/>
              <w:ind w:left="20"/>
              <w:jc w:val="both"/>
            </w:pPr>
            <w:r>
              <w:rPr>
                <w:rFonts w:ascii="Times New Roman"/>
                <w:b w:val="false"/>
                <w:i w:val="false"/>
                <w:color w:val="000000"/>
                <w:sz w:val="20"/>
              </w:rPr>
              <w:t>
Ықтимал мәндер:</w:t>
            </w:r>
          </w:p>
          <w:p>
            <w:pPr>
              <w:spacing w:after="20"/>
              <w:ind w:left="20"/>
              <w:jc w:val="both"/>
            </w:pPr>
            <w:r>
              <w:rPr>
                <w:rFonts w:ascii="Times New Roman"/>
                <w:b w:val="false"/>
                <w:i w:val="false"/>
                <w:color w:val="000000"/>
                <w:sz w:val="20"/>
              </w:rPr>
              <w:t>01 – референттік мемлекет;</w:t>
            </w:r>
          </w:p>
          <w:p>
            <w:pPr>
              <w:spacing w:after="20"/>
              <w:ind w:left="20"/>
              <w:jc w:val="both"/>
            </w:pPr>
            <w:r>
              <w:rPr>
                <w:rFonts w:ascii="Times New Roman"/>
                <w:b w:val="false"/>
                <w:i w:val="false"/>
                <w:color w:val="000000"/>
                <w:sz w:val="20"/>
              </w:rPr>
              <w:t>02 – тану мемлекеті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5. Өтінішті қараудың мүмкін еместігі себебінің коды (hcsdo:‌Approval‌Impossibility‌Reason‌Code)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және сараптауға байланысты рәсімдерді жүргізуге арналған өтінішті қараудың мүмкін еместігі себебінің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hcsdo:‌Code2‌Type (M.HC.SDT.00488)</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түсіндіретін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Тіркеу ісі (дерекнамасы) құжаттары құрамын өзгерту туралы мәліметтер</w:t>
            </w:r>
          </w:p>
          <w:p>
            <w:pPr>
              <w:spacing w:after="20"/>
              <w:ind w:left="20"/>
              <w:jc w:val="both"/>
            </w:pPr>
            <w:r>
              <w:rPr>
                <w:rFonts w:ascii="Times New Roman"/>
                <w:b w:val="false"/>
                <w:i w:val="false"/>
                <w:color w:val="000000"/>
                <w:sz w:val="20"/>
              </w:rPr>
              <w:t>
(hccdo:‌Change‌Registration‌File‌Details)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құжаттары құрамын өзгерту туралы мәліметтер</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hccdo:‌Change‌Registration‌File‌Details‌Type (M.HC.CDT.00588)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Дәрілік препаратқа тіркеу дерекнамасы құжаты түрінің коды</w:t>
            </w:r>
          </w:p>
          <w:p>
            <w:pPr>
              <w:spacing w:after="20"/>
              <w:ind w:left="20"/>
              <w:jc w:val="both"/>
            </w:pPr>
            <w:r>
              <w:rPr>
                <w:rFonts w:ascii="Times New Roman"/>
                <w:b w:val="false"/>
                <w:i w:val="false"/>
                <w:color w:val="000000"/>
                <w:sz w:val="20"/>
              </w:rPr>
              <w:t>
(hcsdo:‌Drug‌Registration‌Doc‌Code)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тіркеу дерекнамасы құжаты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hcsdo:‌Drug‌Registration‌Doc‌Code‌Type (M.HC.SDT.00016)</w:t>
            </w:r>
          </w:p>
          <w:p>
            <w:pPr>
              <w:spacing w:after="20"/>
              <w:ind w:left="20"/>
              <w:jc w:val="both"/>
            </w:pPr>
            <w:r>
              <w:rPr>
                <w:rFonts w:ascii="Times New Roman"/>
                <w:b w:val="false"/>
                <w:i w:val="false"/>
                <w:color w:val="000000"/>
                <w:sz w:val="20"/>
              </w:rPr>
              <w:t>
"Дәрілік препаратқа тіркеу дерекнамасы құжаттары түрлерінің сыныптауышы" атты сыныптауыштан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7.2. Дәрілік препаратқа тіркеу дерекнамасы құжаты түрінің атауы</w:t>
            </w:r>
          </w:p>
          <w:p>
            <w:pPr>
              <w:spacing w:after="20"/>
              <w:ind w:left="20"/>
              <w:jc w:val="both"/>
            </w:pPr>
            <w:r>
              <w:rPr>
                <w:rFonts w:ascii="Times New Roman"/>
                <w:b w:val="false"/>
                <w:i w:val="false"/>
                <w:color w:val="000000"/>
                <w:sz w:val="20"/>
              </w:rPr>
              <w:t>
(hcsdo:‌Drug‌Registration‌Doc‌Name)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дерекнамасы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Дәрілік препаратқа тіркеу дерекнамасы құжаты түрінің коды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тіркеу ісі құжаты түрінің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(M.HC.SDT.00213)</w:t>
            </w:r>
          </w:p>
          <w:p>
            <w:pPr>
              <w:spacing w:after="20"/>
              <w:ind w:left="20"/>
              <w:jc w:val="both"/>
            </w:pPr>
            <w:r>
              <w:rPr>
                <w:rFonts w:ascii="Times New Roman"/>
                <w:b w:val="false"/>
                <w:i w:val="false"/>
                <w:color w:val="000000"/>
                <w:sz w:val="20"/>
              </w:rPr>
              <w:t>
"Дәрілік препаратқа тіркеу ісі құжаттары түрлерінің анықтамалығы" анықтамалықтан алынған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Дәрілік препаратқа тіркеу ісі құжаты түрінің атауы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қалыптандырылған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PDF форматындағы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RFC 2046 өзіндік ерекшелігіне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xml:space="preserve">№ 122 шешімімен </w:t>
            </w:r>
            <w:r>
              <w:br/>
            </w:r>
            <w:r>
              <w:rPr>
                <w:rFonts w:ascii="Times New Roman"/>
                <w:b w:val="false"/>
                <w:i w:val="false"/>
                <w:color w:val="000000"/>
                <w:sz w:val="20"/>
              </w:rPr>
              <w:t>БЕКІТІЛГЕН</w:t>
            </w:r>
          </w:p>
        </w:tc>
      </w:tr>
    </w:tbl>
    <w:bookmarkStart w:name="z690" w:id="680"/>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процесіне қосылу ТӘРТІБІ</w:t>
      </w:r>
    </w:p>
    <w:bookmarkEnd w:id="680"/>
    <w:bookmarkStart w:name="z691" w:id="681"/>
    <w:p>
      <w:pPr>
        <w:spacing w:after="0"/>
        <w:ind w:left="0"/>
        <w:jc w:val="left"/>
      </w:pPr>
      <w:r>
        <w:rPr>
          <w:rFonts w:ascii="Times New Roman"/>
          <w:b/>
          <w:i w:val="false"/>
          <w:color w:val="000000"/>
        </w:rPr>
        <w:t xml:space="preserve"> I. Жалпы ережелер</w:t>
      </w:r>
    </w:p>
    <w:bookmarkEnd w:id="681"/>
    <w:p>
      <w:pPr>
        <w:spacing w:after="0"/>
        <w:ind w:left="0"/>
        <w:jc w:val="left"/>
      </w:pPr>
    </w:p>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мынадай актілерге сәйкес әзірленді:</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шеңберіндегі дәрілік заттар айналымының бірыңғай қағидаттары мен қағидалары туралы келісім;</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айналымының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саудасының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 жасау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II. Қолданылу саласы</w:t>
      </w:r>
    </w:p>
    <w:p>
      <w:pPr>
        <w:spacing w:after="0"/>
        <w:ind w:left="0"/>
        <w:jc w:val="left"/>
      </w:pPr>
    </w:p>
    <w:p>
      <w:pPr>
        <w:spacing w:after="0"/>
        <w:ind w:left="0"/>
        <w:jc w:val="both"/>
      </w:pPr>
      <w:r>
        <w:rPr>
          <w:rFonts w:ascii="Times New Roman"/>
          <w:b w:val="false"/>
          <w:i w:val="false"/>
          <w:color w:val="000000"/>
          <w:sz w:val="28"/>
        </w:rPr>
        <w:t>
      2. Осы Тәртіп "Еуразиялық экономикалық одақтың тіркелген дәрілік заттарының бірыңғай тізілімін қалыптастыру, жүргізу және пайдалану" жалпы процесін (бұдан әрі  – жалпы процесс)  қолданысқа енгізу және жаңа қатысущының жалпы процеске қосу рәсімдерінің құрамы мен мазмұнына қойылатын талаптарды, сондай-ақ оларды орындау кезінде жүзеге асырылатын ақпараттық өзара іс-қимылуға қойылатын талаптарды айқындайды.</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III. Негізгі ұғымдар</w:t>
      </w:r>
    </w:p>
    <w:bookmarkStart w:name="z696" w:id="682"/>
    <w:p>
      <w:pPr>
        <w:spacing w:after="0"/>
        <w:ind w:left="0"/>
        <w:jc w:val="both"/>
      </w:pPr>
      <w:r>
        <w:rPr>
          <w:rFonts w:ascii="Times New Roman"/>
          <w:b w:val="false"/>
          <w:i w:val="false"/>
          <w:color w:val="000000"/>
          <w:sz w:val="28"/>
        </w:rPr>
        <w:t>
      3. Осы Тәртіптің мақсаттары үшін мыналарды білдіретін ұғымдар пайдаланылады:</w:t>
      </w:r>
    </w:p>
    <w:bookmarkEnd w:id="682"/>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 </w:t>
      </w:r>
    </w:p>
    <w:p>
      <w:pPr>
        <w:spacing w:after="0"/>
        <w:ind w:left="0"/>
        <w:jc w:val="both"/>
      </w:pPr>
      <w:r>
        <w:rPr>
          <w:rFonts w:ascii="Times New Roman"/>
          <w:b w:val="false"/>
          <w:i w:val="false"/>
          <w:color w:val="000000"/>
          <w:sz w:val="28"/>
        </w:rPr>
        <w:t xml:space="preserve">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кезіндегі ақпараттық өзара іс-қимылды регламенттейтін технологиялық құжаттардың типтік тізбесіне енгізілген құжаттар. </w:t>
      </w:r>
    </w:p>
    <w:p>
      <w:pPr>
        <w:spacing w:after="0"/>
        <w:ind w:left="0"/>
        <w:jc w:val="both"/>
      </w:pPr>
      <w:r>
        <w:rPr>
          <w:rFonts w:ascii="Times New Roman"/>
          <w:b w:val="false"/>
          <w:i w:val="false"/>
          <w:color w:val="000000"/>
          <w:sz w:val="28"/>
        </w:rPr>
        <w:t xml:space="preserve">
      Осы Тәртіпте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  </w:t>
      </w:r>
    </w:p>
    <w:bookmarkStart w:name="z697" w:id="683"/>
    <w:p>
      <w:pPr>
        <w:spacing w:after="0"/>
        <w:ind w:left="0"/>
        <w:jc w:val="left"/>
      </w:pPr>
      <w:r>
        <w:rPr>
          <w:rFonts w:ascii="Times New Roman"/>
          <w:b/>
          <w:i w:val="false"/>
          <w:color w:val="000000"/>
        </w:rPr>
        <w:t xml:space="preserve"> IV. Өзара іс-қимылға қатысушылар</w:t>
      </w:r>
    </w:p>
    <w:bookmarkEnd w:id="683"/>
    <w:bookmarkStart w:name="z698" w:id="684"/>
    <w:p>
      <w:pPr>
        <w:spacing w:after="0"/>
        <w:ind w:left="0"/>
        <w:jc w:val="both"/>
      </w:pPr>
      <w:r>
        <w:rPr>
          <w:rFonts w:ascii="Times New Roman"/>
          <w:b w:val="false"/>
          <w:i w:val="false"/>
          <w:color w:val="000000"/>
          <w:sz w:val="28"/>
        </w:rPr>
        <w:t>
      4. Өзара іс-қимылға қатысушылардың осы рәсімдерді орындауы кезіндегі рөлдері 1-кестеде келтірілген.</w:t>
      </w:r>
    </w:p>
    <w:bookmarkEnd w:id="684"/>
    <w:bookmarkStart w:name="z699" w:id="685"/>
    <w:p>
      <w:pPr>
        <w:spacing w:after="0"/>
        <w:ind w:left="0"/>
        <w:jc w:val="both"/>
      </w:pPr>
      <w:r>
        <w:rPr>
          <w:rFonts w:ascii="Times New Roman"/>
          <w:b w:val="false"/>
          <w:i w:val="false"/>
          <w:color w:val="000000"/>
          <w:sz w:val="28"/>
        </w:rPr>
        <w:t>
      1-кесте</w:t>
      </w:r>
    </w:p>
    <w:bookmarkEnd w:id="685"/>
    <w:bookmarkStart w:name="z700" w:id="686"/>
    <w:p>
      <w:pPr>
        <w:spacing w:after="0"/>
        <w:ind w:left="0"/>
        <w:jc w:val="left"/>
      </w:pPr>
      <w:r>
        <w:rPr>
          <w:rFonts w:ascii="Times New Roman"/>
          <w:b/>
          <w:i w:val="false"/>
          <w:color w:val="000000"/>
        </w:rPr>
        <w:t xml:space="preserve"> Өзара іс-қимылға қатысушылардың рөлдері</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рәсімдердің орындалуын үйлестіреді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құжаттарға сәйкес өзара іс-қимыл жасауды жүзеге асырады және жалпы процеске қосылатын қатысушымен ақпараттық өзара іс-қимылды тестілеуге қатысады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Еуразиялық экономикалық комиссия</w:t>
            </w:r>
          </w:p>
          <w:p>
            <w:pPr>
              <w:spacing w:after="20"/>
              <w:ind w:left="20"/>
              <w:jc w:val="both"/>
            </w:pPr>
            <w:r>
              <w:rPr>
                <w:rFonts w:ascii="Times New Roman"/>
                <w:b w:val="false"/>
                <w:i w:val="false"/>
                <w:color w:val="000000"/>
                <w:sz w:val="20"/>
              </w:rPr>
              <w:t>
 </w:t>
            </w:r>
          </w:p>
        </w:tc>
      </w:tr>
    </w:tbl>
    <w:bookmarkStart w:name="z701" w:id="687"/>
    <w:p>
      <w:pPr>
        <w:spacing w:after="0"/>
        <w:ind w:left="0"/>
        <w:jc w:val="left"/>
      </w:pPr>
      <w:r>
        <w:rPr>
          <w:rFonts w:ascii="Times New Roman"/>
          <w:b/>
          <w:i w:val="false"/>
          <w:color w:val="000000"/>
        </w:rPr>
        <w:t xml:space="preserve"> V. Жалпы процесті қолданысқа енгізу</w:t>
      </w:r>
    </w:p>
    <w:bookmarkEnd w:id="687"/>
    <w:bookmarkStart w:name="z702" w:id="688"/>
    <w:p>
      <w:pPr>
        <w:spacing w:after="0"/>
        <w:ind w:left="0"/>
        <w:jc w:val="both"/>
      </w:pPr>
      <w:r>
        <w:rPr>
          <w:rFonts w:ascii="Times New Roman"/>
          <w:b w:val="false"/>
          <w:i w:val="false"/>
          <w:color w:val="000000"/>
          <w:sz w:val="28"/>
        </w:rPr>
        <w:t>
      5. Еуразиялық экономикалық комиссия Алқасының "Еуразиялық экономикалық одақтың тіркелген дәрілік заттарының бірыңғай тізілімін қалыптастыру, жүргізу және пайдалану" жалпы процесі сыртқы және өзара сауданың интеграцияланған ақпараттық жүйе құралдарымен іске асырған кезде ақпараттық өзара іс-қимылды регламенттейтін технологиялық құжаттар туралы" 2016 жылғы 25 қазандағы № 122 шешімі күшіне енген күннен бастап Одаққа мүше мемлекеттер (бұдан әрі – мүше мемлекеттер) Еуразиялық экономикалық комиссияның (бұдан әрі – Комиссия) үйлестіруі кезінде жалпы процесті қолданысқа енгізу рәсімін орындауға кіріседі.</w:t>
      </w:r>
    </w:p>
    <w:bookmarkEnd w:id="688"/>
    <w:bookmarkStart w:name="z703" w:id="689"/>
    <w:p>
      <w:pPr>
        <w:spacing w:after="0"/>
        <w:ind w:left="0"/>
        <w:jc w:val="both"/>
      </w:pPr>
      <w:r>
        <w:rPr>
          <w:rFonts w:ascii="Times New Roman"/>
          <w:b w:val="false"/>
          <w:i w:val="false"/>
          <w:color w:val="000000"/>
          <w:sz w:val="28"/>
        </w:rPr>
        <w:t>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орындауға тиіс.</w:t>
      </w:r>
    </w:p>
    <w:bookmarkEnd w:id="689"/>
    <w:bookmarkStart w:name="z704" w:id="690"/>
    <w:p>
      <w:pPr>
        <w:spacing w:after="0"/>
        <w:ind w:left="0"/>
        <w:jc w:val="both"/>
      </w:pPr>
      <w:r>
        <w:rPr>
          <w:rFonts w:ascii="Times New Roman"/>
          <w:b w:val="false"/>
          <w:i w:val="false"/>
          <w:color w:val="000000"/>
          <w:sz w:val="28"/>
        </w:rPr>
        <w:t>
      7. Сыртқы және өзара сауданың интеграцияланған ақпараттық жүйесіне мемлекетаралық сынақтар жүргізу жөніндегі комиссияның ұсынымдары негізінде Комиссия Алқасы жалпы процесті қолданысқа енгізу туралы өкім қабылдайды.</w:t>
      </w:r>
    </w:p>
    <w:bookmarkEnd w:id="690"/>
    <w:bookmarkStart w:name="z705" w:id="691"/>
    <w:p>
      <w:pPr>
        <w:spacing w:after="0"/>
        <w:ind w:left="0"/>
        <w:jc w:val="both"/>
      </w:pPr>
      <w:r>
        <w:rPr>
          <w:rFonts w:ascii="Times New Roman"/>
          <w:b w:val="false"/>
          <w:i w:val="false"/>
          <w:color w:val="000000"/>
          <w:sz w:val="28"/>
        </w:rPr>
        <w:t>
      8. Сыртқы және өзара сауданың интеграцияланған ақпараттық жүйесіне мемлекетаралық сынақтар жүргізу жөніндегі комиссияның жалпы процестің қолданысқа енгізуге дайындығы туралы ұсынымдарын қабылдау үшін мүше мемлекеттердің бірі мен Комиссияның ақпараттық жүйелері арасындағы ақпараттық өзара іс-қимылды тестілеу нәтижелері негіз болады.</w:t>
      </w:r>
    </w:p>
    <w:bookmarkEnd w:id="691"/>
    <w:bookmarkStart w:name="z706" w:id="692"/>
    <w:p>
      <w:pPr>
        <w:spacing w:after="0"/>
        <w:ind w:left="0"/>
        <w:jc w:val="left"/>
      </w:pPr>
      <w:r>
        <w:rPr>
          <w:rFonts w:ascii="Times New Roman"/>
          <w:b/>
          <w:i w:val="false"/>
          <w:color w:val="000000"/>
        </w:rPr>
        <w:t xml:space="preserve"> VI. Қосылу рәсімдерінің сипаттамасы</w:t>
      </w:r>
    </w:p>
    <w:bookmarkEnd w:id="692"/>
    <w:bookmarkStart w:name="z707" w:id="693"/>
    <w:p>
      <w:pPr>
        <w:spacing w:after="0"/>
        <w:ind w:left="0"/>
        <w:jc w:val="both"/>
      </w:pPr>
      <w:r>
        <w:rPr>
          <w:rFonts w:ascii="Times New Roman"/>
          <w:b w:val="false"/>
          <w:i w:val="false"/>
          <w:color w:val="000000"/>
          <w:sz w:val="28"/>
        </w:rPr>
        <w:t>
      9. Жалпы процесті қолданысқа енгізгеннен кейін жалпы процеске қосылу рәсімін орындау жолымен оған жаңа қатысушылар қосылуы мүмкін.</w:t>
      </w:r>
    </w:p>
    <w:bookmarkEnd w:id="693"/>
    <w:bookmarkStart w:name="z708" w:id="694"/>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интеграциялық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 ақпараттық өзара іс-қимылды регламенттейтін мүше мемлекеттің заңнамасының талаптарын орындауға тиіс.</w:t>
      </w:r>
    </w:p>
    <w:bookmarkEnd w:id="694"/>
    <w:bookmarkStart w:name="z709" w:id="695"/>
    <w:p>
      <w:pPr>
        <w:spacing w:after="0"/>
        <w:ind w:left="0"/>
        <w:jc w:val="both"/>
      </w:pPr>
      <w:r>
        <w:rPr>
          <w:rFonts w:ascii="Times New Roman"/>
          <w:b w:val="false"/>
          <w:i w:val="false"/>
          <w:color w:val="000000"/>
          <w:sz w:val="28"/>
        </w:rPr>
        <w:t>
      11. Жаңа қатысушыны жалпы процеске қосу рәсімін орындау мыналарды қамтиды:</w:t>
      </w:r>
    </w:p>
    <w:bookmarkEnd w:id="695"/>
    <w:bookmarkStart w:name="z710" w:id="696"/>
    <w:p>
      <w:pPr>
        <w:spacing w:after="0"/>
        <w:ind w:left="0"/>
        <w:jc w:val="both"/>
      </w:pPr>
      <w:r>
        <w:rPr>
          <w:rFonts w:ascii="Times New Roman"/>
          <w:b w:val="false"/>
          <w:i w:val="false"/>
          <w:color w:val="000000"/>
          <w:sz w:val="28"/>
        </w:rPr>
        <w:t xml:space="preserve">
      а) мүше мемлекеттің Комиссияға жаңа қатысушыны жалпы процеске қосу туралы ақпарат беруі (жалпы процесс шеңберінде ақпараттық өзара іс-қимылды қамтамасыз етуге жауапты мүше мемлекеттің уәкілетті органын көрсете отырып); </w:t>
      </w:r>
    </w:p>
    <w:bookmarkEnd w:id="696"/>
    <w:bookmarkStart w:name="z711" w:id="697"/>
    <w:p>
      <w:pPr>
        <w:spacing w:after="0"/>
        <w:ind w:left="0"/>
        <w:jc w:val="both"/>
      </w:pPr>
      <w:r>
        <w:rPr>
          <w:rFonts w:ascii="Times New Roman"/>
          <w:b w:val="false"/>
          <w:i w:val="false"/>
          <w:color w:val="000000"/>
          <w:sz w:val="28"/>
        </w:rPr>
        <w:t>
      б) мүше мемлекеттің нормативтік құқықтық актілеріне технологиялық құжаттардың талаптарын орындау үшін қажетті өзгерістер енгізу (қосылу рәсімін орындау басталған күннен бастап 2 ай ішінде);</w:t>
      </w:r>
    </w:p>
    <w:bookmarkEnd w:id="697"/>
    <w:bookmarkStart w:name="z712" w:id="698"/>
    <w:p>
      <w:pPr>
        <w:spacing w:after="0"/>
        <w:ind w:left="0"/>
        <w:jc w:val="both"/>
      </w:pPr>
      <w:r>
        <w:rPr>
          <w:rFonts w:ascii="Times New Roman"/>
          <w:b w:val="false"/>
          <w:i w:val="false"/>
          <w:color w:val="000000"/>
          <w:sz w:val="28"/>
        </w:rPr>
        <w:t>
      в) қажет болған кезде жалпы процеске қосылатын қатысушының ақпараттық жүйесін, оның ішінде мүше мемлекеттің ұлттық сегментінің сенімді үшінші тарапының сервистерімен үйлесетін электрондық цифрлық қолтаңба құралдарын қолдану бөлігінде әзірлеу (пысықтау) (қосылу рәсімін орындау басталған күннен бастап 8 ай ішінде);</w:t>
      </w:r>
    </w:p>
    <w:bookmarkEnd w:id="698"/>
    <w:bookmarkStart w:name="z713" w:id="699"/>
    <w:p>
      <w:pPr>
        <w:spacing w:after="0"/>
        <w:ind w:left="0"/>
        <w:jc w:val="both"/>
      </w:pPr>
      <w:r>
        <w:rPr>
          <w:rFonts w:ascii="Times New Roman"/>
          <w:b w:val="false"/>
          <w:i w:val="false"/>
          <w:color w:val="000000"/>
          <w:sz w:val="28"/>
        </w:rPr>
        <w:t>
      г) жалпы процеске қосылатын қатысушының ақпараттық жүйесін мүше мемлекеттің ұлттық сегментіне қосу, егер мұндай қосу бұрын жүзеге асырылмаса (қосылу рәсімін орындау басталған күннен бастап 8 ай ішінде);</w:t>
      </w:r>
    </w:p>
    <w:bookmarkEnd w:id="699"/>
    <w:bookmarkStart w:name="z714" w:id="700"/>
    <w:p>
      <w:pPr>
        <w:spacing w:after="0"/>
        <w:ind w:left="0"/>
        <w:jc w:val="both"/>
      </w:pPr>
      <w:r>
        <w:rPr>
          <w:rFonts w:ascii="Times New Roman"/>
          <w:b w:val="false"/>
          <w:i w:val="false"/>
          <w:color w:val="000000"/>
          <w:sz w:val="28"/>
        </w:rPr>
        <w:t>
      д) жалпы процеске қосылатын қатысушының Ақпараттық өзара іс-қимыл қағидаларында көрсетілген әкімші тарататын анықтамалықтар мен сыныптауыштарды алуы;</w:t>
      </w:r>
    </w:p>
    <w:bookmarkEnd w:id="700"/>
    <w:bookmarkStart w:name="z715" w:id="701"/>
    <w:p>
      <w:pPr>
        <w:spacing w:after="0"/>
        <w:ind w:left="0"/>
        <w:jc w:val="both"/>
      </w:pPr>
      <w:r>
        <w:rPr>
          <w:rFonts w:ascii="Times New Roman"/>
          <w:b w:val="false"/>
          <w:i w:val="false"/>
          <w:color w:val="000000"/>
          <w:sz w:val="28"/>
        </w:rPr>
        <w:t>
      е) жалпы процеске қосылатын қатысушылардың және жалпы процеске қатысушылардың ақпараттық жүйелері арасындағы ақпараттық өзара іс-қимылды технологиялық құжаттардың талаптарына сәйкестігі тұрғысынан тестілеу (қосылу рәсімін орындау басталған күннен бастап 12 ай ішінде).</w:t>
      </w:r>
    </w:p>
    <w:bookmarkEnd w:id="70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