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89a31" w14:textId="6289a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30 тамыздағы № 92 шешімі</w:t>
      </w: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1"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2" w:id="1"/>
    <w:p>
      <w:pPr>
        <w:spacing w:after="0"/>
        <w:ind w:left="0"/>
        <w:jc w:val="both"/>
      </w:pPr>
      <w:r>
        <w:rPr>
          <w:rFonts w:ascii="Times New Roman"/>
          <w:b w:val="false"/>
          <w:i w:val="false"/>
          <w:color w:val="000000"/>
          <w:sz w:val="28"/>
        </w:rPr>
        <w:t>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жүйесіндегі ақпараттық өзара іс-қимылды іске асыру кезінде пайдаланылатын электрондық құжаттар мен мәліметтер құрылымдарының тізілімінде орналастыруды қамтамасыз етуді Еуразиялық экономикалық одақтың интеграцияланған ақпараттық жүйесін құру және дамыту жұмыстарын үйлестіру өзінің құзыретіне кіретін Еуразиялық экономикалық комиссияның департаменті жүзеге асырады деп белгіленсін.</w:t>
      </w:r>
    </w:p>
    <w:bookmarkEnd w:id="1"/>
    <w:bookmarkStart w:name="z3" w:id="2"/>
    <w:p>
      <w:pPr>
        <w:spacing w:after="0"/>
        <w:ind w:left="0"/>
        <w:jc w:val="both"/>
      </w:pPr>
      <w:r>
        <w:rPr>
          <w:rFonts w:ascii="Times New Roman"/>
          <w:b w:val="false"/>
          <w:i w:val="false"/>
          <w:color w:val="000000"/>
          <w:sz w:val="28"/>
        </w:rPr>
        <w:t xml:space="preserve">
      3. Осы Шешім ресми жарияланған күнінен бастап күнтізбелік 30 күн өткен соң күшіне енеді.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I.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 мен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ақпараттық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келісімді іске асыру туралы" 2014 жылғы 23 желтоқсандағы № 109 шешімі.</w:t>
      </w:r>
    </w:p>
    <w:bookmarkStart w:name="z8" w:id="6"/>
    <w:p>
      <w:pPr>
        <w:spacing w:after="0"/>
        <w:ind w:left="0"/>
        <w:jc w:val="left"/>
      </w:pPr>
      <w:r>
        <w:rPr>
          <w:rFonts w:ascii="Times New Roman"/>
          <w:b/>
          <w:i w:val="false"/>
          <w:color w:val="000000"/>
        </w:rPr>
        <w:t xml:space="preserve"> II. Қолданылу саласы</w:t>
      </w:r>
    </w:p>
    <w:bookmarkEnd w:id="6"/>
    <w:bookmarkStart w:name="z9" w:id="7"/>
    <w:p>
      <w:pPr>
        <w:spacing w:after="0"/>
        <w:ind w:left="0"/>
        <w:jc w:val="both"/>
      </w:pPr>
      <w:r>
        <w:rPr>
          <w:rFonts w:ascii="Times New Roman"/>
          <w:b w:val="false"/>
          <w:i w:val="false"/>
          <w:color w:val="000000"/>
          <w:sz w:val="28"/>
        </w:rPr>
        <w:t>
      2. Осы Қағидалар "Еуразиялық экономикалық одақ шеңберінде тіркелген медициналық бұйымдардың бірыңғай тізілімін қалыптастыру, жүргізу және пайдалану" жалпы процесіне қатысушалар арасындағы ақпараттық өзара іс-қимылдың тәртібі мен шарттарын, осы жалпы процесс шеңберінде орындалатын рәсімдердің сипаттамасын қоса алғанда, айқындау мақсатында әзірленді (бұдан әрі - жалпы процесс).</w:t>
      </w:r>
    </w:p>
    <w:bookmarkEnd w:id="7"/>
    <w:bookmarkStart w:name="z10"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пайдаланады.</w:t>
      </w:r>
    </w:p>
    <w:bookmarkEnd w:id="8"/>
    <w:bookmarkStart w:name="z11" w:id="9"/>
    <w:p>
      <w:pPr>
        <w:spacing w:after="0"/>
        <w:ind w:left="0"/>
        <w:jc w:val="left"/>
      </w:pPr>
      <w:r>
        <w:rPr>
          <w:rFonts w:ascii="Times New Roman"/>
          <w:b/>
          <w:i w:val="false"/>
          <w:color w:val="000000"/>
        </w:rPr>
        <w:t xml:space="preserve"> III. Негізгі ұғымдар</w:t>
      </w:r>
    </w:p>
    <w:bookmarkEnd w:id="9"/>
    <w:bookmarkStart w:name="z12" w:id="10"/>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0"/>
    <w:p>
      <w:pPr>
        <w:spacing w:after="0"/>
        <w:ind w:left="0"/>
        <w:jc w:val="both"/>
      </w:pPr>
      <w:r>
        <w:rPr>
          <w:rFonts w:ascii="Times New Roman"/>
          <w:b w:val="false"/>
          <w:i w:val="false"/>
          <w:color w:val="000000"/>
          <w:sz w:val="28"/>
        </w:rPr>
        <w:t>
      "авторландыру" - жалпы процеске қатысушыға белгілі бір іс-қимылдарды орындауға құқықтар беру;</w:t>
      </w:r>
    </w:p>
    <w:p>
      <w:pPr>
        <w:spacing w:after="0"/>
        <w:ind w:left="0"/>
        <w:jc w:val="both"/>
      </w:pPr>
      <w:r>
        <w:rPr>
          <w:rFonts w:ascii="Times New Roman"/>
          <w:b w:val="false"/>
          <w:i w:val="false"/>
          <w:color w:val="000000"/>
          <w:sz w:val="28"/>
        </w:rPr>
        <w:t>
      "тіркеу дерекнамасын қарау кезінде ресімделген құжаттар" - медициналық бұйымдарды тіркеу және оларға сараптама жүргізумен байланысты рәсімдерді жүзеге асыру процесінде Одаққа мүше мемлекеттердің уәкілетті органдары ресімдеген немесе олардың сұрау салуы бойынша ресімделген құжаттар;</w:t>
      </w:r>
    </w:p>
    <w:p>
      <w:pPr>
        <w:spacing w:after="0"/>
        <w:ind w:left="0"/>
        <w:jc w:val="both"/>
      </w:pPr>
      <w:r>
        <w:rPr>
          <w:rFonts w:ascii="Times New Roman"/>
          <w:b w:val="false"/>
          <w:i w:val="false"/>
          <w:color w:val="000000"/>
          <w:sz w:val="28"/>
        </w:rPr>
        <w:t>
      "медициналық бұйымдарды тіркеу туралы мәліметтер" - медициналық бұйымдарды тіркеуге және оларға сараптама жүргізуге өтініштер туралы, сондай-ақ берілген тіркеу куәліктері туралы мәліметтер жиынтығы.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2015 жылғы 9 маусымдағы № 63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 </w:t>
      </w:r>
    </w:p>
    <w:p>
      <w:pPr>
        <w:spacing w:after="0"/>
        <w:ind w:left="0"/>
        <w:jc w:val="both"/>
      </w:pPr>
      <w:r>
        <w:rPr>
          <w:rFonts w:ascii="Times New Roman"/>
          <w:b w:val="false"/>
          <w:i w:val="false"/>
          <w:color w:val="000000"/>
          <w:sz w:val="28"/>
        </w:rPr>
        <w:t>
      Осы Қағидаларда пайдаланылатын "тану мемлекеті", "Еуразиялық экономикалық одақ шеңберінде тіркелген медициналық бұйымдардың бірыңғай тізілімі", "тіркеу дерекнамасы", "тіркеу куәлігі" және "референт мемлекет" ұғымдары Еуразиялық экономикалық комиссия Кеңесінің "Медициналық бұйымдарды тіркеу және олардың қауіпсіздігіне, сапасы мен тиімділігіне сараптама жүргізу қағидалары туралы" 2016 жылғы 12 ақпандағы № 46 шешімімен бекітілген Медициналық бұйымдарды тіркеу және олардың қауіпсіздігіне, сапасы мен тиімділігіне сараптама жүргізу қағидаларында айқындалған мәндерде  қолданылады.</w:t>
      </w:r>
    </w:p>
    <w:bookmarkStart w:name="z13" w:id="11"/>
    <w:p>
      <w:pPr>
        <w:spacing w:after="0"/>
        <w:ind w:left="0"/>
        <w:jc w:val="left"/>
      </w:pPr>
      <w:r>
        <w:rPr>
          <w:rFonts w:ascii="Times New Roman"/>
          <w:b/>
          <w:i w:val="false"/>
          <w:color w:val="000000"/>
        </w:rPr>
        <w:t xml:space="preserve"> IV. Жалпы процесс туралы негізгі мәліметтер</w:t>
      </w:r>
    </w:p>
    <w:bookmarkEnd w:id="11"/>
    <w:bookmarkStart w:name="z14" w:id="12"/>
    <w:p>
      <w:pPr>
        <w:spacing w:after="0"/>
        <w:ind w:left="0"/>
        <w:jc w:val="both"/>
      </w:pPr>
      <w:r>
        <w:rPr>
          <w:rFonts w:ascii="Times New Roman"/>
          <w:b w:val="false"/>
          <w:i w:val="false"/>
          <w:color w:val="000000"/>
          <w:sz w:val="28"/>
        </w:rPr>
        <w:t>
      5. Жалпы процестің толық атауы: "Еуразиялық экономикалық одақ шеңберінде тіркелген медициналық бұйымдардың бірыңғай тізілімін қалыптастыру, жүргізу және пайдалану".</w:t>
      </w:r>
    </w:p>
    <w:bookmarkEnd w:id="12"/>
    <w:bookmarkStart w:name="z15" w:id="13"/>
    <w:p>
      <w:pPr>
        <w:spacing w:after="0"/>
        <w:ind w:left="0"/>
        <w:jc w:val="both"/>
      </w:pPr>
      <w:r>
        <w:rPr>
          <w:rFonts w:ascii="Times New Roman"/>
          <w:b w:val="false"/>
          <w:i w:val="false"/>
          <w:color w:val="000000"/>
          <w:sz w:val="28"/>
        </w:rPr>
        <w:t>
      6. Жалпы процестің кодпен белгіленуі: P.MM.06, 1.0.1-нұсқа.</w:t>
      </w:r>
    </w:p>
    <w:bookmarkEnd w:id="13"/>
    <w:bookmarkStart w:name="z16" w:id="14"/>
    <w:p>
      <w:pPr>
        <w:spacing w:after="0"/>
        <w:ind w:left="0"/>
        <w:jc w:val="left"/>
      </w:pPr>
      <w:r>
        <w:rPr>
          <w:rFonts w:ascii="Times New Roman"/>
          <w:b/>
          <w:i w:val="false"/>
          <w:color w:val="000000"/>
        </w:rPr>
        <w:t xml:space="preserve"> 1. Жалпы процестің мақсаты мен міндеттері</w:t>
      </w:r>
    </w:p>
    <w:bookmarkEnd w:id="14"/>
    <w:bookmarkStart w:name="z17" w:id="15"/>
    <w:p>
      <w:pPr>
        <w:spacing w:after="0"/>
        <w:ind w:left="0"/>
        <w:jc w:val="both"/>
      </w:pPr>
      <w:r>
        <w:rPr>
          <w:rFonts w:ascii="Times New Roman"/>
          <w:b w:val="false"/>
          <w:i w:val="false"/>
          <w:color w:val="000000"/>
          <w:sz w:val="28"/>
        </w:rPr>
        <w:t>
      7. Жалпы процестің мақсаты тіркелген медициналық бұйымдар туралы ақпарат алмасумен байланысты шығасыларды медициналық бұйымдардың айналысы саласында бірыңғай ақпараттық кеңістік құру есебінен азайту үшін алғышарттар жасау болып табылады.</w:t>
      </w:r>
    </w:p>
    <w:bookmarkEnd w:id="15"/>
    <w:bookmarkStart w:name="z18" w:id="16"/>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6"/>
    <w:bookmarkStart w:name="z19" w:id="17"/>
    <w:p>
      <w:pPr>
        <w:spacing w:after="0"/>
        <w:ind w:left="0"/>
        <w:jc w:val="both"/>
      </w:pPr>
      <w:r>
        <w:rPr>
          <w:rFonts w:ascii="Times New Roman"/>
          <w:b w:val="false"/>
          <w:i w:val="false"/>
          <w:color w:val="000000"/>
          <w:sz w:val="28"/>
        </w:rPr>
        <w:t>
      а) сыртқы және өзара сауданың интеграцияланған ақпараттық жүйесі шеңберінде (бұдан әрі - интеграцияланған жүйе) медициналық бұйымдарды тіркеу туралы мәліметтер қамтылған ақпараттық ресурс құру;</w:t>
      </w:r>
    </w:p>
    <w:bookmarkEnd w:id="17"/>
    <w:bookmarkStart w:name="z20" w:id="18"/>
    <w:p>
      <w:pPr>
        <w:spacing w:after="0"/>
        <w:ind w:left="0"/>
        <w:jc w:val="both"/>
      </w:pPr>
      <w:r>
        <w:rPr>
          <w:rFonts w:ascii="Times New Roman"/>
          <w:b w:val="false"/>
          <w:i w:val="false"/>
          <w:color w:val="000000"/>
          <w:sz w:val="28"/>
        </w:rPr>
        <w:t>
      б) Одаққа мүше мемлекеттердің уәкілетті органдарының (бұдан әрі – мүше мемлекеттер) медициналық бұйымдарды тіркеу туралы мәліметтерді интеграцияланған жүйені пайдаланып, электрондық түрде және автоматтандырылған режимде алуы мүмкіндігін қамтамасыз ету;</w:t>
      </w:r>
    </w:p>
    <w:bookmarkEnd w:id="18"/>
    <w:bookmarkStart w:name="z21" w:id="19"/>
    <w:p>
      <w:pPr>
        <w:spacing w:after="0"/>
        <w:ind w:left="0"/>
        <w:jc w:val="both"/>
      </w:pPr>
      <w:r>
        <w:rPr>
          <w:rFonts w:ascii="Times New Roman"/>
          <w:b w:val="false"/>
          <w:i w:val="false"/>
          <w:color w:val="000000"/>
          <w:sz w:val="28"/>
        </w:rPr>
        <w:t>
      в) мүдделі тұлғалардың және  Еуразиялық экономикалық комиссия қызметкерлерінің (бұдан әрі - Комиссия) Еуразиялық экономикалық одақ шеңберінде тіркелген медициналық бұйымдардың бірыңғай тізілімінен (бұдан әрі - бірыңғай тізілім) өзекті, толық және анық мәліметтерді Одақтың ақпараттық порталын пайдалану арқылы алуы мүмкіндігін қамтамасыз ету;</w:t>
      </w:r>
    </w:p>
    <w:bookmarkEnd w:id="19"/>
    <w:bookmarkStart w:name="z22" w:id="20"/>
    <w:p>
      <w:pPr>
        <w:spacing w:after="0"/>
        <w:ind w:left="0"/>
        <w:jc w:val="both"/>
      </w:pPr>
      <w:r>
        <w:rPr>
          <w:rFonts w:ascii="Times New Roman"/>
          <w:b w:val="false"/>
          <w:i w:val="false"/>
          <w:color w:val="000000"/>
          <w:sz w:val="28"/>
        </w:rPr>
        <w:t>
      г) ортақ ақпараттық ресурстарды қалыптастыру және жаңарту кезінде бірыңғай сыныптауыштар мен анықтамалықтардың пайдаланылуын қамтамасыз ету.</w:t>
      </w:r>
    </w:p>
    <w:bookmarkEnd w:id="20"/>
    <w:bookmarkStart w:name="z23" w:id="21"/>
    <w:p>
      <w:pPr>
        <w:spacing w:after="0"/>
        <w:ind w:left="0"/>
        <w:jc w:val="left"/>
      </w:pPr>
      <w:r>
        <w:rPr>
          <w:rFonts w:ascii="Times New Roman"/>
          <w:b/>
          <w:i w:val="false"/>
          <w:color w:val="000000"/>
        </w:rPr>
        <w:t xml:space="preserve"> 2. Жалпы процеске қатысушылар</w:t>
      </w:r>
    </w:p>
    <w:bookmarkEnd w:id="21"/>
    <w:bookmarkStart w:name="z24" w:id="22"/>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bookmarkStart w:name="z26" w:id="23"/>
    <w:p>
      <w:pPr>
        <w:spacing w:after="0"/>
        <w:ind w:left="0"/>
        <w:jc w:val="left"/>
      </w:pPr>
      <w:r>
        <w:rPr>
          <w:rFonts w:ascii="Times New Roman"/>
          <w:b/>
          <w:i w:val="false"/>
          <w:color w:val="000000"/>
        </w:rPr>
        <w:t xml:space="preserve"> Жалпы процеске қатысушылардың тізбесі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тізілімді қалыптастыру мен жүргізуді, оның ішінде интеграцияланған жүйені пайдаланып мүше мемлекеттердің уәкілетті органдарынан мәліметтерді алу мен бірыңғай тізілімді жаңартуды, мүше мемлекеттердің уәкілетті органдарына сұрау салулар бойынша медициналық бұйымдарды тіркеу туралы мәліметтерді ұсынуды, Одақтың ақпараттық порталындағы бірыңғай тізілімге қолжетімділікті қамтамасыз ететін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немесе тану мемлекетінің медициналық бұйымдарды тіркеумен байланысты рәсімдерді жүзеге асыратын уәкілетті органы (сараптама ұйымы) тіркеу рәсіміндегі өзінің рөлінде көзделген мөлшерде Комиссияға интеграцияланған жүйені пайдаланып тіркелген медициналық бұйымдар және медициналық бұйымдарды тіркеуге өтініштер туралы мәліметтерді ұсынады, сондай-ақ медициналық бұйымдарды тіркеу туралы мәліметтер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медициналық бұйымдарды тіркеу туралы өтініштерді қарауды жүзеге асыратын уәкілетті органы (сараптама ұйымы) тіркеу дерекнамасына сараптама жүргізеді, сараптаманың жинақты қорытындысын келісу үшін дайындайды және ұсынады, тану мемлекеті уәкілетті органының сұрау салуы бойынша тіркеу дерекнамасында қамтылған қүжаттарды, сондай-ақ тіркеу дерекнамасын қарау кезінде ресімделген құжаттарды қалыптастырып,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сараптамалық қорытындыны қарауды жүзеге асыратын уәкілетті органы (сараптама ұйымы) референт мемлекеттің уәкілетті органынан сұрау салу бойынша тіркеу дерекнамасында қамтылған құжаттарды, сондай-ақ тіркеу дерекнамасын қарау кезінде ресімделген құжаттарды алады және сараптамалық қорытындыны тану туралы шешімді немесе сараптамалық қорытындыға қатысты ескертулерді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Одақтың ақпараттық порталының бірыңғай тізілімінен мәліметтер сұрататын шаруашылық жүргізуші субъектісі немесе мемлекеттік билік органы</w:t>
            </w:r>
          </w:p>
        </w:tc>
      </w:tr>
    </w:tbl>
    <w:bookmarkStart w:name="z27" w:id="24"/>
    <w:p>
      <w:pPr>
        <w:spacing w:after="0"/>
        <w:ind w:left="0"/>
        <w:jc w:val="left"/>
      </w:pPr>
      <w:r>
        <w:rPr>
          <w:rFonts w:ascii="Times New Roman"/>
          <w:b/>
          <w:i w:val="false"/>
          <w:color w:val="000000"/>
        </w:rPr>
        <w:t xml:space="preserve"> 3. Жалпы процесс құрылымы</w:t>
      </w:r>
    </w:p>
    <w:bookmarkEnd w:id="24"/>
    <w:bookmarkStart w:name="z28" w:id="25"/>
    <w:p>
      <w:pPr>
        <w:spacing w:after="0"/>
        <w:ind w:left="0"/>
        <w:jc w:val="both"/>
      </w:pPr>
      <w:r>
        <w:rPr>
          <w:rFonts w:ascii="Times New Roman"/>
          <w:b w:val="false"/>
          <w:i w:val="false"/>
          <w:color w:val="000000"/>
          <w:sz w:val="28"/>
        </w:rPr>
        <w:t>
      10. Жалпы процесс дегеніміз  өзінің мақсаты бойынша топтастырылған рәсімдер жиынтығын білдіреді:</w:t>
      </w:r>
    </w:p>
    <w:bookmarkEnd w:id="25"/>
    <w:bookmarkStart w:name="z29" w:id="26"/>
    <w:p>
      <w:pPr>
        <w:spacing w:after="0"/>
        <w:ind w:left="0"/>
        <w:jc w:val="both"/>
      </w:pPr>
      <w:r>
        <w:rPr>
          <w:rFonts w:ascii="Times New Roman"/>
          <w:b w:val="false"/>
          <w:i w:val="false"/>
          <w:color w:val="000000"/>
          <w:sz w:val="28"/>
        </w:rPr>
        <w:t>
      а) медициналық бұйымдарды тіркеу туралы мәліметтерді жинау және жаңартып отырудың рәсімдері;</w:t>
      </w:r>
    </w:p>
    <w:bookmarkEnd w:id="26"/>
    <w:bookmarkStart w:name="z30" w:id="27"/>
    <w:p>
      <w:pPr>
        <w:spacing w:after="0"/>
        <w:ind w:left="0"/>
        <w:jc w:val="both"/>
      </w:pPr>
      <w:r>
        <w:rPr>
          <w:rFonts w:ascii="Times New Roman"/>
          <w:b w:val="false"/>
          <w:i w:val="false"/>
          <w:color w:val="000000"/>
          <w:sz w:val="28"/>
        </w:rPr>
        <w:t>
      б) медициналық бұйымдарды тіркеу туралы мәліметтерді алу рәсімдері;</w:t>
      </w:r>
    </w:p>
    <w:bookmarkEnd w:id="27"/>
    <w:bookmarkStart w:name="z31" w:id="28"/>
    <w:p>
      <w:pPr>
        <w:spacing w:after="0"/>
        <w:ind w:left="0"/>
        <w:jc w:val="both"/>
      </w:pPr>
      <w:r>
        <w:rPr>
          <w:rFonts w:ascii="Times New Roman"/>
          <w:b w:val="false"/>
          <w:i w:val="false"/>
          <w:color w:val="000000"/>
          <w:sz w:val="28"/>
        </w:rPr>
        <w:t>
      в) тіркеу куәлігі қолданысының мәртебесі өзгергені туралы хабарлау рәсімдері;</w:t>
      </w:r>
    </w:p>
    <w:bookmarkEnd w:id="28"/>
    <w:bookmarkStart w:name="z32" w:id="29"/>
    <w:p>
      <w:pPr>
        <w:spacing w:after="0"/>
        <w:ind w:left="0"/>
        <w:jc w:val="both"/>
      </w:pPr>
      <w:r>
        <w:rPr>
          <w:rFonts w:ascii="Times New Roman"/>
          <w:b w:val="false"/>
          <w:i w:val="false"/>
          <w:color w:val="000000"/>
          <w:sz w:val="28"/>
        </w:rPr>
        <w:t>
      г) сараптамалық қорытындыны қарау кезінде мәліметтер алу рәсімдері;</w:t>
      </w:r>
    </w:p>
    <w:bookmarkEnd w:id="29"/>
    <w:bookmarkStart w:name="z33" w:id="30"/>
    <w:p>
      <w:pPr>
        <w:spacing w:after="0"/>
        <w:ind w:left="0"/>
        <w:jc w:val="both"/>
      </w:pPr>
      <w:r>
        <w:rPr>
          <w:rFonts w:ascii="Times New Roman"/>
          <w:b w:val="false"/>
          <w:i w:val="false"/>
          <w:color w:val="000000"/>
          <w:sz w:val="28"/>
        </w:rPr>
        <w:t>
      д) тіркеу дерекнамасында қамтылған немесе оны қарау кезінде ресімделген құжаттарды алу рәсімдері;</w:t>
      </w:r>
    </w:p>
    <w:bookmarkEnd w:id="30"/>
    <w:bookmarkStart w:name="z34" w:id="31"/>
    <w:p>
      <w:pPr>
        <w:spacing w:after="0"/>
        <w:ind w:left="0"/>
        <w:jc w:val="both"/>
      </w:pPr>
      <w:r>
        <w:rPr>
          <w:rFonts w:ascii="Times New Roman"/>
          <w:b w:val="false"/>
          <w:i w:val="false"/>
          <w:color w:val="000000"/>
          <w:sz w:val="28"/>
        </w:rPr>
        <w:t xml:space="preserve">
      11. Жалпы процесс рәсімдерін орындау кезінде медициналық бұйымдарды тіркеу туралы мәліметтерді мүше мемлекеттердің уәкілетті органдары интеграцияланған жүйені пайдаланып береді. Осы мәліметтердің негізінде бірыңғай тізілім қалыптастырылады және Одақтың ақпараттық порталында жарияланады, бұған мүдделі тұлғаларға қолжетімділік беріледі. </w:t>
      </w:r>
    </w:p>
    <w:bookmarkEnd w:id="31"/>
    <w:p>
      <w:pPr>
        <w:spacing w:after="0"/>
        <w:ind w:left="0"/>
        <w:jc w:val="both"/>
      </w:pPr>
      <w:r>
        <w:rPr>
          <w:rFonts w:ascii="Times New Roman"/>
          <w:b w:val="false"/>
          <w:i w:val="false"/>
          <w:color w:val="000000"/>
          <w:sz w:val="28"/>
        </w:rPr>
        <w:t>
      Медициналық бұйымдарды тіркеумен байланысты рәсімдерді орындау кезінде келісілген әрекеттерді жүзеге асыру үшін референт мемлекеттердің уәкілетті органдары мәліметтерді тану мемлекетінің уәкілетті органдарына кейіннен ұсыну үшін медициналық бұйымдарға сараптама жасауға және оларды тіркеуге қарау үшін келіп түскен өтініштердің (бұдан әрі - өтініштер) тіркеу нөмірлері туралы мәліметтерді Комиссияға береді. Медициналық бұйымдарды тіркеумен байланысты рәсімдер аяқталған кезде, мүше мемлекеттердің уәкілетті органдары берілген, бірыңғай тізілімге қосылуға жататын тіркеу куәлігі туралы мәліметтерді Комиссияға береді. Өтініш иесі Комиссия Кеңесінің 2016 жылғы 12 ақпандағы № 46 шешімімен бекітілген Медициналық бұйымдарды тіркеу және олардың қауіпсіздігіне, сапасы мен тиімділігіне сараптама жүргізу қағидаларын (бұдан әрі – Тіркеу қағидалары) бұзған, оның ішінде референт мемлекеттің уәкілетті органы сұратқан құжаттарды уақтылы ұсынбаған жағдайда, өтініштің қаралуы тоқтатылатыны туралы мәліметтер Комиссияға жіберіледі. Мүше мемлекеттердің уәкілетті органдарының келісілген әрекеттерін қамтамасыз ету үшін медициналық бұйымдарды тіркеу процесінде жалпы процестің медициналық бұйымдарды тіркеу туралы мәліметтерді жинау және жаңартып отырудың рәсімдері тобына қосылған мынадай рәсімдері орындалады:</w:t>
      </w:r>
    </w:p>
    <w:p>
      <w:pPr>
        <w:spacing w:after="0"/>
        <w:ind w:left="0"/>
        <w:jc w:val="both"/>
      </w:pPr>
      <w:r>
        <w:rPr>
          <w:rFonts w:ascii="Times New Roman"/>
          <w:b w:val="false"/>
          <w:i w:val="false"/>
          <w:color w:val="000000"/>
          <w:sz w:val="28"/>
        </w:rPr>
        <w:t>
      Комиссияға келіп түскен өтініш туралы мәліметтер ұсыну;</w:t>
      </w:r>
    </w:p>
    <w:p>
      <w:pPr>
        <w:spacing w:after="0"/>
        <w:ind w:left="0"/>
        <w:jc w:val="both"/>
      </w:pPr>
      <w:r>
        <w:rPr>
          <w:rFonts w:ascii="Times New Roman"/>
          <w:b w:val="false"/>
          <w:i w:val="false"/>
          <w:color w:val="000000"/>
          <w:sz w:val="28"/>
        </w:rPr>
        <w:t>
      Комиссияға медициналық бұйымдарды тіркеу туралы мәліметтер ұсыну;</w:t>
      </w:r>
    </w:p>
    <w:p>
      <w:pPr>
        <w:spacing w:after="0"/>
        <w:ind w:left="0"/>
        <w:jc w:val="both"/>
      </w:pPr>
      <w:r>
        <w:rPr>
          <w:rFonts w:ascii="Times New Roman"/>
          <w:b w:val="false"/>
          <w:i w:val="false"/>
          <w:color w:val="000000"/>
          <w:sz w:val="28"/>
        </w:rPr>
        <w:t>
      Комиссияға өтініштің қаралуы тоқтатылғаны туралы мәліметтер ұсыну.</w:t>
      </w:r>
    </w:p>
    <w:p>
      <w:pPr>
        <w:spacing w:after="0"/>
        <w:ind w:left="0"/>
        <w:jc w:val="both"/>
      </w:pPr>
      <w:r>
        <w:rPr>
          <w:rFonts w:ascii="Times New Roman"/>
          <w:b w:val="false"/>
          <w:i w:val="false"/>
          <w:color w:val="000000"/>
          <w:sz w:val="28"/>
        </w:rPr>
        <w:t>
      Мүше мемлекеттердің уәкілетті органдарына Комиссияда сақталатын медициналық бұйымдарды тіркеу туралы мәліметтерді алу қажет болғанда, сондай-ақ референт мемлекеттің уәкілетті органына тіркеу куәлігінің нөмірін алу қажет болғанда, жалпы процестің медициналық бұйымдарды тіркеу туралы мәліметтерді алу рәсімдері тобына қосылған мынадай рәсімдері орындалады:</w:t>
      </w:r>
    </w:p>
    <w:p>
      <w:pPr>
        <w:spacing w:after="0"/>
        <w:ind w:left="0"/>
        <w:jc w:val="both"/>
      </w:pPr>
      <w:r>
        <w:rPr>
          <w:rFonts w:ascii="Times New Roman"/>
          <w:b w:val="false"/>
          <w:i w:val="false"/>
          <w:color w:val="000000"/>
          <w:sz w:val="28"/>
        </w:rPr>
        <w:t>
      медициналық бұйымдарды тіркеу туралы мәліметтерді жаңарту күні мен уақыты туралы ақпаратты алу;</w:t>
      </w:r>
    </w:p>
    <w:p>
      <w:pPr>
        <w:spacing w:after="0"/>
        <w:ind w:left="0"/>
        <w:jc w:val="both"/>
      </w:pPr>
      <w:r>
        <w:rPr>
          <w:rFonts w:ascii="Times New Roman"/>
          <w:b w:val="false"/>
          <w:i w:val="false"/>
          <w:color w:val="000000"/>
          <w:sz w:val="28"/>
        </w:rPr>
        <w:t>
      медициналық бұйымдардың тіркелгені туралы мәліметтерді алу;</w:t>
      </w:r>
    </w:p>
    <w:p>
      <w:pPr>
        <w:spacing w:after="0"/>
        <w:ind w:left="0"/>
        <w:jc w:val="both"/>
      </w:pPr>
      <w:r>
        <w:rPr>
          <w:rFonts w:ascii="Times New Roman"/>
          <w:b w:val="false"/>
          <w:i w:val="false"/>
          <w:color w:val="000000"/>
          <w:sz w:val="28"/>
        </w:rPr>
        <w:t>
      медициналық бұйымдарды тіркеу туралы өзгертілген мәліметтерді алу;</w:t>
      </w:r>
    </w:p>
    <w:p>
      <w:pPr>
        <w:spacing w:after="0"/>
        <w:ind w:left="0"/>
        <w:jc w:val="both"/>
      </w:pPr>
      <w:r>
        <w:rPr>
          <w:rFonts w:ascii="Times New Roman"/>
          <w:b w:val="false"/>
          <w:i w:val="false"/>
          <w:color w:val="000000"/>
          <w:sz w:val="28"/>
        </w:rPr>
        <w:t>
      тіркеу куәлігінің нөмірі туралы мәліметтерді алу.</w:t>
      </w:r>
    </w:p>
    <w:p>
      <w:pPr>
        <w:spacing w:after="0"/>
        <w:ind w:left="0"/>
        <w:jc w:val="both"/>
      </w:pPr>
      <w:r>
        <w:rPr>
          <w:rFonts w:ascii="Times New Roman"/>
          <w:b w:val="false"/>
          <w:i w:val="false"/>
          <w:color w:val="000000"/>
          <w:sz w:val="28"/>
        </w:rPr>
        <w:t>
      Тіркеу куәлігі қолданысының мәртебесі өзгерген, оның ішінде оның қолданысы тоқтатылған жағдайда, тіркеу куәлігі қолданысының мәртебесі өзгергені туралы хабарлау рәсімі тобына қосылған "Тіркеу куәлігі қолданысының мәртебесі өзгергені туралы хабарлау" рәсімі орындалады.</w:t>
      </w:r>
    </w:p>
    <w:p>
      <w:pPr>
        <w:spacing w:after="0"/>
        <w:ind w:left="0"/>
        <w:jc w:val="both"/>
      </w:pPr>
      <w:r>
        <w:rPr>
          <w:rFonts w:ascii="Times New Roman"/>
          <w:b w:val="false"/>
          <w:i w:val="false"/>
          <w:color w:val="000000"/>
          <w:sz w:val="28"/>
        </w:rPr>
        <w:t>
      Сараптамалық қорытындыны қарау кезінде жалпы процестің сараптамалық қорытындыны қарау кезінде мәліметтер алу рәсімдер тобына қосылған мынадай рәсімдері орындалады:</w:t>
      </w:r>
    </w:p>
    <w:p>
      <w:pPr>
        <w:spacing w:after="0"/>
        <w:ind w:left="0"/>
        <w:jc w:val="both"/>
      </w:pPr>
      <w:r>
        <w:rPr>
          <w:rFonts w:ascii="Times New Roman"/>
          <w:b w:val="false"/>
          <w:i w:val="false"/>
          <w:color w:val="000000"/>
          <w:sz w:val="28"/>
        </w:rPr>
        <w:t>
      сараптамалық қорытындыдан мәліметтер жіберу;</w:t>
      </w:r>
    </w:p>
    <w:p>
      <w:pPr>
        <w:spacing w:after="0"/>
        <w:ind w:left="0"/>
        <w:jc w:val="both"/>
      </w:pPr>
      <w:r>
        <w:rPr>
          <w:rFonts w:ascii="Times New Roman"/>
          <w:b w:val="false"/>
          <w:i w:val="false"/>
          <w:color w:val="000000"/>
          <w:sz w:val="28"/>
        </w:rPr>
        <w:t>
      сараптамалық қорытынды бойынша ескертпелер мен ұсыныстар жіберу;</w:t>
      </w:r>
    </w:p>
    <w:p>
      <w:pPr>
        <w:spacing w:after="0"/>
        <w:ind w:left="0"/>
        <w:jc w:val="both"/>
      </w:pPr>
      <w:r>
        <w:rPr>
          <w:rFonts w:ascii="Times New Roman"/>
          <w:b w:val="false"/>
          <w:i w:val="false"/>
          <w:color w:val="000000"/>
          <w:sz w:val="28"/>
        </w:rPr>
        <w:t>
      Сараптамалық қорытындыны тануды (танымауды) растау.</w:t>
      </w:r>
    </w:p>
    <w:p>
      <w:pPr>
        <w:spacing w:after="0"/>
        <w:ind w:left="0"/>
        <w:jc w:val="both"/>
      </w:pPr>
      <w:r>
        <w:rPr>
          <w:rFonts w:ascii="Times New Roman"/>
          <w:b w:val="false"/>
          <w:i w:val="false"/>
          <w:color w:val="000000"/>
          <w:sz w:val="28"/>
        </w:rPr>
        <w:t>
      Референт мемлекеттің уәкілетті органы тіркеу дерекнамасында қамтылған қосымша не өзгертілген, оның ішінде мүше мемлекеттердің уәкілетті органдарының сұрау салуы бойынша және олардың ескертулеріне жауап ретіндегі, сондай-ақ тіркеу дерекнамасын қарау процесінде құжаттардың ресімделуіне, оның ішінде сараптамалық қорытындының ресімделуіне қарай құжаттарды алған жағдайда, референт мемлекеттің уәкілетті органы тану мемлекеттерінің уәкілетті органдарына осындай құжаттар сұрау салу бойынша алу үшін қолжетімді екенін хабарлайды. Тіркеу қағидаларында көзделген сараптамалық қорытындыны қарау және келісу жөніндегі жұмыстарды жүргізу үшін тіркеу дерекнамасында қамтылған құжаттар тізбесін, тіркеу дерекнамасын қарау кезінде ресімделген құжаттар тізбесін (оның ішінде сараптамалық қорытындыны) сондай-ақ қажет болған кезде осы тізбелерден кез келген құжатты  сұрау салу бойынша тану мемлекетінің уәкілетті органының алу мүмкіндігі қамтамасыз етіледі. Тіркеу дерекнамасында қамтылған құжаттарды немесе оны қарау кезінде ресімделген құжаттарды алу қажеттігі болған жағдайда, сондай-ақ көрсетілген құжаттар өзгерген кезде, жалпы процестің тіркеу дерекнамасында қамтылған немесе оны қарау кезінде ресімделген құжаттарды алу рәсімдер тобына қосылған мынадай рәсімдері орындалады:</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құжаттардың құрамы өзгергені туралы хабарлау;</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құжаттардың құрамы туралы мәліметтерді алу;</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құжаттарды алу.</w:t>
      </w:r>
    </w:p>
    <w:bookmarkStart w:name="z35" w:id="32"/>
    <w:p>
      <w:pPr>
        <w:spacing w:after="0"/>
        <w:ind w:left="0"/>
        <w:jc w:val="both"/>
      </w:pPr>
      <w:r>
        <w:rPr>
          <w:rFonts w:ascii="Times New Roman"/>
          <w:b w:val="false"/>
          <w:i w:val="false"/>
          <w:color w:val="000000"/>
          <w:sz w:val="28"/>
        </w:rPr>
        <w:t>
      12. Жалпы процестің келтірілген құрылымы 1-суретте көрсетілген.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3"/>
    <w:p>
      <w:pPr>
        <w:spacing w:after="0"/>
        <w:ind w:left="0"/>
        <w:jc w:val="both"/>
      </w:pPr>
      <w:r>
        <w:rPr>
          <w:rFonts w:ascii="Times New Roman"/>
          <w:b w:val="false"/>
          <w:i w:val="false"/>
          <w:color w:val="000000"/>
          <w:sz w:val="28"/>
        </w:rPr>
        <w:t>
      1-сурет. Жалпы процесс құрылымы</w:t>
      </w:r>
    </w:p>
    <w:bookmarkEnd w:id="33"/>
    <w:bookmarkStart w:name="z37" w:id="34"/>
    <w:p>
      <w:pPr>
        <w:spacing w:after="0"/>
        <w:ind w:left="0"/>
        <w:jc w:val="both"/>
      </w:pPr>
      <w:r>
        <w:rPr>
          <w:rFonts w:ascii="Times New Roman"/>
          <w:b w:val="false"/>
          <w:i w:val="false"/>
          <w:color w:val="000000"/>
          <w:sz w:val="28"/>
        </w:rPr>
        <w:t xml:space="preserve">
      13. Жалпы процестің мақсаты бойынша топтастырылған рәсімдерін орындау тәртібі, операциялардың тәптіштелген сипаттамасын қоса алғанда, осы Қағидалардың VIII бөлімінде келтірілген.  </w:t>
      </w:r>
    </w:p>
    <w:bookmarkEnd w:id="34"/>
    <w:bookmarkStart w:name="z38" w:id="35"/>
    <w:p>
      <w:pPr>
        <w:spacing w:after="0"/>
        <w:ind w:left="0"/>
        <w:jc w:val="both"/>
      </w:pPr>
      <w:r>
        <w:rPr>
          <w:rFonts w:ascii="Times New Roman"/>
          <w:b w:val="false"/>
          <w:i w:val="false"/>
          <w:color w:val="000000"/>
          <w:sz w:val="28"/>
        </w:rPr>
        <w:t>
      14. Рәсімдердің әрбір тобы үшін жалпы схема келтіріледі, ол жалпы процестің рәсімдері арасындағы байланысты және рәсімдерді орындау тәртібін көрсетеді. Рәсімдердің жалпы схемасы UML (бірыңғай бейнелеу тілі - Unified Modeling Language) графикалық нотация пайдаланып жасалған және оның мәтіндік сипаттамасы бар.</w:t>
      </w:r>
    </w:p>
    <w:bookmarkEnd w:id="35"/>
    <w:bookmarkStart w:name="z39" w:id="36"/>
    <w:p>
      <w:pPr>
        <w:spacing w:after="0"/>
        <w:ind w:left="0"/>
        <w:jc w:val="left"/>
      </w:pPr>
      <w:r>
        <w:rPr>
          <w:rFonts w:ascii="Times New Roman"/>
          <w:b/>
          <w:i w:val="false"/>
          <w:color w:val="000000"/>
        </w:rPr>
        <w:t xml:space="preserve"> 4. Медициналық бұйымдарды тіркеу туралы мәліметтерді жинау мен жаңартып отырудың рәсімдері тобы</w:t>
      </w:r>
    </w:p>
    <w:bookmarkEnd w:id="36"/>
    <w:bookmarkStart w:name="z40" w:id="37"/>
    <w:p>
      <w:pPr>
        <w:spacing w:after="0"/>
        <w:ind w:left="0"/>
        <w:jc w:val="both"/>
      </w:pPr>
      <w:r>
        <w:rPr>
          <w:rFonts w:ascii="Times New Roman"/>
          <w:b w:val="false"/>
          <w:i w:val="false"/>
          <w:color w:val="000000"/>
          <w:sz w:val="28"/>
        </w:rPr>
        <w:t>
      15. Медициналық бұйымдарды тіркеу туралы мәліметтерді жинау мен жаңартып отырудың рәсімдері медициналық бұйымдарды тіркеумен байланысты рәсімдерді жүзеге асыру кезінде орындалады.</w:t>
      </w:r>
    </w:p>
    <w:bookmarkEnd w:id="37"/>
    <w:p>
      <w:pPr>
        <w:spacing w:after="0"/>
        <w:ind w:left="0"/>
        <w:jc w:val="both"/>
      </w:pPr>
      <w:r>
        <w:rPr>
          <w:rFonts w:ascii="Times New Roman"/>
          <w:b w:val="false"/>
          <w:i w:val="false"/>
          <w:color w:val="000000"/>
          <w:sz w:val="28"/>
        </w:rPr>
        <w:t>
      Өтініш келіп түскен кезде "Комиссияға келіп түскен өтініш туралы мәліметтер ұсыну" (P.MM.06.PRC.001) рәсімі орындалады.</w:t>
      </w:r>
    </w:p>
    <w:p>
      <w:pPr>
        <w:spacing w:after="0"/>
        <w:ind w:left="0"/>
        <w:jc w:val="both"/>
      </w:pPr>
      <w:r>
        <w:rPr>
          <w:rFonts w:ascii="Times New Roman"/>
          <w:b w:val="false"/>
          <w:i w:val="false"/>
          <w:color w:val="000000"/>
          <w:sz w:val="28"/>
        </w:rPr>
        <w:t>
      Мүше мемлекеттің уәкілетті органы медициналық бұйымдарды тіркеу туралы шешім қабылдаған, өтініш туралы мәліметтерді өзгерткен, сондай-ақ тіркелген медициналық бұйым туралы мәліметтерді өзгерткен жағдайда, "Комиссияға медициналық бұйымдарды тіркеу туралы мәліметтер ұсыну" (P.MM.06.PRC.002) рәсімі орындалады.</w:t>
      </w:r>
    </w:p>
    <w:p>
      <w:pPr>
        <w:spacing w:after="0"/>
        <w:ind w:left="0"/>
        <w:jc w:val="both"/>
      </w:pPr>
      <w:r>
        <w:rPr>
          <w:rFonts w:ascii="Times New Roman"/>
          <w:b w:val="false"/>
          <w:i w:val="false"/>
          <w:color w:val="000000"/>
          <w:sz w:val="28"/>
        </w:rPr>
        <w:t xml:space="preserve">
      Өтініш иесі Тіркеу қағидаларының талаптарын бұзған жағдайда, "Комиссияға өтініштің қаралуы тоқтатылғаны туралы мәліметтер ұсыну" (P.MM.06.PRC.003) рәсімі орындалады. </w:t>
      </w:r>
    </w:p>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сәйкес (бұдан әрі – Уәкілетті органдар мен Комиссия арасындағы ақпараттық өзара іс-қимыл регламенті)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болуға тиіс.</w:t>
      </w:r>
    </w:p>
    <w:bookmarkStart w:name="z41" w:id="38"/>
    <w:p>
      <w:pPr>
        <w:spacing w:after="0"/>
        <w:ind w:left="0"/>
        <w:jc w:val="both"/>
      </w:pPr>
      <w:r>
        <w:rPr>
          <w:rFonts w:ascii="Times New Roman"/>
          <w:b w:val="false"/>
          <w:i w:val="false"/>
          <w:color w:val="000000"/>
          <w:sz w:val="28"/>
        </w:rPr>
        <w:t>
      16. Медициналық бұйымдарды тіркеу туралы мәліметтерді жинау мен жаңартып отырудың рәсімдері тобының келтірілген сипаттамасы 2-суретте көрсетілген.</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89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9"/>
    <w:p>
      <w:pPr>
        <w:spacing w:after="0"/>
        <w:ind w:left="0"/>
        <w:jc w:val="both"/>
      </w:pPr>
      <w:r>
        <w:rPr>
          <w:rFonts w:ascii="Times New Roman"/>
          <w:b w:val="false"/>
          <w:i w:val="false"/>
          <w:color w:val="000000"/>
          <w:sz w:val="28"/>
        </w:rPr>
        <w:t>
      2-сурет. Медициналық бұйымдарды тіркеу туралы мәліметтерді жинау мен жаңартып отырудың рәсімдері тобының жалпы схемасы</w:t>
      </w:r>
    </w:p>
    <w:bookmarkEnd w:id="39"/>
    <w:bookmarkStart w:name="z43" w:id="40"/>
    <w:p>
      <w:pPr>
        <w:spacing w:after="0"/>
        <w:ind w:left="0"/>
        <w:jc w:val="both"/>
      </w:pPr>
      <w:r>
        <w:rPr>
          <w:rFonts w:ascii="Times New Roman"/>
          <w:b w:val="false"/>
          <w:i w:val="false"/>
          <w:color w:val="000000"/>
          <w:sz w:val="28"/>
        </w:rPr>
        <w:t>
      17. Медициналық бұйымдарды тіркеу туралы мәліметтерді жинау мен жаңартып отырудың рәсімдері тобына кіретін жалпы процесс рәсімдерінің тізбесі 2-кестеде келтірілген.</w:t>
      </w:r>
    </w:p>
    <w:bookmarkEnd w:id="40"/>
    <w:bookmarkStart w:name="z44" w:id="41"/>
    <w:p>
      <w:pPr>
        <w:spacing w:after="0"/>
        <w:ind w:left="0"/>
        <w:jc w:val="both"/>
      </w:pPr>
      <w:r>
        <w:rPr>
          <w:rFonts w:ascii="Times New Roman"/>
          <w:b w:val="false"/>
          <w:i w:val="false"/>
          <w:color w:val="000000"/>
          <w:sz w:val="28"/>
        </w:rPr>
        <w:t>
      2-кесте</w:t>
      </w:r>
    </w:p>
    <w:bookmarkEnd w:id="41"/>
    <w:bookmarkStart w:name="z45" w:id="42"/>
    <w:p>
      <w:pPr>
        <w:spacing w:after="0"/>
        <w:ind w:left="0"/>
        <w:jc w:val="left"/>
      </w:pPr>
      <w:r>
        <w:rPr>
          <w:rFonts w:ascii="Times New Roman"/>
          <w:b/>
          <w:i w:val="false"/>
          <w:color w:val="000000"/>
        </w:rPr>
        <w:t xml:space="preserve"> Медициналық бұйымдарды тіркеу туралы мәліметтерді жинау мен жаңартып отырудың рәсімдері тобына кіретін жалпы процесс рәсімдерінің тізбесі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келіп түскен өтініштер туралы мәліметтерді қалыптастыруға және Комиссияға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медициналық бұйымдарды тіркеу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медициналық бұйымды тіркеу туралы өзгертілген мәліметтерді, оның ішінде тіркеу куәлігі туралы мәліметтерді қалыптастыруға және Комиссияға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өтініштің қаралуы тоқтатылғаны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өтініштің қаралуы тоқтатылғаны туралы мәліметтерді қалыптастыруға және Комиссияға беруге арналған</w:t>
            </w:r>
          </w:p>
        </w:tc>
      </w:tr>
    </w:tbl>
    <w:bookmarkStart w:name="z46" w:id="43"/>
    <w:p>
      <w:pPr>
        <w:spacing w:after="0"/>
        <w:ind w:left="0"/>
        <w:jc w:val="left"/>
      </w:pPr>
      <w:r>
        <w:rPr>
          <w:rFonts w:ascii="Times New Roman"/>
          <w:b/>
          <w:i w:val="false"/>
          <w:color w:val="000000"/>
        </w:rPr>
        <w:t xml:space="preserve"> 5. Медициналық бұйымдарды тіркеу туралы мәліметтерді алу рәсімдері тобы</w:t>
      </w:r>
    </w:p>
    <w:bookmarkEnd w:id="43"/>
    <w:bookmarkStart w:name="z47" w:id="44"/>
    <w:p>
      <w:pPr>
        <w:spacing w:after="0"/>
        <w:ind w:left="0"/>
        <w:jc w:val="both"/>
      </w:pPr>
      <w:r>
        <w:rPr>
          <w:rFonts w:ascii="Times New Roman"/>
          <w:b w:val="false"/>
          <w:i w:val="false"/>
          <w:color w:val="000000"/>
          <w:sz w:val="28"/>
        </w:rPr>
        <w:t>
      18. Медициналық бұйымдарды тіркеу туралы мәліметтерді алу рәсімдері мүше мемлекеттердің уәкілетті органдарының ақпараттық жүйелерінен тиісті сұрау салу келіп түскен кезде орындалады.</w:t>
      </w:r>
    </w:p>
    <w:bookmarkEnd w:id="44"/>
    <w:p>
      <w:pPr>
        <w:spacing w:after="0"/>
        <w:ind w:left="0"/>
        <w:jc w:val="both"/>
      </w:pPr>
      <w:r>
        <w:rPr>
          <w:rFonts w:ascii="Times New Roman"/>
          <w:b w:val="false"/>
          <w:i w:val="false"/>
          <w:color w:val="000000"/>
          <w:sz w:val="28"/>
        </w:rPr>
        <w:t>
      Медициналық бұйымдарды тіркеу туралы мәліметтерді алу рәсімдерін орындау шеңберінде мүше мемлекеттер уәкілетті органдарының ақпараттық жүйелерінен келіп түскен сұрау салудың мынадай түрлері өңделеді:</w:t>
      </w:r>
    </w:p>
    <w:p>
      <w:pPr>
        <w:spacing w:after="0"/>
        <w:ind w:left="0"/>
        <w:jc w:val="both"/>
      </w:pPr>
      <w:r>
        <w:rPr>
          <w:rFonts w:ascii="Times New Roman"/>
          <w:b w:val="false"/>
          <w:i w:val="false"/>
          <w:color w:val="000000"/>
          <w:sz w:val="28"/>
        </w:rPr>
        <w:t>
      Медициналық бұйымдарды тіркеу туралы мәліметтерді жаңарту күні мен уақыты туралы ақпаратқа сұрау салу;</w:t>
      </w:r>
    </w:p>
    <w:p>
      <w:pPr>
        <w:spacing w:after="0"/>
        <w:ind w:left="0"/>
        <w:jc w:val="both"/>
      </w:pPr>
      <w:r>
        <w:rPr>
          <w:rFonts w:ascii="Times New Roman"/>
          <w:b w:val="false"/>
          <w:i w:val="false"/>
          <w:color w:val="000000"/>
          <w:sz w:val="28"/>
        </w:rPr>
        <w:t>
      медициналық бұйымдарды тіркеу туралы мәліметтерге сұрау салу;</w:t>
      </w:r>
    </w:p>
    <w:p>
      <w:pPr>
        <w:spacing w:after="0"/>
        <w:ind w:left="0"/>
        <w:jc w:val="both"/>
      </w:pPr>
      <w:r>
        <w:rPr>
          <w:rFonts w:ascii="Times New Roman"/>
          <w:b w:val="false"/>
          <w:i w:val="false"/>
          <w:color w:val="000000"/>
          <w:sz w:val="28"/>
        </w:rPr>
        <w:t>
      Медициналық бұйымдарды тіркеу туралы өзгертілген мәліметтерге сұрау салу;</w:t>
      </w:r>
    </w:p>
    <w:p>
      <w:pPr>
        <w:spacing w:after="0"/>
        <w:ind w:left="0"/>
        <w:jc w:val="both"/>
      </w:pPr>
      <w:r>
        <w:rPr>
          <w:rFonts w:ascii="Times New Roman"/>
          <w:b w:val="false"/>
          <w:i w:val="false"/>
          <w:color w:val="000000"/>
          <w:sz w:val="28"/>
        </w:rPr>
        <w:t>
      тіркеу куәлігінің нөмірі туралы мәліметтерге сұрау салу.</w:t>
      </w:r>
    </w:p>
    <w:p>
      <w:pPr>
        <w:spacing w:after="0"/>
        <w:ind w:left="0"/>
        <w:jc w:val="both"/>
      </w:pPr>
      <w:r>
        <w:rPr>
          <w:rFonts w:ascii="Times New Roman"/>
          <w:b w:val="false"/>
          <w:i w:val="false"/>
          <w:color w:val="000000"/>
          <w:sz w:val="28"/>
        </w:rPr>
        <w:t>
      Медициналық бұйымдарды тіркеу туралы мәліметтерді жаңарту күні мен уақыты туралы ақпаратқа сұрау салуды мүше мемлекеттің уәкілетті органының ақпараттық жүйесінде сақталатын медициналық бұйымдарды тіркеу туралы мәліметтерді Комиссияда сақталатын медициналық бұйымдарды тіркеу туралы мәліметтермен үйлестіру қажеттігін бағалау мақсатында мүше мемлекеттің уәкілетті органы орындайды. Сұрау салуды жүзеге асыру кезінде "Медициналық бұйымдарды тіркеу туралы мәліметтерді жаңарту күні мен уақыты туралы ақпаратты алу" рәсімі орындалады (P.MM.06.PRC.004).</w:t>
      </w:r>
    </w:p>
    <w:p>
      <w:pPr>
        <w:spacing w:after="0"/>
        <w:ind w:left="0"/>
        <w:jc w:val="both"/>
      </w:pPr>
      <w:r>
        <w:rPr>
          <w:rFonts w:ascii="Times New Roman"/>
          <w:b w:val="false"/>
          <w:i w:val="false"/>
          <w:color w:val="000000"/>
          <w:sz w:val="28"/>
        </w:rPr>
        <w:t>
      Медициналық бұйымдарды тіркеу туралы мәліметтерге сұрау салу мүше мемлекеттің уәкілетті органының өтініштер, сондай-ақ бірыңғай тізілімге қосылған тіркелген медициналық бұйымдар туралы көрсетілген күнге өзекті болатын мәліметтерді алуы мақсатында орындалады. Медициналық бұйымдарды тіркеу туралы мәліметтерге сұрау салу ағымдағы күнгі жағдай бойынша да, сұрау салуда көрсетілген күнгі жағдай бойынша да жүзеге асырылуы мүмкін. Сұрау салуды жүзеге асыру кезінде "Медициналық бұйымдарды тіркеу туралы мәліметтерді алу" рәсімі орындалады (P.MM.06.PRC.005).</w:t>
      </w:r>
    </w:p>
    <w:p>
      <w:pPr>
        <w:spacing w:after="0"/>
        <w:ind w:left="0"/>
        <w:jc w:val="both"/>
      </w:pPr>
      <w:r>
        <w:rPr>
          <w:rFonts w:ascii="Times New Roman"/>
          <w:b w:val="false"/>
          <w:i w:val="false"/>
          <w:color w:val="000000"/>
          <w:sz w:val="28"/>
        </w:rPr>
        <w:t>
      Медициналық бұйымдарды тіркеу туралы өзгертілген мәліметтерге сұрау салу мүше мемлекеттің уәкілетті органының медициналық бұйымдарды тіркеу туралы өзгертілген мәліметтерді алуы мақсатында орындалады. Сұрау салуды орындау кезінде сұрау салуда көрсетілген күн мен уақыттан бастап интеграцияланған жүйе арқылы сұрау салуды орындау кезге дейінгі кезең ішінде қосылған, алып тасталған немесе өзгертілген медициналық бұйымдарды тіркеу туралы мәліметтер ұсынылады. Сұрау салуды жүзеге асыру кезінде "Медициналық бұйымдарды тіркеу туралы өзгертілген мәліметтерді алу" (P.MM.06.PRC.006) рәсімі орындалады.</w:t>
      </w:r>
    </w:p>
    <w:p>
      <w:pPr>
        <w:spacing w:after="0"/>
        <w:ind w:left="0"/>
        <w:jc w:val="both"/>
      </w:pPr>
      <w:r>
        <w:rPr>
          <w:rFonts w:ascii="Times New Roman"/>
          <w:b w:val="false"/>
          <w:i w:val="false"/>
          <w:color w:val="000000"/>
          <w:sz w:val="28"/>
        </w:rPr>
        <w:t xml:space="preserve">
      Тіркеу куәлігінің нөмірі туралы мәліметтерге сұрау салу медициналық бұйымдарды тіркеу туралы шешім қабылданған кезде тіркеу куәлігінің нөмірін референт мемлекеттің уәкілетті органының алуы мақсатында орындалады. Сұрау салуды жүзеге асыру кезінде "Тіркеу куәлігінің нөмірі туралы мәліметтерді алу" (P.MM.06.PRC.007) рәсімі орындалады. </w:t>
      </w:r>
    </w:p>
    <w:bookmarkStart w:name="z48" w:id="45"/>
    <w:p>
      <w:pPr>
        <w:spacing w:after="0"/>
        <w:ind w:left="0"/>
        <w:jc w:val="both"/>
      </w:pPr>
      <w:r>
        <w:rPr>
          <w:rFonts w:ascii="Times New Roman"/>
          <w:b w:val="false"/>
          <w:i w:val="false"/>
          <w:color w:val="000000"/>
          <w:sz w:val="28"/>
        </w:rPr>
        <w:t>
      19. Медициналық бұйымдарды тіркеу туралы мәліметтерді алу рәсімдері тобының кетірілген сипаттамасы 3-суретте көрсетілген.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6"/>
    <w:p>
      <w:pPr>
        <w:spacing w:after="0"/>
        <w:ind w:left="0"/>
        <w:jc w:val="both"/>
      </w:pPr>
      <w:r>
        <w:rPr>
          <w:rFonts w:ascii="Times New Roman"/>
          <w:b w:val="false"/>
          <w:i w:val="false"/>
          <w:color w:val="000000"/>
          <w:sz w:val="28"/>
        </w:rPr>
        <w:t>
      3-сурет. Медициналық бұйымдарды тіркеу туралы мәліметтерді алу рәсімдері тобының жалпы схемасы</w:t>
      </w:r>
    </w:p>
    <w:bookmarkEnd w:id="46"/>
    <w:bookmarkStart w:name="z50" w:id="47"/>
    <w:p>
      <w:pPr>
        <w:spacing w:after="0"/>
        <w:ind w:left="0"/>
        <w:jc w:val="both"/>
      </w:pPr>
      <w:r>
        <w:rPr>
          <w:rFonts w:ascii="Times New Roman"/>
          <w:b w:val="false"/>
          <w:i w:val="false"/>
          <w:color w:val="000000"/>
          <w:sz w:val="28"/>
        </w:rPr>
        <w:t>
      20. Медициналық бұйымдарды тіркеу туралы мәліметтерді алу рәсімдері тобына кіретін жалпы процесс рәсімдерінің тізбесі 3-кестеде келтірілген.</w:t>
      </w:r>
    </w:p>
    <w:bookmarkEnd w:id="47"/>
    <w:bookmarkStart w:name="z51" w:id="48"/>
    <w:p>
      <w:pPr>
        <w:spacing w:after="0"/>
        <w:ind w:left="0"/>
        <w:jc w:val="both"/>
      </w:pPr>
      <w:r>
        <w:rPr>
          <w:rFonts w:ascii="Times New Roman"/>
          <w:b w:val="false"/>
          <w:i w:val="false"/>
          <w:color w:val="000000"/>
          <w:sz w:val="28"/>
        </w:rPr>
        <w:t>
      3-кесте</w:t>
      </w:r>
    </w:p>
    <w:bookmarkEnd w:id="48"/>
    <w:bookmarkStart w:name="z52" w:id="49"/>
    <w:p>
      <w:pPr>
        <w:spacing w:after="0"/>
        <w:ind w:left="0"/>
        <w:jc w:val="left"/>
      </w:pPr>
      <w:r>
        <w:rPr>
          <w:rFonts w:ascii="Times New Roman"/>
          <w:b/>
          <w:i w:val="false"/>
          <w:color w:val="000000"/>
        </w:rPr>
        <w:t xml:space="preserve"> Медициналық бұйымдарды тіркеу туралы мәліметтерді алу рәсімдері тобына кіретін жалпы процесс рәсімдерінің тізбесі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 жаңарту күні мен уақыты туралы ақпаратты мүше мемлекеттер уәкілетті органдарының ақпараттық жүйелерінен келіп түскен сұрау салу бойынша интеграцияланған жүйе арқылы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көрсетілген күнге жаңаланған мәліметтерді мүше мемлекеттердің уәкілетті органдарының ақпараттық жүйелерінен келіп түскен сұрау салу бойынша интеграцияланған жүйе арқылы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Комиссияда сақталатын медициналық бұйымдарды тіркеу туралы өзгертілген мәліметтерді, сұрау салуда көрсетілген күннен бастап интеграцияланған жүйе арқылы беруге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медициналық бұйымдарды тіркеу туралы шешім қабылдаған кезде, тіркеу куәлігінің нөмірі туралы мәліметтерді алуға арналған</w:t>
            </w:r>
          </w:p>
        </w:tc>
      </w:tr>
    </w:tbl>
    <w:bookmarkStart w:name="z53" w:id="50"/>
    <w:p>
      <w:pPr>
        <w:spacing w:after="0"/>
        <w:ind w:left="0"/>
        <w:jc w:val="left"/>
      </w:pPr>
      <w:r>
        <w:rPr>
          <w:rFonts w:ascii="Times New Roman"/>
          <w:b/>
          <w:i w:val="false"/>
          <w:color w:val="000000"/>
        </w:rPr>
        <w:t xml:space="preserve"> 6. Тіркеу куәлігі қолданысы мәртебесінің өзгергені туралы хабарлау рәсімдері тобы</w:t>
      </w:r>
    </w:p>
    <w:bookmarkEnd w:id="50"/>
    <w:bookmarkStart w:name="z54" w:id="51"/>
    <w:p>
      <w:pPr>
        <w:spacing w:after="0"/>
        <w:ind w:left="0"/>
        <w:jc w:val="both"/>
      </w:pPr>
      <w:r>
        <w:rPr>
          <w:rFonts w:ascii="Times New Roman"/>
          <w:b w:val="false"/>
          <w:i w:val="false"/>
          <w:color w:val="000000"/>
          <w:sz w:val="28"/>
        </w:rPr>
        <w:t>
      21. "Тіркеу куәлігі қолданысы мәртебесінің өзгергені туралы хабарлау" рәсімі (P.MM.06.PRC.008) тіркеу куәлігі қолданысының мәртебесі өзгерген, оның ішінде оның қолданысы тоқтатылған жағдайда орындалады.</w:t>
      </w:r>
    </w:p>
    <w:bookmarkEnd w:id="51"/>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сәйкес (бұдан әрі – Уәкілетті органдар арасындағы ақпараттық өзара іс-қимыл регламенті) жүзеге асырылады.</w:t>
      </w:r>
    </w:p>
    <w:bookmarkStart w:name="z55" w:id="52"/>
    <w:p>
      <w:pPr>
        <w:spacing w:after="0"/>
        <w:ind w:left="0"/>
        <w:jc w:val="both"/>
      </w:pPr>
      <w:r>
        <w:rPr>
          <w:rFonts w:ascii="Times New Roman"/>
          <w:b w:val="false"/>
          <w:i w:val="false"/>
          <w:color w:val="000000"/>
          <w:sz w:val="28"/>
        </w:rPr>
        <w:t>
      22. Тіркеу куәлігі қолданысының мәртебесі өзгергені туралы хабарлау рәсімдері тобының келтірілген сипаттамасы 4-суретте көрсетілген.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247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3"/>
    <w:p>
      <w:pPr>
        <w:spacing w:after="0"/>
        <w:ind w:left="0"/>
        <w:jc w:val="both"/>
      </w:pPr>
      <w:r>
        <w:rPr>
          <w:rFonts w:ascii="Times New Roman"/>
          <w:b w:val="false"/>
          <w:i w:val="false"/>
          <w:color w:val="000000"/>
          <w:sz w:val="28"/>
        </w:rPr>
        <w:t>
      4-сурет. Тіркеу куәлігі қолданысының мәртебесі өзгергені туралы хабарлау рәсімдері тобының жалпы схемасы</w:t>
      </w:r>
    </w:p>
    <w:bookmarkEnd w:id="53"/>
    <w:bookmarkStart w:name="z57" w:id="54"/>
    <w:p>
      <w:pPr>
        <w:spacing w:after="0"/>
        <w:ind w:left="0"/>
        <w:jc w:val="both"/>
      </w:pPr>
      <w:r>
        <w:rPr>
          <w:rFonts w:ascii="Times New Roman"/>
          <w:b w:val="false"/>
          <w:i w:val="false"/>
          <w:color w:val="000000"/>
          <w:sz w:val="28"/>
        </w:rPr>
        <w:t>
      23. Тіркеу куәлігі қолданысының мәртебесі өзгергені туралы хабарлау рәсімдері тобына кіретін жалпы процесс рәсімдерінің тізбесі 4-кестеде келтірілген.</w:t>
      </w:r>
    </w:p>
    <w:bookmarkEnd w:id="54"/>
    <w:bookmarkStart w:name="z58" w:id="55"/>
    <w:p>
      <w:pPr>
        <w:spacing w:after="0"/>
        <w:ind w:left="0"/>
        <w:jc w:val="both"/>
      </w:pPr>
      <w:r>
        <w:rPr>
          <w:rFonts w:ascii="Times New Roman"/>
          <w:b w:val="false"/>
          <w:i w:val="false"/>
          <w:color w:val="000000"/>
          <w:sz w:val="28"/>
        </w:rPr>
        <w:t>
      4-кесте</w:t>
      </w:r>
    </w:p>
    <w:bookmarkEnd w:id="55"/>
    <w:bookmarkStart w:name="z59" w:id="56"/>
    <w:p>
      <w:pPr>
        <w:spacing w:after="0"/>
        <w:ind w:left="0"/>
        <w:jc w:val="left"/>
      </w:pPr>
      <w:r>
        <w:rPr>
          <w:rFonts w:ascii="Times New Roman"/>
          <w:b/>
          <w:i w:val="false"/>
          <w:color w:val="000000"/>
        </w:rPr>
        <w:t xml:space="preserve"> Тіркеу куәлігі қолданысының мәртебесі өзгергені туралы хабарлау рәсімдері тобына кіретін жалпы процесс рәсімдерінің тізбесі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 қолданысының мәртебесі өзгергені туралы хабарлау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органының тіркеу куәлігінің қолданысы тоқтатылғаны немесе оның күші жойылғаны (жойылғаны) туралы мәліметтерді беруге арналған </w:t>
            </w:r>
          </w:p>
        </w:tc>
      </w:tr>
    </w:tbl>
    <w:bookmarkStart w:name="z60" w:id="57"/>
    <w:p>
      <w:pPr>
        <w:spacing w:after="0"/>
        <w:ind w:left="0"/>
        <w:jc w:val="left"/>
      </w:pPr>
      <w:r>
        <w:rPr>
          <w:rFonts w:ascii="Times New Roman"/>
          <w:b/>
          <w:i w:val="false"/>
          <w:color w:val="000000"/>
        </w:rPr>
        <w:t xml:space="preserve"> 7. Сараптамалық қорытындыны қарау кезінде мәліметтер алу рәсімдері тобы</w:t>
      </w:r>
    </w:p>
    <w:bookmarkEnd w:id="57"/>
    <w:bookmarkStart w:name="z61" w:id="58"/>
    <w:p>
      <w:pPr>
        <w:spacing w:after="0"/>
        <w:ind w:left="0"/>
        <w:jc w:val="both"/>
      </w:pPr>
      <w:r>
        <w:rPr>
          <w:rFonts w:ascii="Times New Roman"/>
          <w:b w:val="false"/>
          <w:i w:val="false"/>
          <w:color w:val="000000"/>
          <w:sz w:val="28"/>
        </w:rPr>
        <w:t>
      24. Сараптамалық қорытындыны қарау кезінде мәліметтер алу рәсімдері медициналық бұйымдардың қауіпсіздігіне, сапасына және тиімділігіне сараптама жүргізу кезінде, сондай-ақ тіркеу дерекнамасына өзгерістер енгізу кезінде сараптама жүргізу барысында орындалады. Референт мемлекеттің уәкілетті органы сараптамалық қорытындыны қалыптастырған кезде "Сараптамалық қорытындыдан мәліметтер жолдау" (P.MM.06.PRC.009) рәсімі орындалады.</w:t>
      </w:r>
    </w:p>
    <w:bookmarkEnd w:id="58"/>
    <w:p>
      <w:pPr>
        <w:spacing w:after="0"/>
        <w:ind w:left="0"/>
        <w:jc w:val="both"/>
      </w:pPr>
      <w:r>
        <w:rPr>
          <w:rFonts w:ascii="Times New Roman"/>
          <w:b w:val="false"/>
          <w:i w:val="false"/>
          <w:color w:val="000000"/>
          <w:sz w:val="28"/>
        </w:rPr>
        <w:t>
      Сараптамалық қорытынды бойынша ескертпелер мен ұсыныстар туындаған жағдайда "Сараптамалық қорытынды бойынша ескертпелер мен ұсыныстар жолдау" (P.MM.06.PRC.010) рәсімі орындалады.</w:t>
      </w:r>
    </w:p>
    <w:p>
      <w:pPr>
        <w:spacing w:after="0"/>
        <w:ind w:left="0"/>
        <w:jc w:val="both"/>
      </w:pPr>
      <w:r>
        <w:rPr>
          <w:rFonts w:ascii="Times New Roman"/>
          <w:b w:val="false"/>
          <w:i w:val="false"/>
          <w:color w:val="000000"/>
          <w:sz w:val="28"/>
        </w:rPr>
        <w:t>
      Тану мемлекетінің уәкілетті органы сараптамалық қорытындыны тануды (танымауды) растау туралы шешім қабылдаған жағдайда "Сараптамалық қорытындыны тануды (танымауды) растау" (P.MM.06.PRC.011) рәсімі орындалады.</w:t>
      </w:r>
    </w:p>
    <w:bookmarkStart w:name="z62" w:id="59"/>
    <w:p>
      <w:pPr>
        <w:spacing w:after="0"/>
        <w:ind w:left="0"/>
        <w:jc w:val="both"/>
      </w:pPr>
      <w:r>
        <w:rPr>
          <w:rFonts w:ascii="Times New Roman"/>
          <w:b w:val="false"/>
          <w:i w:val="false"/>
          <w:color w:val="000000"/>
          <w:sz w:val="28"/>
        </w:rPr>
        <w:t>
      25. Сараптамалық қорытындыны қарау кезінде мәліметтер алу рәсімдері тобының келтірілген сипаттамасы 5-суретте көрсетілген.</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60"/>
    <w:p>
      <w:pPr>
        <w:spacing w:after="0"/>
        <w:ind w:left="0"/>
        <w:jc w:val="both"/>
      </w:pPr>
      <w:r>
        <w:rPr>
          <w:rFonts w:ascii="Times New Roman"/>
          <w:b w:val="false"/>
          <w:i w:val="false"/>
          <w:color w:val="000000"/>
          <w:sz w:val="28"/>
        </w:rPr>
        <w:t>
      5-сурет. Сараптамалық қорытындыны қарау кезінде мәліметтер алу рәсімдері тобының жалпы сипаттамасы</w:t>
      </w:r>
    </w:p>
    <w:bookmarkEnd w:id="60"/>
    <w:bookmarkStart w:name="z64" w:id="61"/>
    <w:p>
      <w:pPr>
        <w:spacing w:after="0"/>
        <w:ind w:left="0"/>
        <w:jc w:val="both"/>
      </w:pPr>
      <w:r>
        <w:rPr>
          <w:rFonts w:ascii="Times New Roman"/>
          <w:b w:val="false"/>
          <w:i w:val="false"/>
          <w:color w:val="000000"/>
          <w:sz w:val="28"/>
        </w:rPr>
        <w:t>
      26. Сараптамалық қорытындыны қарау кезінде мәліметтер алу рәсімдері тобына кіретін жалпы процесс рәсімдерінің тізбесі 5-кестеде келтірілген. </w:t>
      </w:r>
    </w:p>
    <w:bookmarkEnd w:id="61"/>
    <w:bookmarkStart w:name="z65" w:id="62"/>
    <w:p>
      <w:pPr>
        <w:spacing w:after="0"/>
        <w:ind w:left="0"/>
        <w:jc w:val="both"/>
      </w:pPr>
      <w:r>
        <w:rPr>
          <w:rFonts w:ascii="Times New Roman"/>
          <w:b w:val="false"/>
          <w:i w:val="false"/>
          <w:color w:val="000000"/>
          <w:sz w:val="28"/>
        </w:rPr>
        <w:t>
      5-кесте</w:t>
      </w:r>
    </w:p>
    <w:bookmarkEnd w:id="62"/>
    <w:bookmarkStart w:name="z66" w:id="63"/>
    <w:p>
      <w:pPr>
        <w:spacing w:after="0"/>
        <w:ind w:left="0"/>
        <w:jc w:val="left"/>
      </w:pPr>
      <w:r>
        <w:rPr>
          <w:rFonts w:ascii="Times New Roman"/>
          <w:b/>
          <w:i w:val="false"/>
          <w:color w:val="000000"/>
        </w:rPr>
        <w:t xml:space="preserve"> Сараптамалық қорытындыны қарау кезінде мәліметтер алу рәсімдері тобына кіретін жалпы процесс рәсімдерінің тізбесі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сараптамалық қорытындыдан мәліметтерді тану мемлекеттеріне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 бойынша ескертпелер мен ұсыныстар жолдау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сараптамалық қорытынды бойынша ескертпелер мен ұсыныстарды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қорытындыны  тануды (танымауды) растау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органының сараптамалық қорытындыны тануды (танымауды) растауды беруіне арналған   </w:t>
            </w:r>
          </w:p>
        </w:tc>
      </w:tr>
    </w:tbl>
    <w:bookmarkStart w:name="z67" w:id="64"/>
    <w:p>
      <w:pPr>
        <w:spacing w:after="0"/>
        <w:ind w:left="0"/>
        <w:jc w:val="left"/>
      </w:pPr>
      <w:r>
        <w:rPr>
          <w:rFonts w:ascii="Times New Roman"/>
          <w:b/>
          <w:i w:val="false"/>
          <w:color w:val="000000"/>
        </w:rPr>
        <w:t xml:space="preserve"> 8. Тіркеу дерекнамасында қамтылған немесе оны қарау кезінде ресімделген құжаттарды алу рәсімдері тобы</w:t>
      </w:r>
    </w:p>
    <w:bookmarkEnd w:id="64"/>
    <w:bookmarkStart w:name="z68" w:id="65"/>
    <w:p>
      <w:pPr>
        <w:spacing w:after="0"/>
        <w:ind w:left="0"/>
        <w:jc w:val="both"/>
      </w:pPr>
      <w:r>
        <w:rPr>
          <w:rFonts w:ascii="Times New Roman"/>
          <w:b w:val="false"/>
          <w:i w:val="false"/>
          <w:color w:val="000000"/>
          <w:sz w:val="28"/>
        </w:rPr>
        <w:t>
      27. Тіркеу дерекнамасында қамтылған немесе оны қарау кезінде ресімделген құжаттарды алу рәсімдері медициналық бұйымдарды тіркеу кезінде немесе тіркеу куәлігінің қолданысы кезеңінде орындалады.</w:t>
      </w:r>
    </w:p>
    <w:bookmarkEnd w:id="65"/>
    <w:p>
      <w:pPr>
        <w:spacing w:after="0"/>
        <w:ind w:left="0"/>
        <w:jc w:val="both"/>
      </w:pPr>
      <w:r>
        <w:rPr>
          <w:rFonts w:ascii="Times New Roman"/>
          <w:b w:val="false"/>
          <w:i w:val="false"/>
          <w:color w:val="000000"/>
          <w:sz w:val="28"/>
        </w:rPr>
        <w:t>
      Тіркеу дерекнамасында қамтылған немесе тіркеу дерекнамасын қарау кезінде ресімделген құжаттардың құрамы өзгерген жағдайда, "Тіркеу дерекнамасында қамтылған немесе оны қарау кезінде ресімделген құжаттардың құрамы өзгергені туралы хабарлау" (P.MM.06.PRC.012) рәсімі орындалады.</w:t>
      </w:r>
    </w:p>
    <w:p>
      <w:pPr>
        <w:spacing w:after="0"/>
        <w:ind w:left="0"/>
        <w:jc w:val="both"/>
      </w:pPr>
      <w:r>
        <w:rPr>
          <w:rFonts w:ascii="Times New Roman"/>
          <w:b w:val="false"/>
          <w:i w:val="false"/>
          <w:color w:val="000000"/>
          <w:sz w:val="28"/>
        </w:rPr>
        <w:t>
      Тану мемлекетінің уәкілетті органы тіркеу дерекнамасында қамтылған немесе оны қарау кезінде ресімделген құжаттардың құрамы өзгергені туралы хабарламаны алған кезде, "Тіркеу дерекнамасында қамтылған немесе оны қарау кезінде ресімделген құжаттардың құрамы туралы мәліметтерді алу" рәсімі (P.MM.06.PRC.013) немесе "Тіркеу дерекнамасында қамтылған немесе оны қарау кезінде ресімделген құжаттарды алу" (P.MM.06.PRC.014) рәсімі орындалады.</w:t>
      </w:r>
    </w:p>
    <w:p>
      <w:pPr>
        <w:spacing w:after="0"/>
        <w:ind w:left="0"/>
        <w:jc w:val="both"/>
      </w:pPr>
      <w:r>
        <w:rPr>
          <w:rFonts w:ascii="Times New Roman"/>
          <w:b w:val="false"/>
          <w:i w:val="false"/>
          <w:color w:val="000000"/>
          <w:sz w:val="28"/>
        </w:rPr>
        <w:t>
      Тану мемлекеті уәкілетті органының тіркеу дерекнамасында қамтылған немесе оны қарау кезінде ресімделген құжаттардың құрамы туралы мәліметтерді алуы қажет болған жағдайда, "Тіркеу дерекнамасында қамтылған немесе оны қарау кезінде ресімделген құжаттардың құрамы туралы мәліметтерді алу" (P.MM.06.PRC.013) рәсімі орындалады.</w:t>
      </w:r>
    </w:p>
    <w:p>
      <w:pPr>
        <w:spacing w:after="0"/>
        <w:ind w:left="0"/>
        <w:jc w:val="both"/>
      </w:pPr>
      <w:r>
        <w:rPr>
          <w:rFonts w:ascii="Times New Roman"/>
          <w:b w:val="false"/>
          <w:i w:val="false"/>
          <w:color w:val="000000"/>
          <w:sz w:val="28"/>
        </w:rPr>
        <w:t>
      Тану мемлекетінің уәкілетті органының тіркеу дерекнамасында қамтылған немесе оны қарау кезінде ресімделген құжаттарды алуы қажет болған жағдайда, "Тіркеу дерекнамасында қамтылған немесе оны қарау кезінде ресімделген құжаттарды алу" (P.MM.06.PRC.014) рәсімі орындалады.</w:t>
      </w:r>
    </w:p>
    <w:bookmarkStart w:name="z69" w:id="66"/>
    <w:p>
      <w:pPr>
        <w:spacing w:after="0"/>
        <w:ind w:left="0"/>
        <w:jc w:val="both"/>
      </w:pPr>
      <w:r>
        <w:rPr>
          <w:rFonts w:ascii="Times New Roman"/>
          <w:b w:val="false"/>
          <w:i w:val="false"/>
          <w:color w:val="000000"/>
          <w:sz w:val="28"/>
        </w:rPr>
        <w:t>
      28. Тіркеу дерекнамасында қамтылған немесе оны қарау кезінде ресімделген құжаттарды алу рәсімдері тобының келтірілген сипаттамасы 6-суретте көрсетілген.</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7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7"/>
    <w:p>
      <w:pPr>
        <w:spacing w:after="0"/>
        <w:ind w:left="0"/>
        <w:jc w:val="both"/>
      </w:pPr>
      <w:r>
        <w:rPr>
          <w:rFonts w:ascii="Times New Roman"/>
          <w:b w:val="false"/>
          <w:i w:val="false"/>
          <w:color w:val="000000"/>
          <w:sz w:val="28"/>
        </w:rPr>
        <w:t>
      6-сурет. Тіркеу дерекнамасында қамтылған немесе оны қарау кезінде ресімделген құжаттарды алу рәсімдері тобының жалпы схемасы</w:t>
      </w:r>
    </w:p>
    <w:bookmarkEnd w:id="67"/>
    <w:bookmarkStart w:name="z71" w:id="68"/>
    <w:p>
      <w:pPr>
        <w:spacing w:after="0"/>
        <w:ind w:left="0"/>
        <w:jc w:val="both"/>
      </w:pPr>
      <w:r>
        <w:rPr>
          <w:rFonts w:ascii="Times New Roman"/>
          <w:b w:val="false"/>
          <w:i w:val="false"/>
          <w:color w:val="000000"/>
          <w:sz w:val="28"/>
        </w:rPr>
        <w:t>
      29. Тіркеу дерекнамасында қамтылған немесе оны қарау кезінде ресімделген құжаттарды алу рәсімдері тобына кіретін жалпы процесс рәсімдерінің тізбесі 6-кестеде көрсетілген.</w:t>
      </w:r>
    </w:p>
    <w:bookmarkEnd w:id="68"/>
    <w:bookmarkStart w:name="z72" w:id="69"/>
    <w:p>
      <w:pPr>
        <w:spacing w:after="0"/>
        <w:ind w:left="0"/>
        <w:jc w:val="both"/>
      </w:pPr>
      <w:r>
        <w:rPr>
          <w:rFonts w:ascii="Times New Roman"/>
          <w:b w:val="false"/>
          <w:i w:val="false"/>
          <w:color w:val="000000"/>
          <w:sz w:val="28"/>
        </w:rPr>
        <w:t>
      6-кесте</w:t>
      </w:r>
    </w:p>
    <w:bookmarkEnd w:id="69"/>
    <w:bookmarkStart w:name="z73" w:id="7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рәсімдері тобына кіретін жалпы процесс рәсімдерінің тізбесі</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медициналық бұйымдарды тіркеу кезінде медициналық бұйымдардың қауіпсіздігіне, сапасына және тиімділігіне сараптама жүргізу барысында тіркеу дерекнамасын қарау кезінде ресімделген құжаттардың құрамы өзгергені, сондай-ақ тіркеу дерекнамасында қамтылған құжаттардың құрамы өзгергені туралы хабарламаны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дерекнамасында қамтылған немесе оны қарау кезінде ресімделген құжаттардың құрамы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дерекнамасында қамтылған немесе оны қарау кезінде ресімделген құжаттарды алуына арналған</w:t>
            </w:r>
          </w:p>
        </w:tc>
      </w:tr>
    </w:tbl>
    <w:bookmarkStart w:name="z74" w:id="71"/>
    <w:p>
      <w:pPr>
        <w:spacing w:after="0"/>
        <w:ind w:left="0"/>
        <w:jc w:val="left"/>
      </w:pPr>
      <w:r>
        <w:rPr>
          <w:rFonts w:ascii="Times New Roman"/>
          <w:b/>
          <w:i w:val="false"/>
          <w:color w:val="000000"/>
        </w:rPr>
        <w:t xml:space="preserve"> V. Жалпы процестің ақпараттық объектілері</w:t>
      </w:r>
    </w:p>
    <w:bookmarkEnd w:id="71"/>
    <w:bookmarkStart w:name="z75" w:id="72"/>
    <w:p>
      <w:pPr>
        <w:spacing w:after="0"/>
        <w:ind w:left="0"/>
        <w:jc w:val="both"/>
      </w:pPr>
      <w:r>
        <w:rPr>
          <w:rFonts w:ascii="Times New Roman"/>
          <w:b w:val="false"/>
          <w:i w:val="false"/>
          <w:color w:val="000000"/>
          <w:sz w:val="28"/>
        </w:rPr>
        <w:t>
      30. Өздері туралы немесе жалпы процеске қатысушалар арасындағы өзара іс-қимыл процесінде өздерінен мәліметтер берілетін ақпараттық объектілер тізбесі 7-кестеде келтірілген.</w:t>
      </w:r>
    </w:p>
    <w:bookmarkEnd w:id="72"/>
    <w:bookmarkStart w:name="z76" w:id="73"/>
    <w:p>
      <w:pPr>
        <w:spacing w:after="0"/>
        <w:ind w:left="0"/>
        <w:jc w:val="both"/>
      </w:pPr>
      <w:r>
        <w:rPr>
          <w:rFonts w:ascii="Times New Roman"/>
          <w:b w:val="false"/>
          <w:i w:val="false"/>
          <w:color w:val="000000"/>
          <w:sz w:val="28"/>
        </w:rPr>
        <w:t>
      7-кесте</w:t>
      </w:r>
    </w:p>
    <w:bookmarkEnd w:id="73"/>
    <w:bookmarkStart w:name="z77" w:id="74"/>
    <w:p>
      <w:pPr>
        <w:spacing w:after="0"/>
        <w:ind w:left="0"/>
        <w:jc w:val="left"/>
      </w:pPr>
      <w:r>
        <w:rPr>
          <w:rFonts w:ascii="Times New Roman"/>
          <w:b/>
          <w:i w:val="false"/>
          <w:color w:val="000000"/>
        </w:rPr>
        <w:t xml:space="preserve"> Ақпараттық объектілердің тізбесі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тіркеу нөмірі және оның өңделу мәртебесі туралы, сондай-ақ берілген тіркеу куәлігі туралы мәліметтер</w:t>
            </w:r>
          </w:p>
        </w:tc>
      </w:tr>
    </w:tbl>
    <w:bookmarkStart w:name="z78" w:id="75"/>
    <w:p>
      <w:pPr>
        <w:spacing w:after="0"/>
        <w:ind w:left="0"/>
        <w:jc w:val="left"/>
      </w:pPr>
      <w:r>
        <w:rPr>
          <w:rFonts w:ascii="Times New Roman"/>
          <w:b/>
          <w:i w:val="false"/>
          <w:color w:val="000000"/>
        </w:rPr>
        <w:t xml:space="preserve"> VI. Жалпы процеске қатысушылардың жауапкершілігі</w:t>
      </w:r>
    </w:p>
    <w:bookmarkEnd w:id="75"/>
    <w:bookmarkStart w:name="z79" w:id="76"/>
    <w:p>
      <w:pPr>
        <w:spacing w:after="0"/>
        <w:ind w:left="0"/>
        <w:jc w:val="both"/>
      </w:pPr>
      <w:r>
        <w:rPr>
          <w:rFonts w:ascii="Times New Roman"/>
          <w:b w:val="false"/>
          <w:i w:val="false"/>
          <w:color w:val="000000"/>
          <w:sz w:val="28"/>
        </w:rPr>
        <w:t>
      31.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жауаптылыққа тарту 2014 жылғы 29 мамырдағы Еуразиялық экономикалық одақ туралы шартқа,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жауаптылыққа тарту мүше мемлекеттердің заңнамасына сәйкес жүзеге асырылады.</w:t>
      </w:r>
    </w:p>
    <w:bookmarkEnd w:id="76"/>
    <w:bookmarkStart w:name="z80" w:id="77"/>
    <w:p>
      <w:pPr>
        <w:spacing w:after="0"/>
        <w:ind w:left="0"/>
        <w:jc w:val="left"/>
      </w:pPr>
      <w:r>
        <w:rPr>
          <w:rFonts w:ascii="Times New Roman"/>
          <w:b/>
          <w:i w:val="false"/>
          <w:color w:val="000000"/>
        </w:rPr>
        <w:t xml:space="preserve"> VII. Жалпы процестің анықтамалықтары мен сыныптауыштары</w:t>
      </w:r>
    </w:p>
    <w:bookmarkEnd w:id="77"/>
    <w:bookmarkStart w:name="z81" w:id="78"/>
    <w:p>
      <w:pPr>
        <w:spacing w:after="0"/>
        <w:ind w:left="0"/>
        <w:jc w:val="both"/>
      </w:pPr>
      <w:r>
        <w:rPr>
          <w:rFonts w:ascii="Times New Roman"/>
          <w:b w:val="false"/>
          <w:i w:val="false"/>
          <w:color w:val="000000"/>
          <w:sz w:val="28"/>
        </w:rPr>
        <w:t>
      32. Жалпы процестің анықтамалықтары мен сыныптауыштарының тізбесі 6-кестеде берілген.</w:t>
      </w:r>
    </w:p>
    <w:bookmarkEnd w:id="78"/>
    <w:bookmarkStart w:name="z82" w:id="79"/>
    <w:p>
      <w:pPr>
        <w:spacing w:after="0"/>
        <w:ind w:left="0"/>
        <w:jc w:val="both"/>
      </w:pPr>
      <w:r>
        <w:rPr>
          <w:rFonts w:ascii="Times New Roman"/>
          <w:b w:val="false"/>
          <w:i w:val="false"/>
          <w:color w:val="000000"/>
          <w:sz w:val="28"/>
        </w:rPr>
        <w:t>
      8-кесте</w:t>
      </w:r>
    </w:p>
    <w:bookmarkEnd w:id="79"/>
    <w:bookmarkStart w:name="z83" w:id="80"/>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комиссиясының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елдердің атаулары мен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тілдер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тілдердің атаулары мен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ұйымдастыру-құқықтық нысандар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ұйымдастыру-құқықтық нысандардың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медициналық бұйымдарының номенклатурасы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 түрлерінің номенклатуралық атауларын, кодтары мен сипаттамаларын көрсете отырып, олардың тізбелерін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құжаттар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кезінде ресімделген құжаттар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медициналық бұйымға арналған  құжаттар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құжаттар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куәліктері мәртебелерінің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куәліктері мәртебелерінің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өтінішті қарау барысын бақылау үшін мәртебелердің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 барысын бақылау үшін мәртебелердің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немесе медициналық бұйымға тіркеу дерекнамасында қамтылған құжаттар элементтері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кезінде ресімделген, немесе тіркеу дерекнамасында қамтылған құжаттар элементтері түрлерінің кодтары мен атауларының тізбесін қамтиды</w:t>
            </w:r>
          </w:p>
        </w:tc>
      </w:tr>
    </w:tbl>
    <w:bookmarkStart w:name="z84" w:id="81"/>
    <w:p>
      <w:pPr>
        <w:spacing w:after="0"/>
        <w:ind w:left="0"/>
        <w:jc w:val="left"/>
      </w:pPr>
      <w:r>
        <w:rPr>
          <w:rFonts w:ascii="Times New Roman"/>
          <w:b/>
          <w:i w:val="false"/>
          <w:color w:val="000000"/>
        </w:rPr>
        <w:t xml:space="preserve"> VIII. Жалпы процес рәсімдері </w:t>
      </w:r>
    </w:p>
    <w:bookmarkEnd w:id="81"/>
    <w:bookmarkStart w:name="z85" w:id="82"/>
    <w:p>
      <w:pPr>
        <w:spacing w:after="0"/>
        <w:ind w:left="0"/>
        <w:jc w:val="left"/>
      </w:pPr>
      <w:r>
        <w:rPr>
          <w:rFonts w:ascii="Times New Roman"/>
          <w:b/>
          <w:i w:val="false"/>
          <w:color w:val="000000"/>
        </w:rPr>
        <w:t xml:space="preserve"> 1. Медициналық бұйымдарды тіркеу туралы мәліметтерді жинау және жаңартып отырудың рәсімдері </w:t>
      </w:r>
    </w:p>
    <w:bookmarkEnd w:id="82"/>
    <w:bookmarkStart w:name="z86" w:id="83"/>
    <w:p>
      <w:pPr>
        <w:spacing w:after="0"/>
        <w:ind w:left="0"/>
        <w:jc w:val="left"/>
      </w:pPr>
      <w:r>
        <w:rPr>
          <w:rFonts w:ascii="Times New Roman"/>
          <w:b/>
          <w:i w:val="false"/>
          <w:color w:val="000000"/>
        </w:rPr>
        <w:t xml:space="preserve"> "Комиссияға келіп түскен өтініш туралы мәліметтер ұсыну" (P.MM.06.PRC.001) рәсімі </w:t>
      </w:r>
    </w:p>
    <w:bookmarkEnd w:id="83"/>
    <w:bookmarkStart w:name="z87" w:id="84"/>
    <w:p>
      <w:pPr>
        <w:spacing w:after="0"/>
        <w:ind w:left="0"/>
        <w:jc w:val="both"/>
      </w:pPr>
      <w:r>
        <w:rPr>
          <w:rFonts w:ascii="Times New Roman"/>
          <w:b w:val="false"/>
          <w:i w:val="false"/>
          <w:color w:val="000000"/>
          <w:sz w:val="28"/>
        </w:rPr>
        <w:t>
      33. "Комиссияға келіп түскен өтініш туралы мәліметтер ұсыну" (P.MM.06.PRC.001) рәсімін орындау схемасы 7-суретте көрсетілген.</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5"/>
    <w:p>
      <w:pPr>
        <w:spacing w:after="0"/>
        <w:ind w:left="0"/>
        <w:jc w:val="both"/>
      </w:pPr>
      <w:r>
        <w:rPr>
          <w:rFonts w:ascii="Times New Roman"/>
          <w:b w:val="false"/>
          <w:i w:val="false"/>
          <w:color w:val="000000"/>
          <w:sz w:val="28"/>
        </w:rPr>
        <w:t>
      7-сурет. "Комиссияға келіп түскен өтініш туралы мәліметтер ұсыну" (P.MM.06.PRC.001) рәсімін орындау схемасы</w:t>
      </w:r>
    </w:p>
    <w:bookmarkEnd w:id="85"/>
    <w:bookmarkStart w:name="z89" w:id="86"/>
    <w:p>
      <w:pPr>
        <w:spacing w:after="0"/>
        <w:ind w:left="0"/>
        <w:jc w:val="both"/>
      </w:pPr>
      <w:r>
        <w:rPr>
          <w:rFonts w:ascii="Times New Roman"/>
          <w:b w:val="false"/>
          <w:i w:val="false"/>
          <w:color w:val="000000"/>
          <w:sz w:val="28"/>
        </w:rPr>
        <w:t>
      34. "Комиссияға келіп түскен өтініш туралы мәліметтер ұсыну" (P.MM.06.PRC.001) рәсімі референт мемлекеттің уәкілетті органы келіп түскен өтініштер туралы мәліметтерді алған жағдайда орындалады.</w:t>
      </w:r>
    </w:p>
    <w:bookmarkEnd w:id="86"/>
    <w:bookmarkStart w:name="z90" w:id="87"/>
    <w:p>
      <w:pPr>
        <w:spacing w:after="0"/>
        <w:ind w:left="0"/>
        <w:jc w:val="both"/>
      </w:pPr>
      <w:r>
        <w:rPr>
          <w:rFonts w:ascii="Times New Roman"/>
          <w:b w:val="false"/>
          <w:i w:val="false"/>
          <w:color w:val="000000"/>
          <w:sz w:val="28"/>
        </w:rPr>
        <w:t>
      35. Бірінші "Комиссияға келіп түскен өтініштер туралы мәліметтерді беру" (P.MM.06.OPR.001) операциясы орындалады, оның орындалу нәтижелері бойынша мүше мемлекеттің уәкілетті органы келіп түскен өтініштер туралы мәліметтерді қалыптастырады және оларды Комиссияға жолдайды.</w:t>
      </w:r>
    </w:p>
    <w:bookmarkEnd w:id="87"/>
    <w:bookmarkStart w:name="z91" w:id="88"/>
    <w:p>
      <w:pPr>
        <w:spacing w:after="0"/>
        <w:ind w:left="0"/>
        <w:jc w:val="both"/>
      </w:pPr>
      <w:r>
        <w:rPr>
          <w:rFonts w:ascii="Times New Roman"/>
          <w:b w:val="false"/>
          <w:i w:val="false"/>
          <w:color w:val="000000"/>
          <w:sz w:val="28"/>
        </w:rPr>
        <w:t>
      36. Комиссияға келіп түскен өтініштер туралы мәліметтер келіп түскен кезде "Келіп түскен өтініштер туралы мәліметтерді қабылдау және өңдеу" (P.MM.06.OPR.002) операциясы орындалады, оның орындалу нәтижелері бойынша Комиссия аталған мәліметтерді алады, оларды өңдеуді орындайды және келіп түскен өтініштер туралы мәліметтерді өңдеу нәтижелері туралы хабарламаны референт мемлекеттің уәкілетті органына жолдайды .</w:t>
      </w:r>
    </w:p>
    <w:bookmarkEnd w:id="88"/>
    <w:bookmarkStart w:name="z92" w:id="89"/>
    <w:p>
      <w:pPr>
        <w:spacing w:after="0"/>
        <w:ind w:left="0"/>
        <w:jc w:val="both"/>
      </w:pPr>
      <w:r>
        <w:rPr>
          <w:rFonts w:ascii="Times New Roman"/>
          <w:b w:val="false"/>
          <w:i w:val="false"/>
          <w:color w:val="000000"/>
          <w:sz w:val="28"/>
        </w:rPr>
        <w:t>
      37. Референт мемлекеттің уәкілетті органына  келіп түскен өтініштер туралы мәліметтерді өңдеу нәтижелері туралы хабарлама келіп түскен кезде "Келіп түскен өтініштер туралы мәліметтерді өңдеу нәтижелері туралы хабарламаны алу" (P.MM.06.OPR.003) операциясы орындалады, оның орындалу нәтижелері бойынша референт мемлекеттің уәкілетті органы  келіп түскен өтініштер туралы мәліметтерді өңдеу нәтижелері туралы хабарламаны алады.</w:t>
      </w:r>
    </w:p>
    <w:bookmarkEnd w:id="89"/>
    <w:bookmarkStart w:name="z93" w:id="90"/>
    <w:p>
      <w:pPr>
        <w:spacing w:after="0"/>
        <w:ind w:left="0"/>
        <w:jc w:val="both"/>
      </w:pPr>
      <w:r>
        <w:rPr>
          <w:rFonts w:ascii="Times New Roman"/>
          <w:b w:val="false"/>
          <w:i w:val="false"/>
          <w:color w:val="000000"/>
          <w:sz w:val="28"/>
        </w:rPr>
        <w:t>
      38. Комиссияның келіп түскен өтініштер туралы мәліметтерді алуы және  референт мемлекеттің уәкілетті органының келіп түскен өтініштер туралы мәліметтерді өңдеу нәтижелері туралы хабарламаны алуы "Комиссияға келіп түскен өтініш туралы мәліметтер ұсыну" (P.MM.06.PRC.001) рәсімін орындаудың нәтижесі болып табылады.</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39. Жалпы процестің "Комиссияға келіп түскен өтініш туралы мәліметтер ұсыну" (P.MM.06.PRC.001) рәсімі шеңберінде орындалатын операцияларының тізбесі 9-кестеде келтірілген.</w:t>
      </w:r>
    </w:p>
    <w:bookmarkStart w:name="z95" w:id="91"/>
    <w:p>
      <w:pPr>
        <w:spacing w:after="0"/>
        <w:ind w:left="0"/>
        <w:jc w:val="both"/>
      </w:pPr>
      <w:r>
        <w:rPr>
          <w:rFonts w:ascii="Times New Roman"/>
          <w:b w:val="false"/>
          <w:i w:val="false"/>
          <w:color w:val="000000"/>
          <w:sz w:val="28"/>
        </w:rPr>
        <w:t>
      9-кесте</w:t>
      </w:r>
    </w:p>
    <w:bookmarkEnd w:id="91"/>
    <w:bookmarkStart w:name="z96" w:id="92"/>
    <w:p>
      <w:pPr>
        <w:spacing w:after="0"/>
        <w:ind w:left="0"/>
        <w:jc w:val="left"/>
      </w:pPr>
      <w:r>
        <w:rPr>
          <w:rFonts w:ascii="Times New Roman"/>
          <w:b/>
          <w:i w:val="false"/>
          <w:color w:val="000000"/>
        </w:rPr>
        <w:t xml:space="preserve"> Жалпы процестің "Комиссияға келіп түскен өтініш туралы мәліметтер ұсыну" (P.MM.06.PRC.001) рәсімі шеңберінде орындалатын операцияларының тізбесі</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97" w:id="93"/>
    <w:p>
      <w:pPr>
        <w:spacing w:after="0"/>
        <w:ind w:left="0"/>
        <w:jc w:val="both"/>
      </w:pPr>
      <w:r>
        <w:rPr>
          <w:rFonts w:ascii="Times New Roman"/>
          <w:b w:val="false"/>
          <w:i w:val="false"/>
          <w:color w:val="000000"/>
          <w:sz w:val="28"/>
        </w:rPr>
        <w:t>
      10-кесте</w:t>
      </w:r>
    </w:p>
    <w:bookmarkEnd w:id="9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"Комиссияға келіп түскен өтініштер туралы мәліметтерді беру" (P.MM.06.OPR.001) операциясының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келіп түскен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келіп түскен өтініш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 Комиссияға жолданды</w:t>
            </w:r>
          </w:p>
        </w:tc>
      </w:tr>
    </w:tbl>
    <w:bookmarkStart w:name="z99" w:id="94"/>
    <w:p>
      <w:pPr>
        <w:spacing w:after="0"/>
        <w:ind w:left="0"/>
        <w:jc w:val="both"/>
      </w:pPr>
      <w:r>
        <w:rPr>
          <w:rFonts w:ascii="Times New Roman"/>
          <w:b w:val="false"/>
          <w:i w:val="false"/>
          <w:color w:val="000000"/>
          <w:sz w:val="28"/>
        </w:rPr>
        <w:t>
      11-кесте</w:t>
      </w:r>
    </w:p>
    <w:bookmarkEnd w:id="94"/>
    <w:bookmarkStart w:name="z100" w:id="95"/>
    <w:p>
      <w:pPr>
        <w:spacing w:after="0"/>
        <w:ind w:left="0"/>
        <w:jc w:val="left"/>
      </w:pPr>
      <w:r>
        <w:rPr>
          <w:rFonts w:ascii="Times New Roman"/>
          <w:b/>
          <w:i w:val="false"/>
          <w:color w:val="000000"/>
        </w:rPr>
        <w:t xml:space="preserve"> "Келіп түскен өтініштер туралы мәліметтерді қабылдау және өңдеу" (P.MM.06.OPR.002) операциясының сипаттамасы </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 келіп түскен кезде орындалады ("Комиссияға келіп түскен өтініштер туралы мәліметтерді беру" (P.MM.06.OPR.001)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мен Комиссия арасындағы ақпараттық өзара іс-қимыл регламентіне сәйкес оларды тексереді.</w:t>
            </w:r>
          </w:p>
          <w:p>
            <w:pPr>
              <w:spacing w:after="20"/>
              <w:ind w:left="20"/>
              <w:jc w:val="both"/>
            </w:pPr>
            <w:r>
              <w:rPr>
                <w:rFonts w:ascii="Times New Roman"/>
                <w:b w:val="false"/>
                <w:i w:val="false"/>
                <w:color w:val="000000"/>
                <w:sz w:val="20"/>
              </w:rPr>
              <w:t xml:space="preserve">
Тексеріс ойдағыдай орындалған жағдайда, орындаушы келіп түскен өтініштер туралы мәліметтерді оларды жаңарту күні мен уақытын толтырып, қабылдау мен өңдеуді жүзеге асырады, келіп түскен өтініштер туралы мәліметтерді өңдеу нәтижелері туралы хабарламаны қалыптастырады және Уәкілетті органдар мен Комиссия арасындағы ақпараттық өзара іс-қимыл регламентіне сәйкес өңдеу нәтижесі мәліметтердің қосылуына сәйкес келетін кодының мәнімен референт мемлекеттің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жаңартылды, референт мемлекеттің уәкілетті органына келіп түскен өтініштер туралы мәліметтерді өңдеу нәтижелері туралы хабарлама жолданды</w:t>
            </w:r>
          </w:p>
        </w:tc>
      </w:tr>
    </w:tbl>
    <w:bookmarkStart w:name="z101" w:id="96"/>
    <w:p>
      <w:pPr>
        <w:spacing w:after="0"/>
        <w:ind w:left="0"/>
        <w:jc w:val="both"/>
      </w:pPr>
      <w:r>
        <w:rPr>
          <w:rFonts w:ascii="Times New Roman"/>
          <w:b w:val="false"/>
          <w:i w:val="false"/>
          <w:color w:val="000000"/>
          <w:sz w:val="28"/>
        </w:rPr>
        <w:t>
      12-кесте</w:t>
      </w:r>
    </w:p>
    <w:bookmarkEnd w:id="96"/>
    <w:bookmarkStart w:name="z102" w:id="97"/>
    <w:p>
      <w:pPr>
        <w:spacing w:after="0"/>
        <w:ind w:left="0"/>
        <w:jc w:val="left"/>
      </w:pPr>
      <w:r>
        <w:rPr>
          <w:rFonts w:ascii="Times New Roman"/>
          <w:b/>
          <w:i w:val="false"/>
          <w:color w:val="000000"/>
        </w:rPr>
        <w:t xml:space="preserve"> "Келіп түскен өтініштер туралы мәліметтерді өңдеу нәтижелері туралы хабарламаны алу" (P.MM.06.OPR.003) операциясының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келіп түскен өтініштер туралы мәліметтерді өңдеу нәтижелері туралы хабарламаны алған кезде орындалады ("Комиссияға келіп түскен өтініштер туралы мәліметтерді беру" операциясы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мен Комиссия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өтініштер туралы мәліметтерді өңдеу нәтижелері туралы хабарлама алынды </w:t>
            </w:r>
          </w:p>
        </w:tc>
      </w:tr>
    </w:tbl>
    <w:bookmarkStart w:name="z103" w:id="98"/>
    <w:p>
      <w:pPr>
        <w:spacing w:after="0"/>
        <w:ind w:left="0"/>
        <w:jc w:val="left"/>
      </w:pPr>
      <w:r>
        <w:rPr>
          <w:rFonts w:ascii="Times New Roman"/>
          <w:b/>
          <w:i w:val="false"/>
          <w:color w:val="000000"/>
        </w:rPr>
        <w:t xml:space="preserve"> "Комиссияға медициналық бұйымдарды тіркеу туралы мәліметтер ұсыну" рәсімі (P.MM.06.PRC.002)</w:t>
      </w:r>
    </w:p>
    <w:bookmarkEnd w:id="98"/>
    <w:bookmarkStart w:name="z104" w:id="99"/>
    <w:p>
      <w:pPr>
        <w:spacing w:after="0"/>
        <w:ind w:left="0"/>
        <w:jc w:val="both"/>
      </w:pPr>
      <w:r>
        <w:rPr>
          <w:rFonts w:ascii="Times New Roman"/>
          <w:b w:val="false"/>
          <w:i w:val="false"/>
          <w:color w:val="000000"/>
          <w:sz w:val="28"/>
        </w:rPr>
        <w:t>
      40. "Комиссияға медициналық бұйымдарды тіркеу туралы мәліметтер ұсыну" (P.MM.06.PRC.002) рәсімін орындау схемасы 8-суретте көрсетілген.</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0"/>
    <w:p>
      <w:pPr>
        <w:spacing w:after="0"/>
        <w:ind w:left="0"/>
        <w:jc w:val="both"/>
      </w:pPr>
      <w:r>
        <w:rPr>
          <w:rFonts w:ascii="Times New Roman"/>
          <w:b w:val="false"/>
          <w:i w:val="false"/>
          <w:color w:val="000000"/>
          <w:sz w:val="28"/>
        </w:rPr>
        <w:t>
      8-сурет. "Комиссияға медициналық бұйымдарды тіркеу туралы мәліметтер ұсыну" рәсімін орындау схемасы (P.MM.06.PRC.002)</w:t>
      </w:r>
    </w:p>
    <w:bookmarkEnd w:id="100"/>
    <w:bookmarkStart w:name="z106" w:id="101"/>
    <w:p>
      <w:pPr>
        <w:spacing w:after="0"/>
        <w:ind w:left="0"/>
        <w:jc w:val="both"/>
      </w:pPr>
      <w:r>
        <w:rPr>
          <w:rFonts w:ascii="Times New Roman"/>
          <w:b w:val="false"/>
          <w:i w:val="false"/>
          <w:color w:val="000000"/>
          <w:sz w:val="28"/>
        </w:rPr>
        <w:t>
      41. "Комиссияға медициналық бұйымдарды тіркеу туралы мәліметтер ұсыну" (P.MM.06.PRC.002) рәсімін мүше мемлекеттің уәкілетті органы өтінішті қарау мәртебесі туралы мәліметтер өзгерген, медициналық бұйымдарды тіркеу туралы шешім қабылданған немесе Комиссияда сақталатын медициналық бұйымдарды тіркеу туралы мәліметтерді жаңартып отырудың үшін тіркеу куәлігінің мәліметтерін өзгерткен кезде орындайды</w:t>
      </w:r>
    </w:p>
    <w:bookmarkEnd w:id="101"/>
    <w:bookmarkStart w:name="z107" w:id="102"/>
    <w:p>
      <w:pPr>
        <w:spacing w:after="0"/>
        <w:ind w:left="0"/>
        <w:jc w:val="both"/>
      </w:pPr>
      <w:r>
        <w:rPr>
          <w:rFonts w:ascii="Times New Roman"/>
          <w:b w:val="false"/>
          <w:i w:val="false"/>
          <w:color w:val="000000"/>
          <w:sz w:val="28"/>
        </w:rPr>
        <w:t>
      42. Бірінші "Медициналық бұйымдарды тіркеу туралы мәліметтерді беру" (P.MM.06.OPR.004) операциясы орындалады, оның орындалу нәтижелері бойынша мүше мемлекеттің уәкілетті органы медициналық бұйымдарды тіркеу туралы мәліметтерді қалыптастырады және Комиссияға жолдайды.</w:t>
      </w:r>
    </w:p>
    <w:bookmarkEnd w:id="102"/>
    <w:bookmarkStart w:name="z108" w:id="103"/>
    <w:p>
      <w:pPr>
        <w:spacing w:after="0"/>
        <w:ind w:left="0"/>
        <w:jc w:val="both"/>
      </w:pPr>
      <w:r>
        <w:rPr>
          <w:rFonts w:ascii="Times New Roman"/>
          <w:b w:val="false"/>
          <w:i w:val="false"/>
          <w:color w:val="000000"/>
          <w:sz w:val="28"/>
        </w:rPr>
        <w:t>
      43. Комиссияға медициналық бұйымдарды тіркеу туралы мәліметтер келіп түскен кезде "Медициналық бұйымдарды тіркеу туралы мәліметтерді қабылдау және өңдеу" (P.MM.06.OPR.005) операциясы орындалады, оның орындалу нәтижелері бойынша Комиссия аталған мәліметтерді алады, өзгеру тарихын сақтай отырып, оларды өңдейді және мүше мемлекеттің уәкілетті органына медициналық бұйымдарды тіркеу туралы мәліметтерді өңдеу нәтижелері туралы хабарламаны жолдайды.</w:t>
      </w:r>
    </w:p>
    <w:bookmarkEnd w:id="103"/>
    <w:bookmarkStart w:name="z109" w:id="104"/>
    <w:p>
      <w:pPr>
        <w:spacing w:after="0"/>
        <w:ind w:left="0"/>
        <w:jc w:val="both"/>
      </w:pPr>
      <w:r>
        <w:rPr>
          <w:rFonts w:ascii="Times New Roman"/>
          <w:b w:val="false"/>
          <w:i w:val="false"/>
          <w:color w:val="000000"/>
          <w:sz w:val="28"/>
        </w:rPr>
        <w:t>
      44. Мүше мемлекеттің уәкілетті органына медициналық бұйымдарды тіркеу туралы мәліметтерді өңдеу нәтижелері туралы хабарлама келіп түскен кезде "Медициналық бұйымдарды тіркеу туралы мәліметтерді өңдеу нәтижелері туралы хабарламаны алу" операциясы орындалады (P.MM.06.OPR.006), оның орындалу нәтижелері бойынша мүше мемлекеттің уәкілетті органы медициналық бұйымдарды тіркеу туралы мәліметтерді өңдеу нәтижелері туралы хабарламаны өңдеуді жүзеге асырады.</w:t>
      </w:r>
    </w:p>
    <w:bookmarkEnd w:id="104"/>
    <w:bookmarkStart w:name="z110" w:id="105"/>
    <w:p>
      <w:pPr>
        <w:spacing w:after="0"/>
        <w:ind w:left="0"/>
        <w:jc w:val="both"/>
      </w:pPr>
      <w:r>
        <w:rPr>
          <w:rFonts w:ascii="Times New Roman"/>
          <w:b w:val="false"/>
          <w:i w:val="false"/>
          <w:color w:val="000000"/>
          <w:sz w:val="28"/>
        </w:rPr>
        <w:t>
      45. "Медициналық бұйымдарды тіркеу туралы мәліметтерді қабылдау және өңдеу" (P.MM.06.OPR.005) операциясы орындалған жағдайда, "Бірыңғай тізілімде мәліметтерді жариялау мүмкіндігін тексеру" (P.MM.06.OPR.007) операциясы орындалады, оның орындалу нәтижелері бойынша медициналық бұйымдарды тіркеу туралы алынған мәліметтер Одақтың ақпараттық порталындағы бірыңғай тізілімде олардың жариялануы мүмкіндігін айқындау үшін Еуразиялық экономикалық комиссия Кеңесінің 2016 жылғы 12 ақпандағы № 30 шешімімен бекітілген Еуразиялық экономикалық одақтың  медициналық бұйымдарының айналысы саласындағы ақпараттық жүйені қалыптастыру және жүргізу тәртібінің (бұдан әрі - Тәртіп) талаптарына сәйкес тексеріледі.</w:t>
      </w:r>
    </w:p>
    <w:bookmarkEnd w:id="105"/>
    <w:p>
      <w:pPr>
        <w:spacing w:after="0"/>
        <w:ind w:left="0"/>
        <w:jc w:val="both"/>
      </w:pPr>
      <w:r>
        <w:rPr>
          <w:rFonts w:ascii="Times New Roman"/>
          <w:b w:val="false"/>
          <w:i w:val="false"/>
          <w:color w:val="000000"/>
          <w:sz w:val="28"/>
        </w:rPr>
        <w:t>
      Комиссия Одақтың ақпараттық порталындағы бірыңғай тізілімде жариялануға жатпайтын медициналық бұйымдарды тіркеу туралы мәліметтерді алған жағдайда, "Комиссияға медициналық бұйымдарды тіркеу туралы мәліметтер ұсыну" (P.MM.06.PRC.002) рәсімі аяқталады.</w:t>
      </w:r>
    </w:p>
    <w:bookmarkStart w:name="z111" w:id="106"/>
    <w:p>
      <w:pPr>
        <w:spacing w:after="0"/>
        <w:ind w:left="0"/>
        <w:jc w:val="both"/>
      </w:pPr>
      <w:r>
        <w:rPr>
          <w:rFonts w:ascii="Times New Roman"/>
          <w:b w:val="false"/>
          <w:i w:val="false"/>
          <w:color w:val="000000"/>
          <w:sz w:val="28"/>
        </w:rPr>
        <w:t>
      46. Комиссия Одақтың ақпараттық порталындағы бірыңғай тізілімде жариялануға жататын медициналық бұйымдарды тіркеу туралы мәліметтерді алған жағдайда, "Медициналық бұйымдарды тіркеу туралы мәліметтерді жариялау" (P.MM.06.OPR.008) операциясы орындалады, оның орындалу нәтижелері бойынша Комиссия Одақтың ақпараттық порталындағы бірыңғай тізілімде аталған мәліметтердің жариялануын қамтамасыз етеді.</w:t>
      </w:r>
    </w:p>
    <w:bookmarkEnd w:id="106"/>
    <w:bookmarkStart w:name="z112" w:id="107"/>
    <w:p>
      <w:pPr>
        <w:spacing w:after="0"/>
        <w:ind w:left="0"/>
        <w:jc w:val="both"/>
      </w:pPr>
      <w:r>
        <w:rPr>
          <w:rFonts w:ascii="Times New Roman"/>
          <w:b w:val="false"/>
          <w:i w:val="false"/>
          <w:color w:val="000000"/>
          <w:sz w:val="28"/>
        </w:rPr>
        <w:t>
      47. Комиссияның медициналық бұйымдарды тіркеу туралы мәліметтерді алуы және оларды Одақтың ақпараттық порталындағы бірыңғай тізілімде Тәртіпте көзделген мөлшерде жариялауы "Комиссияға медициналық бұйымдарды тіркеу туралы мәліметтер ұсыну" (P.MM.06.PRC.002) рәсімін орындаудың нәтижесі болып табылады.</w:t>
      </w:r>
    </w:p>
    <w:bookmarkEnd w:id="107"/>
    <w:bookmarkStart w:name="z113" w:id="108"/>
    <w:p>
      <w:pPr>
        <w:spacing w:after="0"/>
        <w:ind w:left="0"/>
        <w:jc w:val="both"/>
      </w:pPr>
      <w:r>
        <w:rPr>
          <w:rFonts w:ascii="Times New Roman"/>
          <w:b w:val="false"/>
          <w:i w:val="false"/>
          <w:color w:val="000000"/>
          <w:sz w:val="28"/>
        </w:rPr>
        <w:t>
      48. Жалпы процестің "Комиссияға медициналық бұйымдарды тіркеу туралы мәліметтер ұсыну" (P.MM.06.PRC.002) рәсімі шеңберінде орындалатын операцияларының тізбесі 13-кестеде келтірілген.</w:t>
      </w:r>
    </w:p>
    <w:bookmarkEnd w:id="108"/>
    <w:bookmarkStart w:name="z114" w:id="109"/>
    <w:p>
      <w:pPr>
        <w:spacing w:after="0"/>
        <w:ind w:left="0"/>
        <w:jc w:val="both"/>
      </w:pPr>
      <w:r>
        <w:rPr>
          <w:rFonts w:ascii="Times New Roman"/>
          <w:b w:val="false"/>
          <w:i w:val="false"/>
          <w:color w:val="000000"/>
          <w:sz w:val="28"/>
        </w:rPr>
        <w:t>
      13-кесте</w:t>
      </w:r>
    </w:p>
    <w:bookmarkEnd w:id="109"/>
    <w:bookmarkStart w:name="z115" w:id="110"/>
    <w:p>
      <w:pPr>
        <w:spacing w:after="0"/>
        <w:ind w:left="0"/>
        <w:jc w:val="left"/>
      </w:pPr>
      <w:r>
        <w:rPr>
          <w:rFonts w:ascii="Times New Roman"/>
          <w:b/>
          <w:i w:val="false"/>
          <w:color w:val="000000"/>
        </w:rPr>
        <w:t xml:space="preserve"> Жалпы процестің "Комиссияға медициналық бұйымдарды тіркеу туралы мәліметтер ұсыну" (P.MM.06.PRC.002) рәсімі шеңберінде орындалатын операцияларының тізбесі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 мүмкіндігін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bl>
    <w:p>
      <w:pPr>
        <w:spacing w:after="0"/>
        <w:ind w:left="0"/>
        <w:jc w:val="left"/>
      </w:pPr>
    </w:p>
    <w:p>
      <w:pPr>
        <w:spacing w:after="0"/>
        <w:ind w:left="0"/>
        <w:jc w:val="both"/>
      </w:pPr>
      <w:r>
        <w:rPr>
          <w:rFonts w:ascii="Times New Roman"/>
          <w:b w:val="false"/>
          <w:i w:val="false"/>
          <w:color w:val="000000"/>
          <w:sz w:val="28"/>
        </w:rPr>
        <w:t>
      14-кесте</w:t>
      </w:r>
    </w:p>
    <w:bookmarkStart w:name="z117" w:id="111"/>
    <w:p>
      <w:pPr>
        <w:spacing w:after="0"/>
        <w:ind w:left="0"/>
        <w:jc w:val="left"/>
      </w:pPr>
      <w:r>
        <w:rPr>
          <w:rFonts w:ascii="Times New Roman"/>
          <w:b/>
          <w:i w:val="false"/>
          <w:color w:val="000000"/>
        </w:rPr>
        <w:t xml:space="preserve"> "Медициналық бұйымдарды тіркеу туралы мәліметтерді беру" (P.MM.06.OPR.004) операциясының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мәртебесі туралы мәліметтер өзгерген, медициналық бұйымдарды тіркеу туралы шешім қабылданған немесе тіркеу куәлігі туралы мәліметтер өзгерген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Комиссияға ұсынылды</w:t>
            </w:r>
          </w:p>
        </w:tc>
      </w:tr>
    </w:tbl>
    <w:bookmarkStart w:name="z118" w:id="112"/>
    <w:p>
      <w:pPr>
        <w:spacing w:after="0"/>
        <w:ind w:left="0"/>
        <w:jc w:val="both"/>
      </w:pPr>
      <w:r>
        <w:rPr>
          <w:rFonts w:ascii="Times New Roman"/>
          <w:b w:val="false"/>
          <w:i w:val="false"/>
          <w:color w:val="000000"/>
          <w:sz w:val="28"/>
        </w:rPr>
        <w:t>
      15-кесте</w:t>
      </w:r>
    </w:p>
    <w:bookmarkEnd w:id="112"/>
    <w:bookmarkStart w:name="z119" w:id="113"/>
    <w:p>
      <w:pPr>
        <w:spacing w:after="0"/>
        <w:ind w:left="0"/>
        <w:jc w:val="left"/>
      </w:pPr>
      <w:r>
        <w:rPr>
          <w:rFonts w:ascii="Times New Roman"/>
          <w:b/>
          <w:i w:val="false"/>
          <w:color w:val="000000"/>
        </w:rPr>
        <w:t xml:space="preserve"> "Медициналық бұйымдарды тіркеу туралы мәліметтерді қабылдау және өңдеу" (P.MM.06.OPR.005) операциясының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алған кезде орындалады ("Медициналық бұйымдарды тіркеу туралы мәліметтерді беру" (P.MM.06.OPR.004)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Мүше мемлекеттердің уәкілетті органдары мен Комиссия арасындағы ақпараттық өзара іс-қимыл регламентіне сәйкес қабылдайды.</w:t>
            </w:r>
          </w:p>
          <w:p>
            <w:pPr>
              <w:spacing w:after="20"/>
              <w:ind w:left="20"/>
              <w:jc w:val="both"/>
            </w:pPr>
            <w:r>
              <w:rPr>
                <w:rFonts w:ascii="Times New Roman"/>
                <w:b w:val="false"/>
                <w:i w:val="false"/>
                <w:color w:val="000000"/>
                <w:sz w:val="20"/>
              </w:rPr>
              <w:t>
Тексеріс ойдағыдай өткен кезде, орындаушы:</w:t>
            </w:r>
          </w:p>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мәліметтердің қолданылу күні мен уақытын медициналық бұйымдарды тіркеу туралы алынған жандандырылған мәліметтердің қолданылуының басталу күні мен уақыты мәнімен толтырады.</w:t>
            </w:r>
          </w:p>
          <w:p>
            <w:pPr>
              <w:spacing w:after="20"/>
              <w:ind w:left="20"/>
              <w:jc w:val="both"/>
            </w:pPr>
            <w:r>
              <w:rPr>
                <w:rFonts w:ascii="Times New Roman"/>
                <w:b w:val="false"/>
                <w:i w:val="false"/>
                <w:color w:val="000000"/>
                <w:sz w:val="20"/>
              </w:rPr>
              <w:t>
Нәтижесінде Комиссияда сақталатын медициналық бұйымдарды тіркеу туралы мәліметтер өзгерістер тарихын қарау мүмкіндігін қамтамасыз ету үшін сақталады және бұдан былай өңдеу үшін қолжетімділік болмайды;</w:t>
            </w:r>
          </w:p>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 жаңарту күні мен уақытын толтырады;</w:t>
            </w:r>
          </w:p>
          <w:p>
            <w:pPr>
              <w:spacing w:after="20"/>
              <w:ind w:left="20"/>
              <w:jc w:val="both"/>
            </w:pPr>
            <w:r>
              <w:rPr>
                <w:rFonts w:ascii="Times New Roman"/>
                <w:b w:val="false"/>
                <w:i w:val="false"/>
                <w:color w:val="000000"/>
                <w:sz w:val="20"/>
              </w:rPr>
              <w:t>
медициналық бұйымдарды тіркеу туралы мәліметтерді өңдеу нәтижелері туралы хабарламаны мәліметтердің өзгеруіне сәйкес келетін мәліметтерді өңдеу нәтижесінің кодын көрсетіп, Уәкілетті органдар мен Комиссия арасындағы ақпараттық өзара іс-қимыл регламентіне сәйкес мүше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өңделді, мүше мемлекеттің уәкілетті органына медициналық бұйымдарды тіркеу туралы мәліметтерді өңдеу нәтижелері туралы хабарлама жолданды</w:t>
            </w:r>
          </w:p>
        </w:tc>
      </w:tr>
    </w:tbl>
    <w:bookmarkStart w:name="z120" w:id="114"/>
    <w:p>
      <w:pPr>
        <w:spacing w:after="0"/>
        <w:ind w:left="0"/>
        <w:jc w:val="both"/>
      </w:pPr>
      <w:r>
        <w:rPr>
          <w:rFonts w:ascii="Times New Roman"/>
          <w:b w:val="false"/>
          <w:i w:val="false"/>
          <w:color w:val="000000"/>
          <w:sz w:val="28"/>
        </w:rPr>
        <w:t>
      16-кесте</w:t>
      </w:r>
    </w:p>
    <w:bookmarkEnd w:id="114"/>
    <w:bookmarkStart w:name="z121" w:id="115"/>
    <w:p>
      <w:pPr>
        <w:spacing w:after="0"/>
        <w:ind w:left="0"/>
        <w:jc w:val="left"/>
      </w:pPr>
      <w:r>
        <w:rPr>
          <w:rFonts w:ascii="Times New Roman"/>
          <w:b/>
          <w:i w:val="false"/>
          <w:color w:val="000000"/>
        </w:rPr>
        <w:t xml:space="preserve"> "Медициналық бұйымдарды тіркеу туралы мәліметтерді өңдеу нәтижелері туралы хабарламаны алу" (P.MM.06.OPR.006)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бұйымды  тіркеу туралы мәліметтерді өңдеудің нәтижелері туралы хабарламаны  алған кезде орындалады ("Медициналық бұйымдарды тіркеу туралы мәліметтерді қабылдау және өңдеу" (P.MM.06.OPR.005)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өңдеу нәтижелері туралы хабарлама алынды</w:t>
            </w:r>
          </w:p>
        </w:tc>
      </w:tr>
    </w:tbl>
    <w:bookmarkStart w:name="z122" w:id="116"/>
    <w:p>
      <w:pPr>
        <w:spacing w:after="0"/>
        <w:ind w:left="0"/>
        <w:jc w:val="both"/>
      </w:pPr>
      <w:r>
        <w:rPr>
          <w:rFonts w:ascii="Times New Roman"/>
          <w:b w:val="false"/>
          <w:i w:val="false"/>
          <w:color w:val="000000"/>
          <w:sz w:val="28"/>
        </w:rPr>
        <w:t>
      17-кесте</w:t>
      </w:r>
    </w:p>
    <w:bookmarkEnd w:id="116"/>
    <w:bookmarkStart w:name="z123" w:id="117"/>
    <w:p>
      <w:pPr>
        <w:spacing w:after="0"/>
        <w:ind w:left="0"/>
        <w:jc w:val="left"/>
      </w:pPr>
      <w:r>
        <w:rPr>
          <w:rFonts w:ascii="Times New Roman"/>
          <w:b/>
          <w:i w:val="false"/>
          <w:color w:val="000000"/>
        </w:rPr>
        <w:t xml:space="preserve"> "Бірыңғай тізілімде мәліметтерді жариялау мүмкіндігін тексеру" (P.MM.06.OPR.007) операциясының сипаттамасы</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 мүмкіндігін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алған кезде орындалады ("Медициналық бұйымдарды тіркеу туралы мәліметтерді қабылдау және өңдеу" (P.MM.06.OPR.005)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Тәртіптің талаптарына сәйкес ұсынылған мәліметтерді тексеруді жүргізеді және Одақтың ақпараттық порталындағы бірыңғай тізілімде олардың жариялану мүмкіндігін айқындайды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алынған мәліметтерді Одақтың ақпараттық порталындағы бірыңғай тізілімде жариялау мүмкіндігі фактісі айқындалды</w:t>
            </w:r>
          </w:p>
        </w:tc>
      </w:tr>
    </w:tbl>
    <w:bookmarkStart w:name="z124" w:id="118"/>
    <w:p>
      <w:pPr>
        <w:spacing w:after="0"/>
        <w:ind w:left="0"/>
        <w:jc w:val="both"/>
      </w:pPr>
      <w:r>
        <w:rPr>
          <w:rFonts w:ascii="Times New Roman"/>
          <w:b w:val="false"/>
          <w:i w:val="false"/>
          <w:color w:val="000000"/>
          <w:sz w:val="28"/>
        </w:rPr>
        <w:t>
      18-кесте</w:t>
      </w:r>
    </w:p>
    <w:bookmarkEnd w:id="118"/>
    <w:bookmarkStart w:name="z125" w:id="119"/>
    <w:p>
      <w:pPr>
        <w:spacing w:after="0"/>
        <w:ind w:left="0"/>
        <w:jc w:val="left"/>
      </w:pPr>
      <w:r>
        <w:rPr>
          <w:rFonts w:ascii="Times New Roman"/>
          <w:b/>
          <w:i w:val="false"/>
          <w:color w:val="000000"/>
        </w:rPr>
        <w:t xml:space="preserve"> "Медициналық бұйымдарды тіркеу туралы мәліметтерді жариялау" (P.MM.06.OPR.008) операциясының сипаттамасы</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алынған мәліметтерді Одақтың ақпараттық порталындағы бірыңғай тізілімде жариялау мүмкіндігі фактісі анықталған кезде орындалады ("Бірыңғай тізілімде мәліметтерді жариялау мүмкіндігін тексеру" (P.MM.06.OPR.007)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Одақтың ақпараттық порталындағы бірыңғай тізілімде Тәртіпте көзделген мөлшерде жарияланады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Одақтың ақпараттық порталындағы бірыңғай тізілімде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Одақтың ақпараттық порталындағы бірыңғай тізілімде жарияланды</w:t>
            </w:r>
          </w:p>
        </w:tc>
      </w:tr>
    </w:tbl>
    <w:bookmarkStart w:name="z126" w:id="120"/>
    <w:p>
      <w:pPr>
        <w:spacing w:after="0"/>
        <w:ind w:left="0"/>
        <w:jc w:val="left"/>
      </w:pPr>
      <w:r>
        <w:rPr>
          <w:rFonts w:ascii="Times New Roman"/>
          <w:b/>
          <w:i w:val="false"/>
          <w:color w:val="000000"/>
        </w:rPr>
        <w:t xml:space="preserve"> "Комиссияға өтініштің қаралуы тоқтатылғаны туралы мәліметтер ұсыну" (P.MM.06.PRC.003) рәсімі</w:t>
      </w:r>
    </w:p>
    <w:bookmarkEnd w:id="120"/>
    <w:bookmarkStart w:name="z127" w:id="121"/>
    <w:p>
      <w:pPr>
        <w:spacing w:after="0"/>
        <w:ind w:left="0"/>
        <w:jc w:val="both"/>
      </w:pPr>
      <w:r>
        <w:rPr>
          <w:rFonts w:ascii="Times New Roman"/>
          <w:b w:val="false"/>
          <w:i w:val="false"/>
          <w:color w:val="000000"/>
          <w:sz w:val="28"/>
        </w:rPr>
        <w:t>
      49. "Комиссияға өтініштің қаралуы тоқтатылғаны туралы мәліметтер ұсыну" (P.MM.06.PRC.003) рәсімін орындау схемасы 9-суретте көрсетілген.</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930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2"/>
    <w:p>
      <w:pPr>
        <w:spacing w:after="0"/>
        <w:ind w:left="0"/>
        <w:jc w:val="both"/>
      </w:pPr>
      <w:r>
        <w:rPr>
          <w:rFonts w:ascii="Times New Roman"/>
          <w:b w:val="false"/>
          <w:i w:val="false"/>
          <w:color w:val="000000"/>
          <w:sz w:val="28"/>
        </w:rPr>
        <w:t>
      9-сурет. "Комиссияға өтініштің қаралуы тоқтатылғаны туралы мәліметтер ұсыну" (P.MM.06.PRC.003) рәсімін орындау схемасы</w:t>
      </w:r>
    </w:p>
    <w:bookmarkEnd w:id="122"/>
    <w:bookmarkStart w:name="z129" w:id="123"/>
    <w:p>
      <w:pPr>
        <w:spacing w:after="0"/>
        <w:ind w:left="0"/>
        <w:jc w:val="both"/>
      </w:pPr>
      <w:r>
        <w:rPr>
          <w:rFonts w:ascii="Times New Roman"/>
          <w:b w:val="false"/>
          <w:i w:val="false"/>
          <w:color w:val="000000"/>
          <w:sz w:val="28"/>
        </w:rPr>
        <w:t>
      50. Рәсімдера "Комиссияға өтініштің қаралуы тоқтатылғаны туралы мәліметтер ұсыну" (P.MM.06.PRC.003) рәсімі референт мемлекеттің уәкілетті органы Тіркеу қағидаларында көзделген жағдайларда өтініштің қаралуын тоқтату туралы шешім қабылдаған кезде орындалады.</w:t>
      </w:r>
    </w:p>
    <w:bookmarkEnd w:id="123"/>
    <w:bookmarkStart w:name="z130" w:id="124"/>
    <w:p>
      <w:pPr>
        <w:spacing w:after="0"/>
        <w:ind w:left="0"/>
        <w:jc w:val="both"/>
      </w:pPr>
      <w:r>
        <w:rPr>
          <w:rFonts w:ascii="Times New Roman"/>
          <w:b w:val="false"/>
          <w:i w:val="false"/>
          <w:color w:val="000000"/>
          <w:sz w:val="28"/>
        </w:rPr>
        <w:t>
      51. Бірінші "Өтініштің қаралуы тоқтатылғаны туралы мәліметтерді Комиссияға беру" (P.MM.06.OPR.009) операциясы орындалады, оның орындалу нәтижелері бойынша референт мемлекеттің уәкілетті органы  өтініштің қаралуы тоқтатылғаны туралы мәліметтерді қалыптастырады және Комиссияға жолдайды.</w:t>
      </w:r>
    </w:p>
    <w:bookmarkEnd w:id="124"/>
    <w:bookmarkStart w:name="z131" w:id="125"/>
    <w:p>
      <w:pPr>
        <w:spacing w:after="0"/>
        <w:ind w:left="0"/>
        <w:jc w:val="both"/>
      </w:pPr>
      <w:r>
        <w:rPr>
          <w:rFonts w:ascii="Times New Roman"/>
          <w:b w:val="false"/>
          <w:i w:val="false"/>
          <w:color w:val="000000"/>
          <w:sz w:val="28"/>
        </w:rPr>
        <w:t>
      52. Комиссияға өтініштің қаралуы тоқтатылғаны туралы мәліметтер келіп түскен кезде, "Өтініштің қаралуы тоқтатылғаны туралы мәліметтерді қабылдау және өңдеу" (P.MM.06.OPR.010) операциясы орындалады, оның орындалу нәтижелері бойынша Комиссия аталған мәліметтерді алады, оларды өңдейді және өтініштің қаралуы тоқтатылғаны туралы мәліметтерді өңдеу нәтижелері туралы хабарламаны  референт мемлекеттің уәкілетті органы жолдайды.</w:t>
      </w:r>
    </w:p>
    <w:bookmarkEnd w:id="125"/>
    <w:bookmarkStart w:name="z132" w:id="126"/>
    <w:p>
      <w:pPr>
        <w:spacing w:after="0"/>
        <w:ind w:left="0"/>
        <w:jc w:val="both"/>
      </w:pPr>
      <w:r>
        <w:rPr>
          <w:rFonts w:ascii="Times New Roman"/>
          <w:b w:val="false"/>
          <w:i w:val="false"/>
          <w:color w:val="000000"/>
          <w:sz w:val="28"/>
        </w:rPr>
        <w:t>
      53. Референт мемлекеттің уәкілетті органына өтініштің қаралуы тоқтатылғаны туралы мәліметтерді өңдеу нәтижелері туралы хабарлама келіп түскен кезде, "Өтініштің қаралуы тоқтатылғаны туралы мәліметтерді өңдеу нәтижелері туралы хабарламаны алу" (P.MM.06.OPR.011) операциясы орындалады, оның орындалу нәтижелері бойынша референт мемлекеттің уәкілетті органы  өтініштің қаралуы тоқтатылғаны туралы мәліметтерді өңдеу нәтижелері туралы алынған хабарламаны өңдеуді жүзеге асырады.</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54. Комиссияның өтініштің қаралуы тоқтатылғаны туралы мәліметтерді алуы және референт мемлекеттің уәкілетті органының өтініштің қаралуы тоқтатылғаны туралы мәліметтерді өңдеу нәтижелері туралы хабарламаны алуы "Комиссияға өтініштің қаралуы тоқтатылғаны туралы мәліметтер ұсыну" (P.MM.06.PRC.003) рәсімін орындаудың нәтижесі болып табылады.</w:t>
      </w:r>
    </w:p>
    <w:bookmarkStart w:name="z134" w:id="127"/>
    <w:p>
      <w:pPr>
        <w:spacing w:after="0"/>
        <w:ind w:left="0"/>
        <w:jc w:val="both"/>
      </w:pPr>
      <w:r>
        <w:rPr>
          <w:rFonts w:ascii="Times New Roman"/>
          <w:b w:val="false"/>
          <w:i w:val="false"/>
          <w:color w:val="000000"/>
          <w:sz w:val="28"/>
        </w:rPr>
        <w:t>
      55. Жалпы процестің "Комиссияға өтініштің қаралуы тоқтатылғаны туралы мәліметтер ұсыну" (P.MM.06.PRC.003) рәсімі шеңберінде орындалатын операцияларының тізбесі 19-кестеде келтірілген.</w:t>
      </w:r>
    </w:p>
    <w:bookmarkEnd w:id="127"/>
    <w:bookmarkStart w:name="z135" w:id="128"/>
    <w:p>
      <w:pPr>
        <w:spacing w:after="0"/>
        <w:ind w:left="0"/>
        <w:jc w:val="both"/>
      </w:pPr>
      <w:r>
        <w:rPr>
          <w:rFonts w:ascii="Times New Roman"/>
          <w:b w:val="false"/>
          <w:i w:val="false"/>
          <w:color w:val="000000"/>
          <w:sz w:val="28"/>
        </w:rPr>
        <w:t>
      19-кесте</w:t>
      </w:r>
    </w:p>
    <w:bookmarkEnd w:id="128"/>
    <w:bookmarkStart w:name="z136" w:id="129"/>
    <w:p>
      <w:pPr>
        <w:spacing w:after="0"/>
        <w:ind w:left="0"/>
        <w:jc w:val="left"/>
      </w:pPr>
      <w:r>
        <w:rPr>
          <w:rFonts w:ascii="Times New Roman"/>
          <w:b/>
          <w:i w:val="false"/>
          <w:color w:val="000000"/>
        </w:rPr>
        <w:t xml:space="preserve"> Жалпы процестің "Комиссияға өтініштің қаралуы тоқтатылғаны туралы мәліметтер ұсыну" (P.MM.06.PRC.003) рәсімі шеңберінде орындалатын операцияларының тізбесі</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Комиссияға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қаралуы тоқтатылғаны туралы мәліметтерді өңдеу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bl>
    <w:bookmarkStart w:name="z137" w:id="130"/>
    <w:p>
      <w:pPr>
        <w:spacing w:after="0"/>
        <w:ind w:left="0"/>
        <w:jc w:val="both"/>
      </w:pPr>
      <w:r>
        <w:rPr>
          <w:rFonts w:ascii="Times New Roman"/>
          <w:b w:val="false"/>
          <w:i w:val="false"/>
          <w:color w:val="000000"/>
          <w:sz w:val="28"/>
        </w:rPr>
        <w:t>
      20-кесте</w:t>
      </w:r>
    </w:p>
    <w:bookmarkEnd w:id="130"/>
    <w:bookmarkStart w:name="z138" w:id="131"/>
    <w:p>
      <w:pPr>
        <w:spacing w:after="0"/>
        <w:ind w:left="0"/>
        <w:jc w:val="left"/>
      </w:pPr>
      <w:r>
        <w:rPr>
          <w:rFonts w:ascii="Times New Roman"/>
          <w:b/>
          <w:i w:val="false"/>
          <w:color w:val="000000"/>
        </w:rPr>
        <w:t xml:space="preserve"> "Өтініштің қаралуы тоқтатылғаны туралы мәліметтерді Комиссияға беру" (P.MM.06.OPR.009) операциясының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өтініштің қаралуын тоқтату туралы шешім қабылдаған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өтініштің қаралуы тоқтатылғаны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 Комиссияға ұсынылды</w:t>
            </w:r>
          </w:p>
        </w:tc>
      </w:tr>
    </w:tbl>
    <w:bookmarkStart w:name="z139" w:id="132"/>
    <w:p>
      <w:pPr>
        <w:spacing w:after="0"/>
        <w:ind w:left="0"/>
        <w:jc w:val="both"/>
      </w:pPr>
      <w:r>
        <w:rPr>
          <w:rFonts w:ascii="Times New Roman"/>
          <w:b w:val="false"/>
          <w:i w:val="false"/>
          <w:color w:val="000000"/>
          <w:sz w:val="28"/>
        </w:rPr>
        <w:t>
      21-кесте</w:t>
      </w:r>
    </w:p>
    <w:bookmarkEnd w:id="132"/>
    <w:bookmarkStart w:name="z140" w:id="133"/>
    <w:p>
      <w:pPr>
        <w:spacing w:after="0"/>
        <w:ind w:left="0"/>
        <w:jc w:val="left"/>
      </w:pPr>
      <w:r>
        <w:rPr>
          <w:rFonts w:ascii="Times New Roman"/>
          <w:b/>
          <w:i w:val="false"/>
          <w:color w:val="000000"/>
        </w:rPr>
        <w:t xml:space="preserve"> "Өтініштің қаралуы тоқтатылғаны туралы мәліметтерді қабылдау және өңдеу" (P.MM.06.OPR.010) операциясының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 алынған кезде ("Өтініштің қаралуы тоқтатылғаны туралы мәліметтерді Комиссияға беру" (P.MM.06.OPR.009) операция)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мен Комиссия арасындағы ақпараттық өзара іс-қимыл регламентіне сәйкес оларды тексереді.</w:t>
            </w:r>
          </w:p>
          <w:p>
            <w:pPr>
              <w:spacing w:after="20"/>
              <w:ind w:left="20"/>
              <w:jc w:val="both"/>
            </w:pPr>
            <w:r>
              <w:rPr>
                <w:rFonts w:ascii="Times New Roman"/>
                <w:b w:val="false"/>
                <w:i w:val="false"/>
                <w:color w:val="000000"/>
                <w:sz w:val="20"/>
              </w:rPr>
              <w:t>
Тексеріс ойдағыдай орындалған жағдайда, орындаушы Комиссияда сақталатын медициналық бұйымдарды тіркеу туралы мәліметтерді жаңарту күні мен уақытын, сондай-ақ қолданылу кезеңінің соңғы күнін толтырады.</w:t>
            </w:r>
          </w:p>
          <w:p>
            <w:pPr>
              <w:spacing w:after="20"/>
              <w:ind w:left="20"/>
              <w:jc w:val="both"/>
            </w:pPr>
            <w:r>
              <w:rPr>
                <w:rFonts w:ascii="Times New Roman"/>
                <w:b w:val="false"/>
                <w:i w:val="false"/>
                <w:color w:val="000000"/>
                <w:sz w:val="20"/>
              </w:rPr>
              <w:t>
Медициналық бұйымдарды тіркеу туралы мәліметтердің көшірмесі өзгерістер тарихын қарауды қамтамасыз ету үшін сақталады, бұдан былай оларды редакциялау мүмкіндігі болмайды. Орындаушы өтініштің қаралуы тоқтатылғаны туралы мәліметтерді өңдеу нәтижелері туралы хабарламаны қалыптастырады және Уәкілетті органдар мен Комиссия арасындағы ақпараттық өзара іс-қимыл регламентіне сәйкес референт мемлекеттің уәкілетті органына мәліметтерді өңдеу нәтижесінің мәліметтерді алып тастауға сәйкес келетін кодының мәнімен қоса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жаңартылды, референт мемлекеттің уәкілетті органына өтініштің қаралуы тоқтатылғаны туралы мәліметтерді өңдеудің нәтижелері туралы хабарлама жолданды</w:t>
            </w:r>
          </w:p>
        </w:tc>
      </w:tr>
    </w:tbl>
    <w:p>
      <w:pPr>
        <w:spacing w:after="0"/>
        <w:ind w:left="0"/>
        <w:jc w:val="left"/>
      </w:pPr>
    </w:p>
    <w:p>
      <w:pPr>
        <w:spacing w:after="0"/>
        <w:ind w:left="0"/>
        <w:jc w:val="both"/>
      </w:pPr>
      <w:r>
        <w:rPr>
          <w:rFonts w:ascii="Times New Roman"/>
          <w:b w:val="false"/>
          <w:i w:val="false"/>
          <w:color w:val="000000"/>
          <w:sz w:val="28"/>
        </w:rPr>
        <w:t>
      22-кесте</w:t>
      </w:r>
    </w:p>
    <w:bookmarkStart w:name="z142" w:id="134"/>
    <w:p>
      <w:pPr>
        <w:spacing w:after="0"/>
        <w:ind w:left="0"/>
        <w:jc w:val="left"/>
      </w:pPr>
      <w:r>
        <w:rPr>
          <w:rFonts w:ascii="Times New Roman"/>
          <w:b/>
          <w:i w:val="false"/>
          <w:color w:val="000000"/>
        </w:rPr>
        <w:t xml:space="preserve"> "Өтініштің қаралуы тоқтатылғаны туралы мәліметтерді өңдеудің нәтижелері туралы хабарламаны алу" (P.MM.06.OPR.011)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өтініштің қаралуы тоқтатылғаны туралы мәліметтерді өңдеу нәтижелері туралы хабарламаны алған кезде ("Өтініштің қаралуы тоқтатылғаны туралы мәліметтерді қабылдау және өңдеу" (P.MM.06.OPR.010) операция)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мен Комиссия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өңдеу нәтижелері туралы хабарлама алынды</w:t>
            </w:r>
          </w:p>
        </w:tc>
      </w:tr>
    </w:tbl>
    <w:bookmarkStart w:name="z143" w:id="135"/>
    <w:p>
      <w:pPr>
        <w:spacing w:after="0"/>
        <w:ind w:left="0"/>
        <w:jc w:val="left"/>
      </w:pPr>
      <w:r>
        <w:rPr>
          <w:rFonts w:ascii="Times New Roman"/>
          <w:b/>
          <w:i w:val="false"/>
          <w:color w:val="000000"/>
        </w:rPr>
        <w:t xml:space="preserve"> 2. Медициналық бұйымдарды тіркеу туралы мәліметтерді алу рәсімдері</w:t>
      </w:r>
    </w:p>
    <w:bookmarkEnd w:id="135"/>
    <w:bookmarkStart w:name="z144" w:id="136"/>
    <w:p>
      <w:pPr>
        <w:spacing w:after="0"/>
        <w:ind w:left="0"/>
        <w:jc w:val="left"/>
      </w:pPr>
      <w:r>
        <w:rPr>
          <w:rFonts w:ascii="Times New Roman"/>
          <w:b/>
          <w:i w:val="false"/>
          <w:color w:val="000000"/>
        </w:rPr>
        <w:t xml:space="preserve"> "Медициналық бұйымдарды тіркеу туралы мәліметтерді жаңарту күні мен уақыты туралы ақпаратты алу" (P.MM.06.PRC.004) рәсімі</w:t>
      </w:r>
    </w:p>
    <w:bookmarkEnd w:id="136"/>
    <w:bookmarkStart w:name="z145" w:id="137"/>
    <w:p>
      <w:pPr>
        <w:spacing w:after="0"/>
        <w:ind w:left="0"/>
        <w:jc w:val="both"/>
      </w:pPr>
      <w:r>
        <w:rPr>
          <w:rFonts w:ascii="Times New Roman"/>
          <w:b w:val="false"/>
          <w:i w:val="false"/>
          <w:color w:val="000000"/>
          <w:sz w:val="28"/>
        </w:rPr>
        <w:t>
      56. "Медициналық бұйымдарды тіркеу туралы мәліметтерді жаңарту күні мен уақыты туралы ақпаратты алу" (P.MM.06.PRC.004) рәсімін орындау схемасы 10-суретте көрсетілген.</w:t>
      </w:r>
    </w:p>
    <w:bookmarkEnd w:id="1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8"/>
    <w:p>
      <w:pPr>
        <w:spacing w:after="0"/>
        <w:ind w:left="0"/>
        <w:jc w:val="both"/>
      </w:pPr>
      <w:r>
        <w:rPr>
          <w:rFonts w:ascii="Times New Roman"/>
          <w:b w:val="false"/>
          <w:i w:val="false"/>
          <w:color w:val="000000"/>
          <w:sz w:val="28"/>
        </w:rPr>
        <w:t>
      10-сурет. "Медициналық бұйымдарды тіркеу туралы мәліметтерді жаңарту күні мен уақыты туралы ақпаратты алу" (P.MM.06.PRC.004) рәсімін орындау схемасы</w:t>
      </w:r>
    </w:p>
    <w:bookmarkEnd w:id="138"/>
    <w:bookmarkStart w:name="z147" w:id="139"/>
    <w:p>
      <w:pPr>
        <w:spacing w:after="0"/>
        <w:ind w:left="0"/>
        <w:jc w:val="both"/>
      </w:pPr>
      <w:r>
        <w:rPr>
          <w:rFonts w:ascii="Times New Roman"/>
          <w:b w:val="false"/>
          <w:i w:val="false"/>
          <w:color w:val="000000"/>
          <w:sz w:val="28"/>
        </w:rPr>
        <w:t>
      57. "Медициналық бұйымдарды тіркеу туралы мәліметтерді жаңарту күні мен уақыты туралы ақпаратты алу" (P.MM.06.PRC.004) рәсімі мүше мемлекеттің уәкілетті органының ақпараттық жүйесінде сақталатын медициналық бұйымдарды тіркеу туралы мәліметтерді Комиссияда сақталатын медициналық бұйымдарды тіркеу туралы мәліметтермен үйлестіру қажеттігін бағалау мақсатында орындалады.</w:t>
      </w:r>
    </w:p>
    <w:bookmarkEnd w:id="139"/>
    <w:bookmarkStart w:name="z148" w:id="140"/>
    <w:p>
      <w:pPr>
        <w:spacing w:after="0"/>
        <w:ind w:left="0"/>
        <w:jc w:val="both"/>
      </w:pPr>
      <w:r>
        <w:rPr>
          <w:rFonts w:ascii="Times New Roman"/>
          <w:b w:val="false"/>
          <w:i w:val="false"/>
          <w:color w:val="000000"/>
          <w:sz w:val="28"/>
        </w:rPr>
        <w:t>
      58. Бірінші "Медициналық бұйымдарды тіркеу туралы мәліметтерді жаңарту күні мен уақыты туралы ақпаратқа сұрау салу" (P.MM.06.OPR.012)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 жаңарту күні мен уақыты туралы ақпаратты ұсынуға сұрау салуды қалыптастырады және Комиссияға жолдайды.</w:t>
      </w:r>
    </w:p>
    <w:bookmarkEnd w:id="140"/>
    <w:bookmarkStart w:name="z149" w:id="141"/>
    <w:p>
      <w:pPr>
        <w:spacing w:after="0"/>
        <w:ind w:left="0"/>
        <w:jc w:val="both"/>
      </w:pPr>
      <w:r>
        <w:rPr>
          <w:rFonts w:ascii="Times New Roman"/>
          <w:b w:val="false"/>
          <w:i w:val="false"/>
          <w:color w:val="000000"/>
          <w:sz w:val="28"/>
        </w:rPr>
        <w:t>
      59. Комиссияға медициналық бұйымдарды тіркеу туралы мәліметтерді жаңарту күні мен уақыты туралы ақпаратты ұсынуға сұрау салу келіп түскен кезде "Медициналық бұйымдарды тіркеу туралы мәліметтерді жаңарту күні мен уақыты туралы ақпаратты дайындау және ұсыну" (P.MM.06.OPR.013) операциясы орындалады, оның орындалу нәтижелері бойынша Комиссия медициналық бұйымдарды тіркеу туралы мәліметтерді жаңарту күні мен уақыты туралы ақпаратты мүше мемлекеттің уәкілетті органына жолдайды.</w:t>
      </w:r>
    </w:p>
    <w:bookmarkEnd w:id="141"/>
    <w:bookmarkStart w:name="z150" w:id="142"/>
    <w:p>
      <w:pPr>
        <w:spacing w:after="0"/>
        <w:ind w:left="0"/>
        <w:jc w:val="both"/>
      </w:pPr>
      <w:r>
        <w:rPr>
          <w:rFonts w:ascii="Times New Roman"/>
          <w:b w:val="false"/>
          <w:i w:val="false"/>
          <w:color w:val="000000"/>
          <w:sz w:val="28"/>
        </w:rPr>
        <w:t>
      60. Мүше мемлекеттің уәкілетті органына  медициналық бұйымдарды тіркеу туралы мәліметтерді жаңарту күні мен уақыты туралы ақпарат келіп түскен кезде, "Медициналық бұйымдарды тіркеу туралы мәліметтерді жаңарту күні мен уақыты туралы ақпаратты қабылдау және өңдеу" (P.MM.06.OPR.014)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 жаңарту күні мен уақыты туралы алынған ақпаратты өңдеуді жүзеге асырады.</w:t>
      </w:r>
    </w:p>
    <w:bookmarkEnd w:id="142"/>
    <w:bookmarkStart w:name="z151" w:id="143"/>
    <w:p>
      <w:pPr>
        <w:spacing w:after="0"/>
        <w:ind w:left="0"/>
        <w:jc w:val="both"/>
      </w:pPr>
      <w:r>
        <w:rPr>
          <w:rFonts w:ascii="Times New Roman"/>
          <w:b w:val="false"/>
          <w:i w:val="false"/>
          <w:color w:val="000000"/>
          <w:sz w:val="28"/>
        </w:rPr>
        <w:t xml:space="preserve">
      61. Мүше мемлекеттің уәкілетті органының Комиссияда сақталатын медициналық бұйымдарды тіркеу туралы мәліметтерді жаңарту күні мен уақыты туралы ақпаратты алуы "Медициналық бұйымдарды тіркеу туралы мәліметтерді жаңарту күні мен уақыты туралы ақпаратты алу" (P.MM.06.PRC.004) рәсімін орындаудың нәтижесі болып табылады. </w:t>
      </w:r>
    </w:p>
    <w:bookmarkEnd w:id="143"/>
    <w:bookmarkStart w:name="z152" w:id="144"/>
    <w:p>
      <w:pPr>
        <w:spacing w:after="0"/>
        <w:ind w:left="0"/>
        <w:jc w:val="both"/>
      </w:pPr>
      <w:r>
        <w:rPr>
          <w:rFonts w:ascii="Times New Roman"/>
          <w:b w:val="false"/>
          <w:i w:val="false"/>
          <w:color w:val="000000"/>
          <w:sz w:val="28"/>
        </w:rPr>
        <w:t>
      62. Жалпы процестің "Медициналық бұйымдарды тіркеу туралы мәліметтерді жаңарту күні мен уақыты туралы ақпаратты алу" (P.MM.06.PRC.004) рәсімі шеңберінде орындалатын операцияларының тізбесі 23-кестеде келтірілген.</w:t>
      </w:r>
    </w:p>
    <w:bookmarkEnd w:id="144"/>
    <w:bookmarkStart w:name="z153" w:id="145"/>
    <w:p>
      <w:pPr>
        <w:spacing w:after="0"/>
        <w:ind w:left="0"/>
        <w:jc w:val="both"/>
      </w:pPr>
      <w:r>
        <w:rPr>
          <w:rFonts w:ascii="Times New Roman"/>
          <w:b w:val="false"/>
          <w:i w:val="false"/>
          <w:color w:val="000000"/>
          <w:sz w:val="28"/>
        </w:rPr>
        <w:t>
      23-кесте</w:t>
      </w:r>
    </w:p>
    <w:bookmarkEnd w:id="145"/>
    <w:bookmarkStart w:name="z154" w:id="146"/>
    <w:p>
      <w:pPr>
        <w:spacing w:after="0"/>
        <w:ind w:left="0"/>
        <w:jc w:val="left"/>
      </w:pPr>
      <w:r>
        <w:rPr>
          <w:rFonts w:ascii="Times New Roman"/>
          <w:b/>
          <w:i w:val="false"/>
          <w:color w:val="000000"/>
        </w:rPr>
        <w:t xml:space="preserve"> Жалпы процестің "Медициналық бұйымдарды тіркеу туралы мәліметтерді жаңарту күні мен уақыты туралы ақпаратты алу" (P.MM.06.PRC.004) рәсімі шеңберінде орындалатын операцияларының тізбесі</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55" w:id="147"/>
    <w:p>
      <w:pPr>
        <w:spacing w:after="0"/>
        <w:ind w:left="0"/>
        <w:jc w:val="both"/>
      </w:pPr>
      <w:r>
        <w:rPr>
          <w:rFonts w:ascii="Times New Roman"/>
          <w:b w:val="false"/>
          <w:i w:val="false"/>
          <w:color w:val="000000"/>
          <w:sz w:val="28"/>
        </w:rPr>
        <w:t>
      24-кесте</w:t>
      </w:r>
    </w:p>
    <w:bookmarkEnd w:id="147"/>
    <w:bookmarkStart w:name="z156" w:id="148"/>
    <w:p>
      <w:pPr>
        <w:spacing w:after="0"/>
        <w:ind w:left="0"/>
        <w:jc w:val="left"/>
      </w:pPr>
      <w:r>
        <w:rPr>
          <w:rFonts w:ascii="Times New Roman"/>
          <w:b/>
          <w:i w:val="false"/>
          <w:color w:val="000000"/>
        </w:rPr>
        <w:t xml:space="preserve"> "Медициналық бұйымдарды тіркеу туралы мәліметтерді жаңарту күні мен уақыты туралы ақпаратқа сұрау салу" (P.MM.06.OPR.012) операциясының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 жаңарту күні мен уақыты туралы ақпаратты алу қажеттігі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медициналық бұйымдарды тіркеу туралы мәліметтерді жаңарту күні мен уақыты туралы ақпаратты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ұсынуға сұрау салу Комиссияға жолданды</w:t>
            </w:r>
          </w:p>
        </w:tc>
      </w:tr>
    </w:tbl>
    <w:p>
      <w:pPr>
        <w:spacing w:after="0"/>
        <w:ind w:left="0"/>
        <w:jc w:val="left"/>
      </w:pPr>
    </w:p>
    <w:p>
      <w:pPr>
        <w:spacing w:after="0"/>
        <w:ind w:left="0"/>
        <w:jc w:val="both"/>
      </w:pPr>
      <w:r>
        <w:rPr>
          <w:rFonts w:ascii="Times New Roman"/>
          <w:b w:val="false"/>
          <w:i w:val="false"/>
          <w:color w:val="000000"/>
          <w:sz w:val="28"/>
        </w:rPr>
        <w:t>
      25-кесте</w:t>
      </w:r>
    </w:p>
    <w:bookmarkStart w:name="z158" w:id="149"/>
    <w:p>
      <w:pPr>
        <w:spacing w:after="0"/>
        <w:ind w:left="0"/>
        <w:jc w:val="left"/>
      </w:pPr>
      <w:r>
        <w:rPr>
          <w:rFonts w:ascii="Times New Roman"/>
          <w:b/>
          <w:i w:val="false"/>
          <w:color w:val="000000"/>
        </w:rPr>
        <w:t xml:space="preserve"> "Медициналық бұйымдарды тіркеу туралы мәліметтерді жаңарту күні мен уақыты туралы ақпаратты дайындау және ұсыну" (P.MM.06.OPR.013) операциясының сипаттамасы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ұсынуға сұрау салу келіп түскен кезде ("Медициналық бұйымдарды тіркеу туралы мәліметтерді жаңарту күні мен уақыты туралы ақпаратқа сұрау салу" (P.MM.06.OPR.012) операциясы)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Уәкілетті органдар мен Комиссия арасындағы ақпараттық өзара іс-қимыл регламентіне сәйкес тексеруді жүргізеді.</w:t>
            </w:r>
          </w:p>
          <w:p>
            <w:pPr>
              <w:spacing w:after="20"/>
              <w:ind w:left="20"/>
              <w:jc w:val="both"/>
            </w:pPr>
            <w:r>
              <w:rPr>
                <w:rFonts w:ascii="Times New Roman"/>
                <w:b w:val="false"/>
                <w:i w:val="false"/>
                <w:color w:val="000000"/>
                <w:sz w:val="20"/>
              </w:rPr>
              <w:t>
Тексеріс ойдағыдай өткен кезде, орындаушы және Уәкілетті органдар мен Комиссия арасындағы ақпараттық өзара іс-қимыл регламентіне сәйкес сұрау салуға жауапты қалыптастырып,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 мүше мемлекеттің уәкілетті органына ұсынылды</w:t>
            </w:r>
          </w:p>
        </w:tc>
      </w:tr>
    </w:tbl>
    <w:p>
      <w:pPr>
        <w:spacing w:after="0"/>
        <w:ind w:left="0"/>
        <w:jc w:val="left"/>
      </w:pPr>
    </w:p>
    <w:p>
      <w:pPr>
        <w:spacing w:after="0"/>
        <w:ind w:left="0"/>
        <w:jc w:val="both"/>
      </w:pPr>
      <w:r>
        <w:rPr>
          <w:rFonts w:ascii="Times New Roman"/>
          <w:b w:val="false"/>
          <w:i w:val="false"/>
          <w:color w:val="000000"/>
          <w:sz w:val="28"/>
        </w:rPr>
        <w:t>
      26-кесте</w:t>
      </w:r>
    </w:p>
    <w:bookmarkStart w:name="z160" w:id="150"/>
    <w:p>
      <w:pPr>
        <w:spacing w:after="0"/>
        <w:ind w:left="0"/>
        <w:jc w:val="left"/>
      </w:pPr>
      <w:r>
        <w:rPr>
          <w:rFonts w:ascii="Times New Roman"/>
          <w:b/>
          <w:i w:val="false"/>
          <w:color w:val="000000"/>
        </w:rPr>
        <w:t xml:space="preserve"> "Медициналық бұйымдарды тіркеу туралы мәліметтерді жаңарту күні мен уақыты туралы ақпаратты қабылдау және өңдеу" (P.MM.06.OPR.014) операциясының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жаңарту күні мен уақыты туралы ақпаратты алған кезде орындалады  ("Медициналық бұйымдарды тіркеу туралы мәліметтерді жаңарту күні мен уақыты туралы ақпаратты дайындау және ұсыну" (P.MM.06.OPR.013 )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жаңарту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жаңарту күні мен уақыты туралы ақпарат алынды</w:t>
            </w:r>
          </w:p>
        </w:tc>
      </w:tr>
    </w:tbl>
    <w:bookmarkStart w:name="z161" w:id="151"/>
    <w:p>
      <w:pPr>
        <w:spacing w:after="0"/>
        <w:ind w:left="0"/>
        <w:jc w:val="left"/>
      </w:pPr>
      <w:r>
        <w:rPr>
          <w:rFonts w:ascii="Times New Roman"/>
          <w:b/>
          <w:i w:val="false"/>
          <w:color w:val="000000"/>
        </w:rPr>
        <w:t xml:space="preserve"> "Медициналық бұйымдарды тіркеу туралы мәліметтерді алу" (P.MM.06.PRC.005) рәсімі</w:t>
      </w:r>
    </w:p>
    <w:bookmarkEnd w:id="151"/>
    <w:bookmarkStart w:name="z162" w:id="152"/>
    <w:p>
      <w:pPr>
        <w:spacing w:after="0"/>
        <w:ind w:left="0"/>
        <w:jc w:val="both"/>
      </w:pPr>
      <w:r>
        <w:rPr>
          <w:rFonts w:ascii="Times New Roman"/>
          <w:b w:val="false"/>
          <w:i w:val="false"/>
          <w:color w:val="000000"/>
          <w:sz w:val="28"/>
        </w:rPr>
        <w:t>
      63. "Медициналық бұйымдарды тіркеу туралы мәліметтерді алу" (P.MM.06.PRC.005) рәсімін орындау схемасы 11-суретте көрсетілген.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184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53"/>
    <w:p>
      <w:pPr>
        <w:spacing w:after="0"/>
        <w:ind w:left="0"/>
        <w:jc w:val="both"/>
      </w:pPr>
      <w:r>
        <w:rPr>
          <w:rFonts w:ascii="Times New Roman"/>
          <w:b w:val="false"/>
          <w:i w:val="false"/>
          <w:color w:val="000000"/>
          <w:sz w:val="28"/>
        </w:rPr>
        <w:t>
      11-сурет. "Медициналық бұйымдарды тіркеу туралы мәліметтерді алу" (P.MM.06.PRC.005) рәсімін орындау схемасы</w:t>
      </w:r>
    </w:p>
    <w:bookmarkEnd w:id="153"/>
    <w:bookmarkStart w:name="z164" w:id="154"/>
    <w:p>
      <w:pPr>
        <w:spacing w:after="0"/>
        <w:ind w:left="0"/>
        <w:jc w:val="both"/>
      </w:pPr>
      <w:r>
        <w:rPr>
          <w:rFonts w:ascii="Times New Roman"/>
          <w:b w:val="false"/>
          <w:i w:val="false"/>
          <w:color w:val="000000"/>
          <w:sz w:val="28"/>
        </w:rPr>
        <w:t>
      64. "Медициналық бұйымдарды тіркеу туралы мәліметтерді алу" (P.MM.06.PRC.005) рәсімі мүше мемлекеттің уәкілетті органының Комиссияда сақталатын көрсетілген күнге қарай жандандырылған медициналық бұйымдарды тіркеу туралы мәліметтерді алуы мақсатында орындалады.</w:t>
      </w:r>
    </w:p>
    <w:bookmarkEnd w:id="154"/>
    <w:bookmarkStart w:name="z165" w:id="155"/>
    <w:p>
      <w:pPr>
        <w:spacing w:after="0"/>
        <w:ind w:left="0"/>
        <w:jc w:val="both"/>
      </w:pPr>
      <w:r>
        <w:rPr>
          <w:rFonts w:ascii="Times New Roman"/>
          <w:b w:val="false"/>
          <w:i w:val="false"/>
          <w:color w:val="000000"/>
          <w:sz w:val="28"/>
        </w:rPr>
        <w:t>
      65. Бірінші "Медициналық бұйымдарды тіркеу туралы мәліметтерге сұрау салу" (P.MM.06.OPR.015)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 ұсынуға сұрау салуды қалыптастырады және Комиссияға жолдайды.</w:t>
      </w:r>
    </w:p>
    <w:bookmarkEnd w:id="155"/>
    <w:bookmarkStart w:name="z166" w:id="156"/>
    <w:p>
      <w:pPr>
        <w:spacing w:after="0"/>
        <w:ind w:left="0"/>
        <w:jc w:val="both"/>
      </w:pPr>
      <w:r>
        <w:rPr>
          <w:rFonts w:ascii="Times New Roman"/>
          <w:b w:val="false"/>
          <w:i w:val="false"/>
          <w:color w:val="000000"/>
          <w:sz w:val="28"/>
        </w:rPr>
        <w:t>
      66. Комиссияға Комиссияда сақталатын медициналық бұйымдарды тіркеу туралы мәліметтерді ұсынуға сұрау салу келіп түскен кезде, "Медициналық бұйымдарды тіркеу туралы мәліметтерді дайындау және ұсыну" (P.MM.06.OPR.016) операциясы орындалады, оның орындалу нәтижелері бойынша Комиссия Комиссияда сақталатын медициналық бұйымдарды тіркеу туралы мәліметтерді немесе сұрау салудың параметрлерін қанағаттандыратын мәліметтердің болмауы туралы хабарламаны қалыптастырады және оны мүше мемлекеттің уәкілетті органына жолдайды.</w:t>
      </w:r>
    </w:p>
    <w:bookmarkEnd w:id="156"/>
    <w:bookmarkStart w:name="z167" w:id="157"/>
    <w:p>
      <w:pPr>
        <w:spacing w:after="0"/>
        <w:ind w:left="0"/>
        <w:jc w:val="both"/>
      </w:pPr>
      <w:r>
        <w:rPr>
          <w:rFonts w:ascii="Times New Roman"/>
          <w:b w:val="false"/>
          <w:i w:val="false"/>
          <w:color w:val="000000"/>
          <w:sz w:val="28"/>
        </w:rPr>
        <w:t>
      67. Мүше мемлекеттің уәкілетті органына медициналық бұйымдарды тіркеу туралы мәліметтер келіп түскен кезде, "Медициналық бұйымдарды тіркеу туралы мәліметтерді қабылдау және өңдеу" (P.MM.06.OPR.017) операциясы орындалады, оның орындалу нәтижелері бойынша мүше мемлекеттің уәкілетті органы алынған медициналық бұйымдарды тіркеу туралы мәліметтерді немесе сұрау салудың параметрлерін қанағаттандыратын мәліметтердің болмауы туралы хабарламаны өңдеуді жүзеге асырады.</w:t>
      </w:r>
    </w:p>
    <w:bookmarkEnd w:id="157"/>
    <w:bookmarkStart w:name="z168" w:id="158"/>
    <w:p>
      <w:pPr>
        <w:spacing w:after="0"/>
        <w:ind w:left="0"/>
        <w:jc w:val="both"/>
      </w:pPr>
      <w:r>
        <w:rPr>
          <w:rFonts w:ascii="Times New Roman"/>
          <w:b w:val="false"/>
          <w:i w:val="false"/>
          <w:color w:val="000000"/>
          <w:sz w:val="28"/>
        </w:rPr>
        <w:t xml:space="preserve">
      68. Мүше мемлекеттің уәкілетті органының медициналық бұйымдарды тіркеу туралы мәліметтерді немесе сұрау салудың параметрлерін қанағаттандыратын мәліметтердің болмауы туралы хабарламаны алуы "Медициналық бұйымдарды тіркеу туралы мәліметтерді алу" (P.MM.06.PRC.005) рәсімін орындаудың нәтижесі болып табылады. </w:t>
      </w:r>
    </w:p>
    <w:bookmarkEnd w:id="158"/>
    <w:bookmarkStart w:name="z169" w:id="159"/>
    <w:p>
      <w:pPr>
        <w:spacing w:after="0"/>
        <w:ind w:left="0"/>
        <w:jc w:val="both"/>
      </w:pPr>
      <w:r>
        <w:rPr>
          <w:rFonts w:ascii="Times New Roman"/>
          <w:b w:val="false"/>
          <w:i w:val="false"/>
          <w:color w:val="000000"/>
          <w:sz w:val="28"/>
        </w:rPr>
        <w:t>
      69. Жалпы процестің "Медициналық бұйымдарды тіркеу туралы мәліметтерді алу" (P.MM.06.PRC.005) рәсімі шеңберінде орындалатын операцияларының тізбесі 27-кестеде келтірілген.</w:t>
      </w:r>
    </w:p>
    <w:bookmarkEnd w:id="159"/>
    <w:bookmarkStart w:name="z170" w:id="160"/>
    <w:p>
      <w:pPr>
        <w:spacing w:after="0"/>
        <w:ind w:left="0"/>
        <w:jc w:val="both"/>
      </w:pPr>
      <w:r>
        <w:rPr>
          <w:rFonts w:ascii="Times New Roman"/>
          <w:b w:val="false"/>
          <w:i w:val="false"/>
          <w:color w:val="000000"/>
          <w:sz w:val="28"/>
        </w:rPr>
        <w:t>
      27-кесте</w:t>
      </w:r>
    </w:p>
    <w:bookmarkEnd w:id="16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Жалпы процестің "Медициналық бұйымдарды тіркеу туралы мәліметтерді алу" (P.MM.06.PRC.005) рәсімі шеңберінде орындалатын операцияларының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мәліметтерді дайындау және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72" w:id="161"/>
    <w:p>
      <w:pPr>
        <w:spacing w:after="0"/>
        <w:ind w:left="0"/>
        <w:jc w:val="both"/>
      </w:pPr>
      <w:r>
        <w:rPr>
          <w:rFonts w:ascii="Times New Roman"/>
          <w:b w:val="false"/>
          <w:i w:val="false"/>
          <w:color w:val="000000"/>
          <w:sz w:val="28"/>
        </w:rPr>
        <w:t>
      28-кесте</w:t>
      </w:r>
    </w:p>
    <w:bookmarkEnd w:id="161"/>
    <w:bookmarkStart w:name="z173" w:id="162"/>
    <w:p>
      <w:pPr>
        <w:spacing w:after="0"/>
        <w:ind w:left="0"/>
        <w:jc w:val="left"/>
      </w:pPr>
      <w:r>
        <w:rPr>
          <w:rFonts w:ascii="Times New Roman"/>
          <w:b/>
          <w:i w:val="false"/>
          <w:color w:val="000000"/>
        </w:rPr>
        <w:t xml:space="preserve"> "Медициналық бұйымдарды тіркеу туралы мәліметтерге сұрау салу" (P.MM.06.OPR.015) операциясының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медициналық бұйымдарды тіркеу туралы мәліметтерді алуы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ұсынуға сұрау салуды қалыптастырады және Уәкілетті органдар мен Комиссия арасындағы ақпараттық өзара іс-қимыл регламентіне сәйкес Комиссияға жолдайды. Орындаушы медициналық бұйымдарды тіркеу туралы жаңдандырылған мәліметтерді барлық референт мемлекеттер бойынша немесе сұрау салуда оның кодын көрсете отырып, нақты референт мемлекет бойынша сұратады. Сұрау салуда медициналық бұйымдарды тіркеу туралы жандандырылған мәліметтер ұсынылуы қажет болатын күні көрсетіледі. Егер күні көрсетілмесе, ағымдағы күнге жандандырылған медициналық бұйымдарды тіркеу туралы барлық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ұсынуға сұрау салу жолданды</w:t>
            </w:r>
          </w:p>
        </w:tc>
      </w:tr>
    </w:tbl>
    <w:bookmarkStart w:name="z174" w:id="163"/>
    <w:p>
      <w:pPr>
        <w:spacing w:after="0"/>
        <w:ind w:left="0"/>
        <w:jc w:val="both"/>
      </w:pPr>
      <w:r>
        <w:rPr>
          <w:rFonts w:ascii="Times New Roman"/>
          <w:b w:val="false"/>
          <w:i w:val="false"/>
          <w:color w:val="000000"/>
          <w:sz w:val="28"/>
        </w:rPr>
        <w:t>
      29-кесте</w:t>
      </w:r>
    </w:p>
    <w:bookmarkEnd w:id="163"/>
    <w:bookmarkStart w:name="z175" w:id="164"/>
    <w:p>
      <w:pPr>
        <w:spacing w:after="0"/>
        <w:ind w:left="0"/>
        <w:jc w:val="left"/>
      </w:pPr>
      <w:r>
        <w:rPr>
          <w:rFonts w:ascii="Times New Roman"/>
          <w:b/>
          <w:i w:val="false"/>
          <w:color w:val="000000"/>
        </w:rPr>
        <w:t xml:space="preserve"> "Медициналық бұйымдарды тіркеу туралы мәліметтерді дайындау және ұсыну" (P.MM.06.OPR.016) операциясының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мәліметтерді дайындау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ұсынуға сұрау салу келіп түскен кезде орындалады ("Медициналық бұйымдарды тіркеу туралы мәліметтерге сұрау салу" (P.MM.06.OPR.015)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алынған сұрау салуды тексеруді орындайды.</w:t>
            </w:r>
          </w:p>
          <w:p>
            <w:pPr>
              <w:spacing w:after="20"/>
              <w:ind w:left="20"/>
              <w:jc w:val="both"/>
            </w:pPr>
            <w:r>
              <w:rPr>
                <w:rFonts w:ascii="Times New Roman"/>
                <w:b w:val="false"/>
                <w:i w:val="false"/>
                <w:color w:val="000000"/>
                <w:sz w:val="20"/>
              </w:rPr>
              <w:t>
Тексеріс ойдағыдай орындалған жағдайда, орындаушы мүше мемлекеттің уәкілетті органына медициналық бұйымдарды тіркеу туралы мәліметтерді немесе өңдеу нәтижесінің мәліметтердің болмауына сәйкес келетін кодының мәнін көрсете отырып, сұрау салуда көрсетілген күнге жандандырылған медициналық бұйымдарды тіркеу туралы мәліметтердің болмауы туралы хабарламаны жолдайды.</w:t>
            </w:r>
          </w:p>
          <w:p>
            <w:pPr>
              <w:spacing w:after="20"/>
              <w:ind w:left="20"/>
              <w:jc w:val="both"/>
            </w:pPr>
            <w:r>
              <w:rPr>
                <w:rFonts w:ascii="Times New Roman"/>
                <w:b w:val="false"/>
                <w:i w:val="false"/>
                <w:color w:val="000000"/>
                <w:sz w:val="20"/>
              </w:rPr>
              <w:t>
Медициналық бұйымдарды тіркеу туралы мәліметтерде сұрау салуда көрсетілген күнге жандандырылған мәліметтер ұсынылады. Егер сұрау салуда елдің коды көрсетілсе, онда нақты референт мемлекет бойынша, егер елдің коды көрсетілмесе – барлық референт мемлекет бойынша медициналық бұйымдарды тіркеу туралы мәліметтер ұсынылады.</w:t>
            </w:r>
          </w:p>
          <w:p>
            <w:pPr>
              <w:spacing w:after="20"/>
              <w:ind w:left="20"/>
              <w:jc w:val="both"/>
            </w:pPr>
            <w:r>
              <w:rPr>
                <w:rFonts w:ascii="Times New Roman"/>
                <w:b w:val="false"/>
                <w:i w:val="false"/>
                <w:color w:val="000000"/>
                <w:sz w:val="20"/>
              </w:rPr>
              <w:t>
Медициналық бұйымдарды тіркеу туралы мәліметтерде сұрау салуда көрсетілген күнге жандандырылған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медициналық бұйымдарды тіркеу туралы мәліметтер ұсынылды немесе сұрау салудың параметрлерін қанағаттандыратын мәліметтердің болмауы туралы хабарлама жолданды</w:t>
            </w:r>
          </w:p>
        </w:tc>
      </w:tr>
    </w:tbl>
    <w:bookmarkStart w:name="z176" w:id="165"/>
    <w:p>
      <w:pPr>
        <w:spacing w:after="0"/>
        <w:ind w:left="0"/>
        <w:jc w:val="both"/>
      </w:pPr>
      <w:r>
        <w:rPr>
          <w:rFonts w:ascii="Times New Roman"/>
          <w:b w:val="false"/>
          <w:i w:val="false"/>
          <w:color w:val="000000"/>
          <w:sz w:val="28"/>
        </w:rPr>
        <w:t>
      30-кесте</w:t>
      </w:r>
    </w:p>
    <w:bookmarkEnd w:id="165"/>
    <w:bookmarkStart w:name="z177" w:id="166"/>
    <w:p>
      <w:pPr>
        <w:spacing w:after="0"/>
        <w:ind w:left="0"/>
        <w:jc w:val="left"/>
      </w:pPr>
      <w:r>
        <w:rPr>
          <w:rFonts w:ascii="Times New Roman"/>
          <w:b/>
          <w:i w:val="false"/>
          <w:color w:val="000000"/>
        </w:rPr>
        <w:t xml:space="preserve"> "Медициналық бұйымдарды тіркеу туралы мәліметтерді қабылдау және өңдеу" (P.MM.06.OPR.017) операциясының сипаттамасы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немесе сұрау салудың параметрлерін қанағаттандыратын мәліметтердің болмауы туралы хабарламаны алған кезде орындалады ("Медициналық бұйымдарды тіркеу туралы мәліметтерді дайындау және ұсыну" (P.MM.06.OPR.016)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немесе сұрау салудың параметрлерін қанағаттандыратын мәліметтердің болмауы туралы хабарлама алынды</w:t>
            </w:r>
          </w:p>
        </w:tc>
      </w:tr>
    </w:tbl>
    <w:bookmarkStart w:name="z178" w:id="167"/>
    <w:p>
      <w:pPr>
        <w:spacing w:after="0"/>
        <w:ind w:left="0"/>
        <w:jc w:val="left"/>
      </w:pPr>
      <w:r>
        <w:rPr>
          <w:rFonts w:ascii="Times New Roman"/>
          <w:b/>
          <w:i w:val="false"/>
          <w:color w:val="000000"/>
        </w:rPr>
        <w:t xml:space="preserve"> "Медициналық бұйымдарды тіркеу туралы өзгертілген мәліметтерді алу" (P.MM.06.PRC.006) рәсімі</w:t>
      </w:r>
    </w:p>
    <w:bookmarkEnd w:id="167"/>
    <w:bookmarkStart w:name="z179" w:id="168"/>
    <w:p>
      <w:pPr>
        <w:spacing w:after="0"/>
        <w:ind w:left="0"/>
        <w:jc w:val="both"/>
      </w:pPr>
      <w:r>
        <w:rPr>
          <w:rFonts w:ascii="Times New Roman"/>
          <w:b w:val="false"/>
          <w:i w:val="false"/>
          <w:color w:val="000000"/>
          <w:sz w:val="28"/>
        </w:rPr>
        <w:t>
      70. "Медициналық бұйымдарды тіркеу туралы өзгертілген мәліметтерді алу" (P.MM.06.PRC.006) рәсімін орындау схемасы 12-суретте көрсетілген.</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311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69"/>
    <w:p>
      <w:pPr>
        <w:spacing w:after="0"/>
        <w:ind w:left="0"/>
        <w:jc w:val="both"/>
      </w:pPr>
      <w:r>
        <w:rPr>
          <w:rFonts w:ascii="Times New Roman"/>
          <w:b w:val="false"/>
          <w:i w:val="false"/>
          <w:color w:val="000000"/>
          <w:sz w:val="28"/>
        </w:rPr>
        <w:t>
      12-сурет. "Медициналық бұйымдарды тіркеу туралы өзгертілген мәліметтерді алу" (P.MM.06.PRC.006) рәсімін орындау схемасы</w:t>
      </w:r>
    </w:p>
    <w:bookmarkEnd w:id="169"/>
    <w:bookmarkStart w:name="z181" w:id="170"/>
    <w:p>
      <w:pPr>
        <w:spacing w:after="0"/>
        <w:ind w:left="0"/>
        <w:jc w:val="both"/>
      </w:pPr>
      <w:r>
        <w:rPr>
          <w:rFonts w:ascii="Times New Roman"/>
          <w:b w:val="false"/>
          <w:i w:val="false"/>
          <w:color w:val="000000"/>
          <w:sz w:val="28"/>
        </w:rPr>
        <w:t>
      71. "Медициналық бұйымдарды тіркеу туралы өзгертілген мәліметтерді алу" (P.MM.06.PRC.006) рәсімі мүше мемлекеттің уәкілетті органының Комиссияда сақталатын медициналық бұйымдарды тіркеу туралы өзгертілген мәліметтерді алуы мақсатында орындалады.</w:t>
      </w:r>
    </w:p>
    <w:bookmarkEnd w:id="170"/>
    <w:bookmarkStart w:name="z182" w:id="171"/>
    <w:p>
      <w:pPr>
        <w:spacing w:after="0"/>
        <w:ind w:left="0"/>
        <w:jc w:val="both"/>
      </w:pPr>
      <w:r>
        <w:rPr>
          <w:rFonts w:ascii="Times New Roman"/>
          <w:b w:val="false"/>
          <w:i w:val="false"/>
          <w:color w:val="000000"/>
          <w:sz w:val="28"/>
        </w:rPr>
        <w:t>
      72. Бірінші "Медициналық бұйымдарды тіркеу туралы өзгертілген мәліметтерге сұрау салу" (P.MM.06.OPR.018)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өзгертілген мәліметтерді ұсынуға сұрау салуды қалыптастырады және оны Комиссияға жолдайды.</w:t>
      </w:r>
    </w:p>
    <w:bookmarkEnd w:id="171"/>
    <w:bookmarkStart w:name="z183" w:id="172"/>
    <w:p>
      <w:pPr>
        <w:spacing w:after="0"/>
        <w:ind w:left="0"/>
        <w:jc w:val="both"/>
      </w:pPr>
      <w:r>
        <w:rPr>
          <w:rFonts w:ascii="Times New Roman"/>
          <w:b w:val="false"/>
          <w:i w:val="false"/>
          <w:color w:val="000000"/>
          <w:sz w:val="28"/>
        </w:rPr>
        <w:t>
      73. Комиссияда сақталатын медициналық бұйымдарды тіркеу туралы өзгертілген мәліметтерді ұсынуға сұрау салу Комиссияға келіп түскен кезде, "Медициналық бұйымдарды тіркеу туралы өзгертілген мәліметтерді дайындау және ұсыну" (P.MM.06.OPR.019) операциясы орындалады, оның орындалу нәтижелері бойынша Комиссия сұрау салуда көрсетілген күннен бастап өзгертілген, Комиссияда сақталатын медициналық бұйымдарды тіркеу туралы мәліметтерді немесе сұрау салудың параметрлерін қанағаттандыратын мәліметтердің болмауы туралы хабарламаны қалыптастырады және оны мүше мемлекеттің уәкілетті органына жолдайды.</w:t>
      </w:r>
    </w:p>
    <w:bookmarkEnd w:id="172"/>
    <w:bookmarkStart w:name="z184" w:id="173"/>
    <w:p>
      <w:pPr>
        <w:spacing w:after="0"/>
        <w:ind w:left="0"/>
        <w:jc w:val="both"/>
      </w:pPr>
      <w:r>
        <w:rPr>
          <w:rFonts w:ascii="Times New Roman"/>
          <w:b w:val="false"/>
          <w:i w:val="false"/>
          <w:color w:val="000000"/>
          <w:sz w:val="28"/>
        </w:rPr>
        <w:t>
      74. Мүше мемлекеттің уәкілетті органына медициналық бұйымдарды тіркеу туралы өзгертілген мәліметтер немесе сұрау салудың параметрлерін қанағаттандыратын мәліметтердің болмауы туралы хабарлама келіп түскен кезде, "Медициналық бұйымдарды тіркеу туралы өзгертілген мәліметтерді қабылдау және өңдеу" (P.MM.06.OPR.020) операциясы орындалады, оның орындалу нәтижелері бойынша мүше мемлекеттің уәкілетті органы алынған мәліметтерді немесе сұрау салудың параметрлерін қанағаттандыратын мәліметтердің болмауы туралы хабарламаны өңдеуді жүзеге асырады.</w:t>
      </w:r>
    </w:p>
    <w:bookmarkEnd w:id="173"/>
    <w:bookmarkStart w:name="z185" w:id="174"/>
    <w:p>
      <w:pPr>
        <w:spacing w:after="0"/>
        <w:ind w:left="0"/>
        <w:jc w:val="both"/>
      </w:pPr>
      <w:r>
        <w:rPr>
          <w:rFonts w:ascii="Times New Roman"/>
          <w:b w:val="false"/>
          <w:i w:val="false"/>
          <w:color w:val="000000"/>
          <w:sz w:val="28"/>
        </w:rPr>
        <w:t>
      75. Мүше мемлекеттің уәкілетті органының медициналық бұйымдарды тіркеу туралы өзгертілген мәліметтерді немесе сұрау салудың параметрлерін қанағаттандыратын мәліметтердің болмауы туралы хабарламаны алуы "Медициналық бұйымдарды тіркеу туралы өзгертілген мәліметтерді алу" (P.MM.06.PRC.006) рәсімін орындаудың нәтижесі болып табылады.</w:t>
      </w:r>
    </w:p>
    <w:bookmarkEnd w:id="174"/>
    <w:bookmarkStart w:name="z186" w:id="175"/>
    <w:p>
      <w:pPr>
        <w:spacing w:after="0"/>
        <w:ind w:left="0"/>
        <w:jc w:val="both"/>
      </w:pPr>
      <w:r>
        <w:rPr>
          <w:rFonts w:ascii="Times New Roman"/>
          <w:b w:val="false"/>
          <w:i w:val="false"/>
          <w:color w:val="000000"/>
          <w:sz w:val="28"/>
        </w:rPr>
        <w:t>
      76. Жалпы процестің "Медициналық бұйымдарды тіркеу туралы өзгертілген мәліметтерді алу" (P.MM.06.PRC.006) рәсімі шеңберінде орындалатын операцияларының тізбесі 31-кестеде келтірілген.</w:t>
      </w:r>
    </w:p>
    <w:bookmarkEnd w:id="175"/>
    <w:bookmarkStart w:name="z187" w:id="176"/>
    <w:p>
      <w:pPr>
        <w:spacing w:after="0"/>
        <w:ind w:left="0"/>
        <w:jc w:val="both"/>
      </w:pPr>
      <w:r>
        <w:rPr>
          <w:rFonts w:ascii="Times New Roman"/>
          <w:b w:val="false"/>
          <w:i w:val="false"/>
          <w:color w:val="000000"/>
          <w:sz w:val="28"/>
        </w:rPr>
        <w:t>
      31-кесте</w:t>
      </w:r>
    </w:p>
    <w:bookmarkEnd w:id="176"/>
    <w:bookmarkStart w:name="z188" w:id="177"/>
    <w:p>
      <w:pPr>
        <w:spacing w:after="0"/>
        <w:ind w:left="0"/>
        <w:jc w:val="left"/>
      </w:pPr>
      <w:r>
        <w:rPr>
          <w:rFonts w:ascii="Times New Roman"/>
          <w:b/>
          <w:i w:val="false"/>
          <w:color w:val="000000"/>
        </w:rPr>
        <w:t xml:space="preserve"> Жалпы процестің "Медициналық бұйымдарды тіркеу туралы өзгертілген мәліметтерді алу" (P.MM.06.PRC.006) рәсімі шеңберінде орындалатын операцияларының тізбесі</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34-кестесінде келтірілген</w:t>
            </w:r>
          </w:p>
        </w:tc>
      </w:tr>
    </w:tbl>
    <w:bookmarkStart w:name="z189" w:id="178"/>
    <w:p>
      <w:pPr>
        <w:spacing w:after="0"/>
        <w:ind w:left="0"/>
        <w:jc w:val="both"/>
      </w:pPr>
      <w:r>
        <w:rPr>
          <w:rFonts w:ascii="Times New Roman"/>
          <w:b w:val="false"/>
          <w:i w:val="false"/>
          <w:color w:val="000000"/>
          <w:sz w:val="28"/>
        </w:rPr>
        <w:t>
      32-кесте</w:t>
      </w:r>
    </w:p>
    <w:bookmarkEnd w:id="178"/>
    <w:bookmarkStart w:name="z190" w:id="179"/>
    <w:p>
      <w:pPr>
        <w:spacing w:after="0"/>
        <w:ind w:left="0"/>
        <w:jc w:val="left"/>
      </w:pPr>
      <w:r>
        <w:rPr>
          <w:rFonts w:ascii="Times New Roman"/>
          <w:b/>
          <w:i w:val="false"/>
          <w:color w:val="000000"/>
        </w:rPr>
        <w:t xml:space="preserve"> "Медициналық бұйымдарды тіркеу туралы өзгертілген мәліметтерге сұрау салу" (P.MM.06.OPR.018) операциясының сипаттамасы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 қажеттігі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барлық референт мемлекеттер бойынша немесе сұрау салуда оның кодын көрсете отырып, нақты референт мемлекет бойынша сұрау салуда көрсетілген жаңарудың күні мен уақытынан бастап өзгертілген медициналық бұйымдарды тіркеу туралы мәліметтерді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w:t>
            </w:r>
          </w:p>
          <w:p>
            <w:pPr>
              <w:spacing w:after="20"/>
              <w:ind w:left="20"/>
              <w:jc w:val="both"/>
            </w:pPr>
            <w:r>
              <w:rPr>
                <w:rFonts w:ascii="Times New Roman"/>
                <w:b w:val="false"/>
                <w:i w:val="false"/>
                <w:color w:val="000000"/>
                <w:sz w:val="20"/>
              </w:rPr>
              <w:t>
Медициналық бұйымдарды тіркеу туралы мәліметтерге толық көлемде сұрау салынған кезде, сұрау салуда күні мен уақыты көрсетілмейді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өзгертілген мәліметтерді ұсынуға сұрау салу Комиссияға жолданды </w:t>
            </w:r>
          </w:p>
        </w:tc>
      </w:tr>
    </w:tbl>
    <w:bookmarkStart w:name="z191" w:id="180"/>
    <w:p>
      <w:pPr>
        <w:spacing w:after="0"/>
        <w:ind w:left="0"/>
        <w:jc w:val="both"/>
      </w:pPr>
      <w:r>
        <w:rPr>
          <w:rFonts w:ascii="Times New Roman"/>
          <w:b w:val="false"/>
          <w:i w:val="false"/>
          <w:color w:val="000000"/>
          <w:sz w:val="28"/>
        </w:rPr>
        <w:t>
      33-кесте</w:t>
      </w:r>
    </w:p>
    <w:bookmarkEnd w:id="180"/>
    <w:bookmarkStart w:name="z192" w:id="181"/>
    <w:p>
      <w:pPr>
        <w:spacing w:after="0"/>
        <w:ind w:left="0"/>
        <w:jc w:val="left"/>
      </w:pPr>
      <w:r>
        <w:rPr>
          <w:rFonts w:ascii="Times New Roman"/>
          <w:b/>
          <w:i w:val="false"/>
          <w:color w:val="000000"/>
        </w:rPr>
        <w:t xml:space="preserve"> "Медициналық бұйымдарды тіркеу туралы өзгертілген мәліметтерді дайындау және ұсыну" (P.MM.06.OPR.019) операциясының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өзгертілген мәліметтерді ұсынуға сұрау салуды алған кезде ("Медициналық бұйымдарды тіркеу туралы өзгертілген мәліметтерге сұрау салу" (P.MM.06.OPR.018) операция)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Мүше мемлекеттердің уәкілетті органдары мен Комиссия арасындағы ақпараттық өзара іс-қимыл регламентіне сәйкес тексеруді орындайды.</w:t>
            </w:r>
          </w:p>
          <w:p>
            <w:pPr>
              <w:spacing w:after="20"/>
              <w:ind w:left="20"/>
              <w:jc w:val="both"/>
            </w:pPr>
            <w:r>
              <w:rPr>
                <w:rFonts w:ascii="Times New Roman"/>
                <w:b w:val="false"/>
                <w:i w:val="false"/>
                <w:color w:val="000000"/>
                <w:sz w:val="20"/>
              </w:rPr>
              <w:t>
Тексеріс ойдағыдай орындалған жағдайда, орындаушы мүше мемлекеттің уәкілетті органына медициналық бұйымдарды тіркеу туралы мәліметтердің сұрау салуда көрсетілген жаңарудың күні мен уақытынан бастап өзгертілгені туралы хабар немесе сұрау салудың параметрлерін қанағаттандыратын мәліметтердің болмауы туралы хабарлама (сұрау салуда көрсетілген жаңарудың күні мен уақытынан бастап), өңдеу нәтижесінің мәліметтердің болмауына сәйкес келетін кодының мәнін көрсете отырып жолдайды.</w:t>
            </w:r>
          </w:p>
          <w:p>
            <w:pPr>
              <w:spacing w:after="20"/>
              <w:ind w:left="20"/>
              <w:jc w:val="both"/>
            </w:pPr>
            <w:r>
              <w:rPr>
                <w:rFonts w:ascii="Times New Roman"/>
                <w:b w:val="false"/>
                <w:i w:val="false"/>
                <w:color w:val="000000"/>
                <w:sz w:val="20"/>
              </w:rPr>
              <w:t>
Медициналық бұйымдарды тіркеу туралы мәліметтер барлық референт мемлекеттер немесе сұрау салу шарттарына қарай нақты референт мемлекет бойынша ұсынылады.</w:t>
            </w:r>
          </w:p>
          <w:p>
            <w:pPr>
              <w:spacing w:after="20"/>
              <w:ind w:left="20"/>
              <w:jc w:val="both"/>
            </w:pPr>
            <w:r>
              <w:rPr>
                <w:rFonts w:ascii="Times New Roman"/>
                <w:b w:val="false"/>
                <w:i w:val="false"/>
                <w:color w:val="000000"/>
                <w:sz w:val="20"/>
              </w:rPr>
              <w:t>
Медициналық бұйымдарды тіркеу туралы мәліметтер өзгеру тарихы ескеріле отырып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өзгертілген медициналық бұйымдарды тіркеу туралы мәліметтер ұсынылды немесе сұрау салудың параметрлерін қанағаттандыратын мәліметтердің болмауы туралы хабарлама жолданды</w:t>
            </w:r>
          </w:p>
        </w:tc>
      </w:tr>
    </w:tbl>
    <w:bookmarkStart w:name="z193" w:id="182"/>
    <w:p>
      <w:pPr>
        <w:spacing w:after="0"/>
        <w:ind w:left="0"/>
        <w:jc w:val="both"/>
      </w:pPr>
      <w:r>
        <w:rPr>
          <w:rFonts w:ascii="Times New Roman"/>
          <w:b w:val="false"/>
          <w:i w:val="false"/>
          <w:color w:val="000000"/>
          <w:sz w:val="28"/>
        </w:rPr>
        <w:t>
      34-кесте</w:t>
      </w:r>
    </w:p>
    <w:bookmarkEnd w:id="182"/>
    <w:bookmarkStart w:name="z194" w:id="183"/>
    <w:p>
      <w:pPr>
        <w:spacing w:after="0"/>
        <w:ind w:left="0"/>
        <w:jc w:val="left"/>
      </w:pPr>
      <w:r>
        <w:rPr>
          <w:rFonts w:ascii="Times New Roman"/>
          <w:b/>
          <w:i w:val="false"/>
          <w:color w:val="000000"/>
        </w:rPr>
        <w:t xml:space="preserve"> "Медициналық бұйымдарды тіркеу туралы өзгертілген мәліметтерді қабылдау және өңдеу" (P.MM.06.OPR.020) операциясының сипаттамасы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алған кезде орындалады ("Медициналық бұйымдарды тіркеу туралы өзгертілген мәліметтерді дайындау және ұсыну" (P.MM.06.OPR.019)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 немесе сұрау салудың параметрлерін қанағаттандыратын мәліметтердің болмауы туралы хабарлама алынды</w:t>
            </w:r>
          </w:p>
        </w:tc>
      </w:tr>
    </w:tbl>
    <w:bookmarkStart w:name="z195" w:id="184"/>
    <w:p>
      <w:pPr>
        <w:spacing w:after="0"/>
        <w:ind w:left="0"/>
        <w:jc w:val="left"/>
      </w:pPr>
      <w:r>
        <w:rPr>
          <w:rFonts w:ascii="Times New Roman"/>
          <w:b/>
          <w:i w:val="false"/>
          <w:color w:val="000000"/>
        </w:rPr>
        <w:t xml:space="preserve"> "Тіркеу куәлігінің нөмірі туралы мәліметтерді алу" (P.MM.06.PRC.007) рәсімі</w:t>
      </w:r>
    </w:p>
    <w:bookmarkEnd w:id="184"/>
    <w:bookmarkStart w:name="z196" w:id="185"/>
    <w:p>
      <w:pPr>
        <w:spacing w:after="0"/>
        <w:ind w:left="0"/>
        <w:jc w:val="both"/>
      </w:pPr>
      <w:r>
        <w:rPr>
          <w:rFonts w:ascii="Times New Roman"/>
          <w:b w:val="false"/>
          <w:i w:val="false"/>
          <w:color w:val="000000"/>
          <w:sz w:val="28"/>
        </w:rPr>
        <w:t>
      77. "Тіркеу куәлігінің нөмірі туралы мәліметтерді алу" (P.MM.06.PRC.007) рәсімін орындау схемасы 13-суретте көрсетілген.</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089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86"/>
    <w:p>
      <w:pPr>
        <w:spacing w:after="0"/>
        <w:ind w:left="0"/>
        <w:jc w:val="both"/>
      </w:pPr>
      <w:r>
        <w:rPr>
          <w:rFonts w:ascii="Times New Roman"/>
          <w:b w:val="false"/>
          <w:i w:val="false"/>
          <w:color w:val="000000"/>
          <w:sz w:val="28"/>
        </w:rPr>
        <w:t>
      13-сурет. "Тіркеу куәлігінің нөмірі туралы мәліметтерді алу" (P.MM.06.PRC.007) рәсімін орындау схемасы</w:t>
      </w:r>
    </w:p>
    <w:bookmarkEnd w:id="186"/>
    <w:bookmarkStart w:name="z198" w:id="187"/>
    <w:p>
      <w:pPr>
        <w:spacing w:after="0"/>
        <w:ind w:left="0"/>
        <w:jc w:val="both"/>
      </w:pPr>
      <w:r>
        <w:rPr>
          <w:rFonts w:ascii="Times New Roman"/>
          <w:b w:val="false"/>
          <w:i w:val="false"/>
          <w:color w:val="000000"/>
          <w:sz w:val="28"/>
        </w:rPr>
        <w:t>
      78. "Тіркеу куәлігінің нөмірі туралы мәліметтерді алу" (P.MM.06.PRC.007) рәсімі референт мемлекеттің уәкілетті органы белгілі бір медициналық бұйымды тіркеу рәсіміне қатысатын тану мемлекеттерінің барлық уәкілетті органдарынан сараптамалық қорытындыны мақұлдағаны туралы мәліметтерді алған кезде орындайды.</w:t>
      </w:r>
    </w:p>
    <w:bookmarkEnd w:id="187"/>
    <w:bookmarkStart w:name="z199" w:id="188"/>
    <w:p>
      <w:pPr>
        <w:spacing w:after="0"/>
        <w:ind w:left="0"/>
        <w:jc w:val="both"/>
      </w:pPr>
      <w:r>
        <w:rPr>
          <w:rFonts w:ascii="Times New Roman"/>
          <w:b w:val="false"/>
          <w:i w:val="false"/>
          <w:color w:val="000000"/>
          <w:sz w:val="28"/>
        </w:rPr>
        <w:t>
      79. Бірінші "Тіркеу куәлігінің нөмірі туралы мәліметтерге сұрау салу" (P.MM.06.OPR.021) операциясы орындалады, оның орындалу нәтижелері бойынша референт мемлекеттің уәкілетті органы тіркеу куәлігінің нөмірі туралы мәліметтерді ұсынуға сұрау салуды қалыптастырады және оны Комиссияға жолдайды.</w:t>
      </w:r>
    </w:p>
    <w:bookmarkEnd w:id="188"/>
    <w:bookmarkStart w:name="z200" w:id="189"/>
    <w:p>
      <w:pPr>
        <w:spacing w:after="0"/>
        <w:ind w:left="0"/>
        <w:jc w:val="both"/>
      </w:pPr>
      <w:r>
        <w:rPr>
          <w:rFonts w:ascii="Times New Roman"/>
          <w:b w:val="false"/>
          <w:i w:val="false"/>
          <w:color w:val="000000"/>
          <w:sz w:val="28"/>
        </w:rPr>
        <w:t>
      80. Комиссияға тіркеу куәлігінің нөмірі туралы мәліметтерді ұсынуға сұрау салу келіп түскен кезде, "Дайындау және тіркеу куәлігінің нөмірі туралы мәліметтерді ұсыну" (P.MM.06.OPR.022) операциясы орындалады, оның орындалу нәтижелері бойынша Комиссия тіркеу куәлігінің нөмірі туралы мәліметтерді қалыптастырып, оны референт мемлекеттің уәкілетті органына жолдайды.</w:t>
      </w:r>
    </w:p>
    <w:bookmarkEnd w:id="189"/>
    <w:bookmarkStart w:name="z201" w:id="190"/>
    <w:p>
      <w:pPr>
        <w:spacing w:after="0"/>
        <w:ind w:left="0"/>
        <w:jc w:val="both"/>
      </w:pPr>
      <w:r>
        <w:rPr>
          <w:rFonts w:ascii="Times New Roman"/>
          <w:b w:val="false"/>
          <w:i w:val="false"/>
          <w:color w:val="000000"/>
          <w:sz w:val="28"/>
        </w:rPr>
        <w:t>
      81. Референт мемлекеттің уәкілетті органына тіркеу куәлігінің нөмірі туралы мәліметтер келіп түскен кезде "Тіркеу куәлігінің нөмірі туралы мәліметтерді қабылдау және өңдеу" (P.MM.06.OPR.023) операциясы орындалады, оның орындалу нәтижелері бойынша референт мемлекеттің уәкілетті органы тіркеу куәлігінің нөмірі туралы алынған мәліметтерді өңдеуді жүзеге асырады.</w:t>
      </w:r>
    </w:p>
    <w:bookmarkEnd w:id="190"/>
    <w:bookmarkStart w:name="z202" w:id="191"/>
    <w:p>
      <w:pPr>
        <w:spacing w:after="0"/>
        <w:ind w:left="0"/>
        <w:jc w:val="both"/>
      </w:pPr>
      <w:r>
        <w:rPr>
          <w:rFonts w:ascii="Times New Roman"/>
          <w:b w:val="false"/>
          <w:i w:val="false"/>
          <w:color w:val="000000"/>
          <w:sz w:val="28"/>
        </w:rPr>
        <w:t xml:space="preserve">
      82. Референт мемлекеттің уәкілетті органының тіркеу куәлігінің нөмірі туралы мәліметтерді алуы "Тіркеу куәлігінің нөмірі туралы мәліметтерді алу" (P.MM.06.PRC.007) рәсімін орындаудың нәтижесі болып табылады. </w:t>
      </w:r>
    </w:p>
    <w:bookmarkEnd w:id="191"/>
    <w:bookmarkStart w:name="z203" w:id="192"/>
    <w:p>
      <w:pPr>
        <w:spacing w:after="0"/>
        <w:ind w:left="0"/>
        <w:jc w:val="both"/>
      </w:pPr>
      <w:r>
        <w:rPr>
          <w:rFonts w:ascii="Times New Roman"/>
          <w:b w:val="false"/>
          <w:i w:val="false"/>
          <w:color w:val="000000"/>
          <w:sz w:val="28"/>
        </w:rPr>
        <w:t>
      83. Жалпы процестің "Тіркеу куәлігінің нөмірі туралы мәліметтерді алу" (P.MM.06.PRC.007) рәсімі шеңберінде орындалатын операцияларының тізбесі 35-кестеде келтірілген.</w:t>
      </w:r>
    </w:p>
    <w:bookmarkEnd w:id="192"/>
    <w:bookmarkStart w:name="z204" w:id="193"/>
    <w:p>
      <w:pPr>
        <w:spacing w:after="0"/>
        <w:ind w:left="0"/>
        <w:jc w:val="both"/>
      </w:pPr>
      <w:r>
        <w:rPr>
          <w:rFonts w:ascii="Times New Roman"/>
          <w:b w:val="false"/>
          <w:i w:val="false"/>
          <w:color w:val="000000"/>
          <w:sz w:val="28"/>
        </w:rPr>
        <w:t>
      35-кесте</w:t>
      </w:r>
    </w:p>
    <w:bookmarkEnd w:id="193"/>
    <w:bookmarkStart w:name="z205" w:id="194"/>
    <w:p>
      <w:pPr>
        <w:spacing w:after="0"/>
        <w:ind w:left="0"/>
        <w:jc w:val="left"/>
      </w:pPr>
      <w:r>
        <w:rPr>
          <w:rFonts w:ascii="Times New Roman"/>
          <w:b/>
          <w:i w:val="false"/>
          <w:color w:val="000000"/>
        </w:rPr>
        <w:t xml:space="preserve"> Жалпы процестің "Тіркеу куәлігінің нөмірі туралы мәліметтерді алу" (P.MM.06.PRC.007) рәсімі шеңберінде орындалатын операцияларының тізбесі</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38-кестесінде келтірілген</w:t>
            </w:r>
          </w:p>
        </w:tc>
      </w:tr>
    </w:tbl>
    <w:bookmarkStart w:name="z206" w:id="195"/>
    <w:p>
      <w:pPr>
        <w:spacing w:after="0"/>
        <w:ind w:left="0"/>
        <w:jc w:val="both"/>
      </w:pPr>
      <w:r>
        <w:rPr>
          <w:rFonts w:ascii="Times New Roman"/>
          <w:b w:val="false"/>
          <w:i w:val="false"/>
          <w:color w:val="000000"/>
          <w:sz w:val="28"/>
        </w:rPr>
        <w:t>
      36-кесте</w:t>
      </w:r>
    </w:p>
    <w:bookmarkEnd w:id="195"/>
    <w:bookmarkStart w:name="z207" w:id="196"/>
    <w:p>
      <w:pPr>
        <w:spacing w:after="0"/>
        <w:ind w:left="0"/>
        <w:jc w:val="left"/>
      </w:pPr>
      <w:r>
        <w:rPr>
          <w:rFonts w:ascii="Times New Roman"/>
          <w:b/>
          <w:i w:val="false"/>
          <w:color w:val="000000"/>
        </w:rPr>
        <w:t xml:space="preserve"> "Тіркеу куәлігінің нөмірі туралы мәліметтерге сұрау салу" (P.MM.06.OPR.021) операциясының сипаттамасы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тіркеу куәлігінің нөмірі туралы мәліметтерді алуы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тіркеу куәлігінің нөмірі туралы мәліметтерді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ұсынуға сұрау салу Комиссияға жолданды</w:t>
            </w:r>
          </w:p>
        </w:tc>
      </w:tr>
    </w:tbl>
    <w:p>
      <w:pPr>
        <w:spacing w:after="0"/>
        <w:ind w:left="0"/>
        <w:jc w:val="left"/>
      </w:pPr>
    </w:p>
    <w:p>
      <w:pPr>
        <w:spacing w:after="0"/>
        <w:ind w:left="0"/>
        <w:jc w:val="both"/>
      </w:pPr>
      <w:r>
        <w:rPr>
          <w:rFonts w:ascii="Times New Roman"/>
          <w:b w:val="false"/>
          <w:i w:val="false"/>
          <w:color w:val="000000"/>
          <w:sz w:val="28"/>
        </w:rPr>
        <w:t>
      37-кесте</w:t>
      </w:r>
    </w:p>
    <w:bookmarkStart w:name="z209" w:id="197"/>
    <w:p>
      <w:pPr>
        <w:spacing w:after="0"/>
        <w:ind w:left="0"/>
        <w:jc w:val="left"/>
      </w:pPr>
      <w:r>
        <w:rPr>
          <w:rFonts w:ascii="Times New Roman"/>
          <w:b/>
          <w:i w:val="false"/>
          <w:color w:val="000000"/>
        </w:rPr>
        <w:t xml:space="preserve"> "Дайындау және тіркеу куәлігінің нөмірі туралы мәліметтерді ұсыну" (P.MM.06.OPR.022) операциясының сипаттамасы</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ұсынуға сұрау салу келіп түскен кезде, ("Тіркеу куәлігінің нөмірі туралы мәліметтерге сұрау салу" (P.MM.06.OPR.021) операциясы)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алынған сұрау салуды тексереді.</w:t>
            </w:r>
          </w:p>
          <w:p>
            <w:pPr>
              <w:spacing w:after="20"/>
              <w:ind w:left="20"/>
              <w:jc w:val="both"/>
            </w:pPr>
            <w:r>
              <w:rPr>
                <w:rFonts w:ascii="Times New Roman"/>
                <w:b w:val="false"/>
                <w:i w:val="false"/>
                <w:color w:val="000000"/>
                <w:sz w:val="20"/>
              </w:rPr>
              <w:t>
Тексеріс ойдағыдай орындалған жағдайда, орындаушы Уәкілетті органдар мен Комиссия арасындағы ақпараттық өзара іс-қимыл регламентіне сәйкес тіркеу куәлігінің нөмірін көрсете отырып, сұрау салуға жауап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органына тіркеу куәлігінің нөмірі туралы мәліметтер ұсынылды</w:t>
            </w:r>
          </w:p>
        </w:tc>
      </w:tr>
    </w:tbl>
    <w:bookmarkStart w:name="z210" w:id="198"/>
    <w:p>
      <w:pPr>
        <w:spacing w:after="0"/>
        <w:ind w:left="0"/>
        <w:jc w:val="both"/>
      </w:pPr>
      <w:r>
        <w:rPr>
          <w:rFonts w:ascii="Times New Roman"/>
          <w:b w:val="false"/>
          <w:i w:val="false"/>
          <w:color w:val="000000"/>
          <w:sz w:val="28"/>
        </w:rPr>
        <w:t xml:space="preserve">
      38-кесте </w:t>
      </w:r>
    </w:p>
    <w:bookmarkEnd w:id="198"/>
    <w:bookmarkStart w:name="z211" w:id="199"/>
    <w:p>
      <w:pPr>
        <w:spacing w:after="0"/>
        <w:ind w:left="0"/>
        <w:jc w:val="left"/>
      </w:pPr>
      <w:r>
        <w:rPr>
          <w:rFonts w:ascii="Times New Roman"/>
          <w:b/>
          <w:i w:val="false"/>
          <w:color w:val="000000"/>
        </w:rPr>
        <w:t xml:space="preserve"> "Тіркеу куәлігінің нөмірі туралы мәліметтерді қабылдау және өңдеу" (P.MM.06.OPR.023) операциясының сипаттамасы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нөмірі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тіркеу куәлігінің нөмірі туралы мәліметтерді ұсынған кезде орындалады ("Тіркеу куәлігінің нөмірі туралы мәліметтерді дайындау және ұсыну" (P.MM.06.OPR.022)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тіркеу куәлігінің нөмірі туралы мәліметтерді Уәкілетті органдар мен Комиссия арасындағы ақпараттық өзара іс-қимыл регламентіне сәйкес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алынды</w:t>
            </w:r>
          </w:p>
        </w:tc>
      </w:tr>
    </w:tbl>
    <w:bookmarkStart w:name="z212" w:id="200"/>
    <w:p>
      <w:pPr>
        <w:spacing w:after="0"/>
        <w:ind w:left="0"/>
        <w:jc w:val="left"/>
      </w:pPr>
      <w:r>
        <w:rPr>
          <w:rFonts w:ascii="Times New Roman"/>
          <w:b/>
          <w:i w:val="false"/>
          <w:color w:val="000000"/>
        </w:rPr>
        <w:t xml:space="preserve"> 3. Тіркеу куәлігі қолданысының мәртебесі өзгергені туралы хабарлау рәсімі</w:t>
      </w:r>
    </w:p>
    <w:bookmarkEnd w:id="200"/>
    <w:bookmarkStart w:name="z213" w:id="201"/>
    <w:p>
      <w:pPr>
        <w:spacing w:after="0"/>
        <w:ind w:left="0"/>
        <w:jc w:val="left"/>
      </w:pPr>
      <w:r>
        <w:rPr>
          <w:rFonts w:ascii="Times New Roman"/>
          <w:b/>
          <w:i w:val="false"/>
          <w:color w:val="000000"/>
        </w:rPr>
        <w:t xml:space="preserve"> "Тіркеу куәлігі қолданысының мәртебесі өзгергені туралы хабарлау" (P.MM.06.PRC.008) рәсімі</w:t>
      </w:r>
    </w:p>
    <w:bookmarkEnd w:id="201"/>
    <w:bookmarkStart w:name="z214" w:id="202"/>
    <w:p>
      <w:pPr>
        <w:spacing w:after="0"/>
        <w:ind w:left="0"/>
        <w:jc w:val="both"/>
      </w:pPr>
      <w:r>
        <w:rPr>
          <w:rFonts w:ascii="Times New Roman"/>
          <w:b w:val="false"/>
          <w:i w:val="false"/>
          <w:color w:val="000000"/>
          <w:sz w:val="28"/>
        </w:rPr>
        <w:t>
      84. "Тіркеу куәлігі қолданысының мәртебесі өзгергені туралы хабарлау" (P.MM.06.PRC.008) рәсімін орындау схемасы 14-суретте көрсетілген.</w:t>
      </w:r>
    </w:p>
    <w:bookmarkEnd w:id="2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203"/>
    <w:p>
      <w:pPr>
        <w:spacing w:after="0"/>
        <w:ind w:left="0"/>
        <w:jc w:val="both"/>
      </w:pPr>
      <w:r>
        <w:rPr>
          <w:rFonts w:ascii="Times New Roman"/>
          <w:b w:val="false"/>
          <w:i w:val="false"/>
          <w:color w:val="000000"/>
          <w:sz w:val="28"/>
        </w:rPr>
        <w:t>
      14-сурет. "Тіркеу куәлігі қолданысының мәртебесі өзгергені туралы хабарлау" (P.MM.06.PRC.008) рәсімін орындау схемасы</w:t>
      </w:r>
    </w:p>
    <w:bookmarkEnd w:id="203"/>
    <w:bookmarkStart w:name="z216" w:id="204"/>
    <w:p>
      <w:pPr>
        <w:spacing w:after="0"/>
        <w:ind w:left="0"/>
        <w:jc w:val="both"/>
      </w:pPr>
      <w:r>
        <w:rPr>
          <w:rFonts w:ascii="Times New Roman"/>
          <w:b w:val="false"/>
          <w:i w:val="false"/>
          <w:color w:val="000000"/>
          <w:sz w:val="28"/>
        </w:rPr>
        <w:t>
      85. "Тіркеу куәлігі қолданысының мәртебесі өзгергені туралы хабарлау" (P.MM.06.PRC.008) рәсімі референт мемлекеттің уәкілетті органының тіркеу куәлігі қолданысының мәртебесін өзгерткен (жойған, кері қайтарып алған) жағдайда орындалады.</w:t>
      </w:r>
    </w:p>
    <w:bookmarkEnd w:id="204"/>
    <w:bookmarkStart w:name="z217" w:id="205"/>
    <w:p>
      <w:pPr>
        <w:spacing w:after="0"/>
        <w:ind w:left="0"/>
        <w:jc w:val="both"/>
      </w:pPr>
      <w:r>
        <w:rPr>
          <w:rFonts w:ascii="Times New Roman"/>
          <w:b w:val="false"/>
          <w:i w:val="false"/>
          <w:color w:val="000000"/>
          <w:sz w:val="28"/>
        </w:rPr>
        <w:t>
      86. Бірінші "Тіркеу куәлігі қолданысының мәртебесі өзгергені туралы хабарламаны жолдау" (P.MM.06.OPR.024) операциясы орындалады, оның орындалу нәтижелері бойынша референт мемлекеттің уәкілетті органы тіркеу куәлігін жою немесе кері қайтарып алу туралы хабарламаны қалыптастырады және оны тану мемлекетінің уәкілетті органына жолдайды.</w:t>
      </w:r>
    </w:p>
    <w:bookmarkEnd w:id="205"/>
    <w:bookmarkStart w:name="z218" w:id="206"/>
    <w:p>
      <w:pPr>
        <w:spacing w:after="0"/>
        <w:ind w:left="0"/>
        <w:jc w:val="both"/>
      </w:pPr>
      <w:r>
        <w:rPr>
          <w:rFonts w:ascii="Times New Roman"/>
          <w:b w:val="false"/>
          <w:i w:val="false"/>
          <w:color w:val="000000"/>
          <w:sz w:val="28"/>
        </w:rPr>
        <w:t>
      87. Тану мемлекетінің уәкілетті органына тіркеу куәлігі қолданысының мәртебесі өзгергені (жойылғаны, кері қайтарып алынғаны) туралы хабарлама келіп түскен кезде, "Тіркеу куәлігі қолданысының мәртебесі өзгергені туралы хабарламаны қабылдау және өңдеу" (P.MM.06.OPR.025) операциясы орындалады, оның орындалу нәтижелері бойынша тану мемлекетінің уәкілетті органы алынған тіркеу куәлігі қолданысының мәртебесі өзгергені туралы хабарламаны өңдеуді жүзеге асырады.</w:t>
      </w:r>
    </w:p>
    <w:bookmarkEnd w:id="206"/>
    <w:bookmarkStart w:name="z219" w:id="207"/>
    <w:p>
      <w:pPr>
        <w:spacing w:after="0"/>
        <w:ind w:left="0"/>
        <w:jc w:val="both"/>
      </w:pPr>
      <w:r>
        <w:rPr>
          <w:rFonts w:ascii="Times New Roman"/>
          <w:b w:val="false"/>
          <w:i w:val="false"/>
          <w:color w:val="000000"/>
          <w:sz w:val="28"/>
        </w:rPr>
        <w:t>
      88. Тану мемлекетінің уәкілетті органының медициналық бұйымға тіркеу куәлігі қолданысының мәртебесі өзгергені туралы хабарламаны алуы "Тіркеу куәлігі қолданысының мәртебесі өзгергені туралы хабарлау" (P.MM.06.PRC.008) рәсімін орындаудың нәтижесі болып табылады.</w:t>
      </w:r>
    </w:p>
    <w:bookmarkEnd w:id="207"/>
    <w:bookmarkStart w:name="z220" w:id="208"/>
    <w:p>
      <w:pPr>
        <w:spacing w:after="0"/>
        <w:ind w:left="0"/>
        <w:jc w:val="both"/>
      </w:pPr>
      <w:r>
        <w:rPr>
          <w:rFonts w:ascii="Times New Roman"/>
          <w:b w:val="false"/>
          <w:i w:val="false"/>
          <w:color w:val="000000"/>
          <w:sz w:val="28"/>
        </w:rPr>
        <w:t>
      89. Жалпы процестің "Тіркеу куәлігі қолданысының мәртебесі өзгергені туралы хабарлау" (P.MM.06.PRC.008) рәсімі шеңберінде орындалатын операцияларының тізбесі 39-кестеде келтірілген.</w:t>
      </w:r>
    </w:p>
    <w:bookmarkEnd w:id="208"/>
    <w:bookmarkStart w:name="z221" w:id="209"/>
    <w:p>
      <w:pPr>
        <w:spacing w:after="0"/>
        <w:ind w:left="0"/>
        <w:jc w:val="both"/>
      </w:pPr>
      <w:r>
        <w:rPr>
          <w:rFonts w:ascii="Times New Roman"/>
          <w:b w:val="false"/>
          <w:i w:val="false"/>
          <w:color w:val="000000"/>
          <w:sz w:val="28"/>
        </w:rPr>
        <w:t>
      39-кесте</w:t>
      </w:r>
    </w:p>
    <w:bookmarkEnd w:id="209"/>
    <w:bookmarkStart w:name="z222" w:id="210"/>
    <w:p>
      <w:pPr>
        <w:spacing w:after="0"/>
        <w:ind w:left="0"/>
        <w:jc w:val="left"/>
      </w:pPr>
      <w:r>
        <w:rPr>
          <w:rFonts w:ascii="Times New Roman"/>
          <w:b/>
          <w:i w:val="false"/>
          <w:color w:val="000000"/>
        </w:rPr>
        <w:t xml:space="preserve"> Жалпы процестің "Тіркеу куәлігі қолданысының мәртебесі өзгергені туралы хабарлау" (P.MM.06.PRC.008) рәсімі шеңберінде орындалатын операцияларының тізбесі</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хабарламаны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w:t>
            </w:r>
          </w:p>
          <w:p>
            <w:pPr>
              <w:spacing w:after="20"/>
              <w:ind w:left="20"/>
              <w:jc w:val="both"/>
            </w:pPr>
            <w:r>
              <w:rPr>
                <w:rFonts w:ascii="Times New Roman"/>
                <w:b w:val="false"/>
                <w:i w:val="false"/>
                <w:color w:val="000000"/>
                <w:sz w:val="20"/>
              </w:rPr>
              <w:t>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41-кестесінде келтірілген</w:t>
            </w:r>
          </w:p>
        </w:tc>
      </w:tr>
    </w:tbl>
    <w:bookmarkStart w:name="z223" w:id="211"/>
    <w:p>
      <w:pPr>
        <w:spacing w:after="0"/>
        <w:ind w:left="0"/>
        <w:jc w:val="both"/>
      </w:pPr>
      <w:r>
        <w:rPr>
          <w:rFonts w:ascii="Times New Roman"/>
          <w:b w:val="false"/>
          <w:i w:val="false"/>
          <w:color w:val="000000"/>
          <w:sz w:val="28"/>
        </w:rPr>
        <w:t>
      40-кесте</w:t>
      </w:r>
    </w:p>
    <w:bookmarkEnd w:id="211"/>
    <w:bookmarkStart w:name="z224" w:id="212"/>
    <w:p>
      <w:pPr>
        <w:spacing w:after="0"/>
        <w:ind w:left="0"/>
        <w:jc w:val="left"/>
      </w:pPr>
      <w:r>
        <w:rPr>
          <w:rFonts w:ascii="Times New Roman"/>
          <w:b/>
          <w:i w:val="false"/>
          <w:color w:val="000000"/>
        </w:rPr>
        <w:t xml:space="preserve"> "Тіркеу куәлігі қолданысының мәртебесі өзгергені туралы хабарламаны жолдау" (P.MM.06.OPR.024) операциясының сипаттамасы</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хабарламаны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тіркеу куәлігінің қолданысы тоқтатылғаны немесе күші жойылғаны (жойылғаны, кері қайтарып алынғаны) туралы мәліметтер қосылған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 қолданысының мәртебесі өзгергені туралы хабарлама жолдайды, онда міндетті түрде мынадай деректеме толтырылады:</w:t>
            </w:r>
          </w:p>
          <w:p>
            <w:pPr>
              <w:spacing w:after="20"/>
              <w:ind w:left="20"/>
              <w:jc w:val="both"/>
            </w:pPr>
            <w:r>
              <w:rPr>
                <w:rFonts w:ascii="Times New Roman"/>
                <w:b w:val="false"/>
                <w:i w:val="false"/>
                <w:color w:val="000000"/>
                <w:sz w:val="20"/>
              </w:rPr>
              <w:t>
"Медициналық бұйымды тіркеу куәлігі туралы мәліметтер", "Медициналық бұйымды тіркеу куәлігі мәртебесінің коды", "Тіркеу куәлігінің мәртебесі өзгерген күн", "Атауы", Уәкілетті органдар арасындағы ақпараттық өзара іс-қимыл регламентіне сәйкес тіркеу куәлігін ұстаушы ұйым үшін - "Ұйымның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куәлігі қолданысының мәртебесі өзгергені туралы хабарлама жолданды</w:t>
            </w:r>
          </w:p>
        </w:tc>
      </w:tr>
    </w:tbl>
    <w:bookmarkStart w:name="z225" w:id="213"/>
    <w:p>
      <w:pPr>
        <w:spacing w:after="0"/>
        <w:ind w:left="0"/>
        <w:jc w:val="both"/>
      </w:pPr>
      <w:r>
        <w:rPr>
          <w:rFonts w:ascii="Times New Roman"/>
          <w:b w:val="false"/>
          <w:i w:val="false"/>
          <w:color w:val="000000"/>
          <w:sz w:val="28"/>
        </w:rPr>
        <w:t>
      41-кесте</w:t>
      </w:r>
    </w:p>
    <w:bookmarkEnd w:id="213"/>
    <w:bookmarkStart w:name="z226" w:id="214"/>
    <w:p>
      <w:pPr>
        <w:spacing w:after="0"/>
        <w:ind w:left="0"/>
        <w:jc w:val="left"/>
      </w:pPr>
      <w:r>
        <w:rPr>
          <w:rFonts w:ascii="Times New Roman"/>
          <w:b/>
          <w:i w:val="false"/>
          <w:color w:val="000000"/>
        </w:rPr>
        <w:t xml:space="preserve"> "Тіркеу куәлігі қолданысының мәртебесі өзгергені туралы хабарламаны қабылдау және өңдеу" (P.MM.06.OPR.025) операциясының сипаттамасы</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 келіп түскен кезде орындалады ("Тіркеу куәлігі қолданысының мәртебесі өзгергені туралы хабарламаны жолдау" (P.MM.03.OPR.024)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хабарламаны Мүше мемлекеттердің уәкілетті органдары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қолданысының мәртебесі өзгергені туралы хабарлама алынды</w:t>
            </w:r>
          </w:p>
        </w:tc>
      </w:tr>
    </w:tbl>
    <w:bookmarkStart w:name="z227" w:id="215"/>
    <w:p>
      <w:pPr>
        <w:spacing w:after="0"/>
        <w:ind w:left="0"/>
        <w:jc w:val="left"/>
      </w:pPr>
      <w:r>
        <w:rPr>
          <w:rFonts w:ascii="Times New Roman"/>
          <w:b/>
          <w:i w:val="false"/>
          <w:color w:val="000000"/>
        </w:rPr>
        <w:t xml:space="preserve"> 4. Сараптамалық қорытындыны қарау кезінде мәліметтер алу рәсімдері</w:t>
      </w:r>
    </w:p>
    <w:bookmarkEnd w:id="215"/>
    <w:bookmarkStart w:name="z228" w:id="216"/>
    <w:p>
      <w:pPr>
        <w:spacing w:after="0"/>
        <w:ind w:left="0"/>
        <w:jc w:val="left"/>
      </w:pPr>
      <w:r>
        <w:rPr>
          <w:rFonts w:ascii="Times New Roman"/>
          <w:b/>
          <w:i w:val="false"/>
          <w:color w:val="000000"/>
        </w:rPr>
        <w:t xml:space="preserve"> "Сараптамалық қорытындыдан мәліметтер жолдау" (P.MM.06.PRC.009) рәсімі</w:t>
      </w:r>
    </w:p>
    <w:bookmarkEnd w:id="216"/>
    <w:bookmarkStart w:name="z229" w:id="217"/>
    <w:p>
      <w:pPr>
        <w:spacing w:after="0"/>
        <w:ind w:left="0"/>
        <w:jc w:val="both"/>
      </w:pPr>
      <w:r>
        <w:rPr>
          <w:rFonts w:ascii="Times New Roman"/>
          <w:b w:val="false"/>
          <w:i w:val="false"/>
          <w:color w:val="000000"/>
          <w:sz w:val="28"/>
        </w:rPr>
        <w:t>
      90. "Сараптамалық қорытындыдан мәліметтер жолдау" (P.MM.06.PRC.009) рәсімін орындау схемасы 15-суретте көрсетілген.</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581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18"/>
    <w:p>
      <w:pPr>
        <w:spacing w:after="0"/>
        <w:ind w:left="0"/>
        <w:jc w:val="both"/>
      </w:pPr>
      <w:r>
        <w:rPr>
          <w:rFonts w:ascii="Times New Roman"/>
          <w:b w:val="false"/>
          <w:i w:val="false"/>
          <w:color w:val="000000"/>
          <w:sz w:val="28"/>
        </w:rPr>
        <w:t>
      15-сурет. "Сараптамалық қорытындыдан мәліметтер жолдау" (P.MM.06.PRC.009) рәсімін орындау схемасы</w:t>
      </w:r>
    </w:p>
    <w:bookmarkEnd w:id="218"/>
    <w:bookmarkStart w:name="z231" w:id="219"/>
    <w:p>
      <w:pPr>
        <w:spacing w:after="0"/>
        <w:ind w:left="0"/>
        <w:jc w:val="both"/>
      </w:pPr>
      <w:r>
        <w:rPr>
          <w:rFonts w:ascii="Times New Roman"/>
          <w:b w:val="false"/>
          <w:i w:val="false"/>
          <w:color w:val="000000"/>
          <w:sz w:val="28"/>
        </w:rPr>
        <w:t>
      91. "Сараптамалық қорытындыдан мәліметтер жолдау" (P.MM.06.PRC.009) рәсімі референт мемлекет сараптамалық қорытындыны ресімдеуді аяқтаған кезде орындалады.</w:t>
      </w:r>
    </w:p>
    <w:bookmarkEnd w:id="219"/>
    <w:bookmarkStart w:name="z232" w:id="220"/>
    <w:p>
      <w:pPr>
        <w:spacing w:after="0"/>
        <w:ind w:left="0"/>
        <w:jc w:val="both"/>
      </w:pPr>
      <w:r>
        <w:rPr>
          <w:rFonts w:ascii="Times New Roman"/>
          <w:b w:val="false"/>
          <w:i w:val="false"/>
          <w:color w:val="000000"/>
          <w:sz w:val="28"/>
        </w:rPr>
        <w:t>
      92. Бірінші "Сараптамалық қорытындыдан мәліметтер жолдау" (P.MM.06.OPR.026) операциясы орындалады, оның орындалу нәтижелері бойынша референт мемлекеттің уәкілетті органы сараптамалық қорытындыдан мәліметтерді қалыптастырады және оларды тану мемлекетінің уәкілетті органына жолдайды.</w:t>
      </w:r>
    </w:p>
    <w:bookmarkEnd w:id="220"/>
    <w:bookmarkStart w:name="z233" w:id="221"/>
    <w:p>
      <w:pPr>
        <w:spacing w:after="0"/>
        <w:ind w:left="0"/>
        <w:jc w:val="both"/>
      </w:pPr>
      <w:r>
        <w:rPr>
          <w:rFonts w:ascii="Times New Roman"/>
          <w:b w:val="false"/>
          <w:i w:val="false"/>
          <w:color w:val="000000"/>
          <w:sz w:val="28"/>
        </w:rPr>
        <w:t>
      93. Тану мемлекетінің уәкілетті органына сараптамалық қорытындыдан мәліметтер келіп түскен кезде, "Сараптамалық қорытындыдан мәліметтерді қабылдау және өңдеу" (P.MM.06.OPR.027) операциясы орындалады, оның орындалу нәтижелері бойынша тану мемлекетінің уәкілетті органы аталған мәліметтерді алады, оларды өңдеуді орындайды және сараптамалық қорытындыдан мәліметтерді өңдеу нәтижелері туралы хабарламаны референт мемлекеттің уәкілетті органына жолдайды.</w:t>
      </w:r>
    </w:p>
    <w:bookmarkEnd w:id="221"/>
    <w:bookmarkStart w:name="z234" w:id="222"/>
    <w:p>
      <w:pPr>
        <w:spacing w:after="0"/>
        <w:ind w:left="0"/>
        <w:jc w:val="both"/>
      </w:pPr>
      <w:r>
        <w:rPr>
          <w:rFonts w:ascii="Times New Roman"/>
          <w:b w:val="false"/>
          <w:i w:val="false"/>
          <w:color w:val="000000"/>
          <w:sz w:val="28"/>
        </w:rPr>
        <w:t>
      94. Референт мемлекеттің уәкілетті органына сараптамалық қорытындыдан мәліметтерді өңдеу нәтижелері туралы хабарлама келіп түскен кезде, "Сараптамалық қорытындыдан мәліметтерді өңдеу нәтижелері туралы хабарламаны алу" (P.MM.06.OPR.028) операциясы орындалады, оның орындалу нәтижелері бойынша референт мемлекеттің уәкілетті органы алынған сараптамалық қорытындыдан мәліметтерді өңдеу нәтижелері туралы хабарламаны өңдеуді жүзеге асырады.</w:t>
      </w:r>
    </w:p>
    <w:bookmarkEnd w:id="222"/>
    <w:bookmarkStart w:name="z235" w:id="223"/>
    <w:p>
      <w:pPr>
        <w:spacing w:after="0"/>
        <w:ind w:left="0"/>
        <w:jc w:val="both"/>
      </w:pPr>
      <w:r>
        <w:rPr>
          <w:rFonts w:ascii="Times New Roman"/>
          <w:b w:val="false"/>
          <w:i w:val="false"/>
          <w:color w:val="000000"/>
          <w:sz w:val="28"/>
        </w:rPr>
        <w:t>
      95. Тану мемлекетінің уәкілетті органының сараптамалық қорытындыдан мәліметтерді алуы және референт мемлекеттің уәкілетті органының сараптамалық қорытындыдан мәліметтерді өңдеу нәтижелері туралы хабарламаны алуы "Сараптамалық қорытындыдан мәліметтер жолдау" (P.MM.06.PRC.009) рәсімін орындау нәтижелері болып табылады.</w:t>
      </w:r>
    </w:p>
    <w:bookmarkEnd w:id="223"/>
    <w:bookmarkStart w:name="z236" w:id="224"/>
    <w:p>
      <w:pPr>
        <w:spacing w:after="0"/>
        <w:ind w:left="0"/>
        <w:jc w:val="both"/>
      </w:pPr>
      <w:r>
        <w:rPr>
          <w:rFonts w:ascii="Times New Roman"/>
          <w:b w:val="false"/>
          <w:i w:val="false"/>
          <w:color w:val="000000"/>
          <w:sz w:val="28"/>
        </w:rPr>
        <w:t>
      96. Жалпы процестің "Сараптамалық қорытындыдан мәліметтер жолдау" (P.MM.06.PRC.009) рәсімі шеңберінде орындалатын операцияларының тізбесі 42-кестеде келтірілген.</w:t>
      </w:r>
    </w:p>
    <w:bookmarkEnd w:id="224"/>
    <w:bookmarkStart w:name="z237" w:id="225"/>
    <w:p>
      <w:pPr>
        <w:spacing w:after="0"/>
        <w:ind w:left="0"/>
        <w:jc w:val="both"/>
      </w:pPr>
      <w:r>
        <w:rPr>
          <w:rFonts w:ascii="Times New Roman"/>
          <w:b w:val="false"/>
          <w:i w:val="false"/>
          <w:color w:val="000000"/>
          <w:sz w:val="28"/>
        </w:rPr>
        <w:t>
      42-кесте</w:t>
      </w:r>
    </w:p>
    <w:bookmarkEnd w:id="225"/>
    <w:bookmarkStart w:name="z238" w:id="226"/>
    <w:p>
      <w:pPr>
        <w:spacing w:after="0"/>
        <w:ind w:left="0"/>
        <w:jc w:val="left"/>
      </w:pPr>
      <w:r>
        <w:rPr>
          <w:rFonts w:ascii="Times New Roman"/>
          <w:b/>
          <w:i w:val="false"/>
          <w:color w:val="000000"/>
        </w:rPr>
        <w:t xml:space="preserve"> Жалпы процестің "Сараптамалық қорытындыдан мәліметтер жолдау" (P.MM.06.PRC.009) рәсімі шеңберінде орындалатын операцияларының тізбесі</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w:t>
            </w:r>
          </w:p>
          <w:p>
            <w:pPr>
              <w:spacing w:after="20"/>
              <w:ind w:left="20"/>
              <w:jc w:val="both"/>
            </w:pPr>
            <w:r>
              <w:rPr>
                <w:rFonts w:ascii="Times New Roman"/>
                <w:b w:val="false"/>
                <w:i w:val="false"/>
                <w:color w:val="000000"/>
                <w:sz w:val="20"/>
              </w:rPr>
              <w:t>
44-кестесінде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w:t>
            </w:r>
          </w:p>
          <w:p>
            <w:pPr>
              <w:spacing w:after="20"/>
              <w:ind w:left="20"/>
              <w:jc w:val="both"/>
            </w:pPr>
            <w:r>
              <w:rPr>
                <w:rFonts w:ascii="Times New Roman"/>
                <w:b w:val="false"/>
                <w:i w:val="false"/>
                <w:color w:val="000000"/>
                <w:sz w:val="20"/>
              </w:rPr>
              <w:t>
45-кестесінде келтірілген</w:t>
            </w:r>
          </w:p>
        </w:tc>
      </w:tr>
    </w:tbl>
    <w:bookmarkStart w:name="z239" w:id="227"/>
    <w:p>
      <w:pPr>
        <w:spacing w:after="0"/>
        <w:ind w:left="0"/>
        <w:jc w:val="both"/>
      </w:pPr>
      <w:r>
        <w:rPr>
          <w:rFonts w:ascii="Times New Roman"/>
          <w:b w:val="false"/>
          <w:i w:val="false"/>
          <w:color w:val="000000"/>
          <w:sz w:val="28"/>
        </w:rPr>
        <w:t>
      43-кесте</w:t>
      </w:r>
    </w:p>
    <w:bookmarkEnd w:id="227"/>
    <w:bookmarkStart w:name="z240" w:id="228"/>
    <w:p>
      <w:pPr>
        <w:spacing w:after="0"/>
        <w:ind w:left="0"/>
        <w:jc w:val="left"/>
      </w:pPr>
      <w:r>
        <w:rPr>
          <w:rFonts w:ascii="Times New Roman"/>
          <w:b/>
          <w:i w:val="false"/>
          <w:color w:val="000000"/>
        </w:rPr>
        <w:t xml:space="preserve"> "Сараптамалық қорытындыдан мәліметтер жолдау" (P.MM.06.OPR.026) операциясының сипаттамасы</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сараптамалық қорытындыны қалыптастырған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қорытындыдан мәліметтерді қалыптастырады және оларды уәкілетті органдар арасындағы ақпараттық өзара іс-қимыл регламентіне сәйкес тану мемлекетінің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қорытындыдан мәліметтер тану мемлекетінің уәкілетті органына жолданды </w:t>
            </w:r>
          </w:p>
        </w:tc>
      </w:tr>
    </w:tbl>
    <w:bookmarkStart w:name="z241" w:id="229"/>
    <w:p>
      <w:pPr>
        <w:spacing w:after="0"/>
        <w:ind w:left="0"/>
        <w:jc w:val="both"/>
      </w:pPr>
      <w:r>
        <w:rPr>
          <w:rFonts w:ascii="Times New Roman"/>
          <w:b w:val="false"/>
          <w:i w:val="false"/>
          <w:color w:val="000000"/>
          <w:sz w:val="28"/>
        </w:rPr>
        <w:t>
      44-кесте</w:t>
      </w:r>
    </w:p>
    <w:bookmarkEnd w:id="229"/>
    <w:bookmarkStart w:name="z242" w:id="230"/>
    <w:p>
      <w:pPr>
        <w:spacing w:after="0"/>
        <w:ind w:left="0"/>
        <w:jc w:val="left"/>
      </w:pPr>
      <w:r>
        <w:rPr>
          <w:rFonts w:ascii="Times New Roman"/>
          <w:b/>
          <w:i w:val="false"/>
          <w:color w:val="000000"/>
        </w:rPr>
        <w:t xml:space="preserve"> "Сараптамалық қорытындыдан мәліметтерді қабылдау және өңдеу" (P.MM.06.OPR.027) операциясының сипаттамасы</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қорытындыдан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келіп түскен кезде орындалады ("Сараптамалық қорытындыдан мәліметтер жолдау" (P.MM.06.OPR.026)операциясы)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арасындағы ақпараттық өзара іс-қимыл регламентіне сәйкес тексеруді орындайды.</w:t>
            </w:r>
          </w:p>
          <w:p>
            <w:pPr>
              <w:spacing w:after="20"/>
              <w:ind w:left="20"/>
              <w:jc w:val="both"/>
            </w:pPr>
            <w:r>
              <w:rPr>
                <w:rFonts w:ascii="Times New Roman"/>
                <w:b w:val="false"/>
                <w:i w:val="false"/>
                <w:color w:val="000000"/>
                <w:sz w:val="20"/>
              </w:rPr>
              <w:t>
Тексеріс ойдағыдай орындалған жағдайда, орындаушы сараптамалық қорытындыдан мәліметтерді өңдеу нәтижелері туралы хабарламаны өңдеу нәтижесінің мәліметтерді алуға сәйкес келетін кодын көрсете отырып,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сараптамалық қорытындыдан мәліметтерді алды</w:t>
            </w:r>
          </w:p>
        </w:tc>
      </w:tr>
    </w:tbl>
    <w:bookmarkStart w:name="z243" w:id="231"/>
    <w:p>
      <w:pPr>
        <w:spacing w:after="0"/>
        <w:ind w:left="0"/>
        <w:jc w:val="both"/>
      </w:pPr>
      <w:r>
        <w:rPr>
          <w:rFonts w:ascii="Times New Roman"/>
          <w:b w:val="false"/>
          <w:i w:val="false"/>
          <w:color w:val="000000"/>
          <w:sz w:val="28"/>
        </w:rPr>
        <w:t>
      45-кесте</w:t>
      </w:r>
    </w:p>
    <w:bookmarkEnd w:id="231"/>
    <w:bookmarkStart w:name="z244" w:id="232"/>
    <w:p>
      <w:pPr>
        <w:spacing w:after="0"/>
        <w:ind w:left="0"/>
        <w:jc w:val="left"/>
      </w:pPr>
      <w:r>
        <w:rPr>
          <w:rFonts w:ascii="Times New Roman"/>
          <w:b/>
          <w:i w:val="false"/>
          <w:color w:val="000000"/>
        </w:rPr>
        <w:t xml:space="preserve"> "Сараптамалық қорытындыдан мәліметтерді өңдеу нәтижелері туралы хабарламаны алу" (P.MM.06.OPR.028) операциясының сипаттамасы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қорытындыдан мәліметтерді өңдеу нәтижелері туралы хабарламаны  алған кезде орындалады ("Сараптамалық қорытындыдан мәліметтерді қабылдау және өңдеу" (P.MM.06.OPR.027)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Уәкілетті органдар арасындағы ақпараттық өзара іс-қимыл регламентіне сәйкес тексереді. Тексеріс ойдағыдай орындалған жағдайда орындаушы алынған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өңдеу нәтижелері туралы хабарламаны референт мемлекеттің уәкілетті органы алды</w:t>
            </w:r>
          </w:p>
        </w:tc>
      </w:tr>
    </w:tbl>
    <w:bookmarkStart w:name="z245" w:id="233"/>
    <w:p>
      <w:pPr>
        <w:spacing w:after="0"/>
        <w:ind w:left="0"/>
        <w:jc w:val="left"/>
      </w:pPr>
      <w:r>
        <w:rPr>
          <w:rFonts w:ascii="Times New Roman"/>
          <w:b/>
          <w:i w:val="false"/>
          <w:color w:val="000000"/>
        </w:rPr>
        <w:t xml:space="preserve"> "Сараптамалық қорытынды бойынша ескертпелер мен ұсыныстар жолдау" (P.MM.06.PRC.010) рәсімі</w:t>
      </w:r>
    </w:p>
    <w:bookmarkEnd w:id="233"/>
    <w:bookmarkStart w:name="z246" w:id="234"/>
    <w:p>
      <w:pPr>
        <w:spacing w:after="0"/>
        <w:ind w:left="0"/>
        <w:jc w:val="both"/>
      </w:pPr>
      <w:r>
        <w:rPr>
          <w:rFonts w:ascii="Times New Roman"/>
          <w:b w:val="false"/>
          <w:i w:val="false"/>
          <w:color w:val="000000"/>
          <w:sz w:val="28"/>
        </w:rPr>
        <w:t>
      97. "Сараптамалық қорытынды бойынша ескертпелер мен ұсыныстар жолдау" (P.MM.06.PRC.010) рәсімін орындау схемасы 16-суретте көрсетілген.</w:t>
      </w:r>
    </w:p>
    <w:bookmarkEnd w:id="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35"/>
    <w:p>
      <w:pPr>
        <w:spacing w:after="0"/>
        <w:ind w:left="0"/>
        <w:jc w:val="both"/>
      </w:pPr>
      <w:r>
        <w:rPr>
          <w:rFonts w:ascii="Times New Roman"/>
          <w:b w:val="false"/>
          <w:i w:val="false"/>
          <w:color w:val="000000"/>
          <w:sz w:val="28"/>
        </w:rPr>
        <w:t>
      16-сурет. "Сараптамалық қорытынды бойынша ескертпелер мен ұсыныстар жолдау" (P.MM.06.PRC.010) рәсімін орындау схемасы</w:t>
      </w:r>
    </w:p>
    <w:bookmarkEnd w:id="235"/>
    <w:bookmarkStart w:name="z248" w:id="236"/>
    <w:p>
      <w:pPr>
        <w:spacing w:after="0"/>
        <w:ind w:left="0"/>
        <w:jc w:val="both"/>
      </w:pPr>
      <w:r>
        <w:rPr>
          <w:rFonts w:ascii="Times New Roman"/>
          <w:b w:val="false"/>
          <w:i w:val="false"/>
          <w:color w:val="000000"/>
          <w:sz w:val="28"/>
        </w:rPr>
        <w:t>
      98. "Сараптамалық қорытынды бойынша ескертпелер мен ұсыныстар жолдау" (P.MM.06.PRC.010) рәсімі тану мемлекетінің уәкілетті органы сараптамалық қорытынды бойынша ескертпелер мен ұсыныстарды немесе оны дайындау кезінде ресімделген құжаттарды тану үшін жолдау қажет болған жағдайда орындалады.</w:t>
      </w:r>
    </w:p>
    <w:bookmarkEnd w:id="2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99. Бірінші "Сараптамалық қорытынды бойынша ескертпелер мен ұсыныстар ұсыну" (P.MM.06.OPR.029) операциясы орындалады, оның орындалу нәтижелері бойынша тану мемлекетінің уәкілетті органы сараптамалық қорытынды бойынша ескертпелер мен ұсыныстарды қалыптастырады және оларды референт мемлекеттің уәкілетті органына жолдайды.</w:t>
      </w:r>
    </w:p>
    <w:bookmarkStart w:name="z250" w:id="237"/>
    <w:p>
      <w:pPr>
        <w:spacing w:after="0"/>
        <w:ind w:left="0"/>
        <w:jc w:val="both"/>
      </w:pPr>
      <w:r>
        <w:rPr>
          <w:rFonts w:ascii="Times New Roman"/>
          <w:b w:val="false"/>
          <w:i w:val="false"/>
          <w:color w:val="000000"/>
          <w:sz w:val="28"/>
        </w:rPr>
        <w:t>
      100. Рефрент мемлекеттің уәкілетті органына сараптамалық қорытынды бойынша ескертпелер мен ұсыныстар келіп түскен кезде, "Сараптамалық қорытынды бойынша ескертпелер мен ұсыныстарды қабылдау және өңдеу" (P.MM.06.OPR.030) операциясы орындалады, оның орындалу нәтижелері бойынша референт мемлекеттің уәкілетті органы аталған мәліметтерді алады, оларды өңдеуді орындайды және сараптамалық қорытынды бойынша ескертпелер мен ұсыныстарды өңдеу нәтижелері туралы хабарламаны тану мемлекетінің уәкілетті органына жолдайды.</w:t>
      </w:r>
    </w:p>
    <w:bookmarkEnd w:id="237"/>
    <w:bookmarkStart w:name="z251" w:id="238"/>
    <w:p>
      <w:pPr>
        <w:spacing w:after="0"/>
        <w:ind w:left="0"/>
        <w:jc w:val="both"/>
      </w:pPr>
      <w:r>
        <w:rPr>
          <w:rFonts w:ascii="Times New Roman"/>
          <w:b w:val="false"/>
          <w:i w:val="false"/>
          <w:color w:val="000000"/>
          <w:sz w:val="28"/>
        </w:rPr>
        <w:t>
      101. Тану мемлекетінің уәкілетті органына сараптамалық қорытынды бойынша ескертпелер мен ұсыныстарды өңдеу нәтижелері туралы хабарлама келіп түскен кезде, "Сараптамалық қорытынды бойынша ескертпелер мен ұсыныстарды өңдеу нәтижелері туралы хабарламаны алу" (P.MM.06.OPR.031) операциясы орындалады, оның орындалу нәтижелері бойынша тану мемлекетінің уәкілетті органы алынған сараптамалық қорытынды бойынша ескертпелер мен ұсыныстарды өңдеу нәтижелері туралы хабарламаны өңдеуді жүзеге асырады.</w:t>
      </w:r>
    </w:p>
    <w:bookmarkEnd w:id="238"/>
    <w:bookmarkStart w:name="z252" w:id="239"/>
    <w:p>
      <w:pPr>
        <w:spacing w:after="0"/>
        <w:ind w:left="0"/>
        <w:jc w:val="both"/>
      </w:pPr>
      <w:r>
        <w:rPr>
          <w:rFonts w:ascii="Times New Roman"/>
          <w:b w:val="false"/>
          <w:i w:val="false"/>
          <w:color w:val="000000"/>
          <w:sz w:val="28"/>
        </w:rPr>
        <w:t>
      102. Референт мемлекеттің уәкілетті органының сараптамалық қорытынды бойынша ескертпелер мен ұсыныстарды алуы және тану мемлекетінің уәкілетті органының сараптамалық қорытынды бойынша ескертпелер мен ұсыныстарды өңдеу нәтижелері туралы хабарламаны алуы "Сараптамалық қорытынды бойынша ескертпелер мен ұсыныстар жолдау" (P.MM.06.PRC.010) рәсімін орындаудың нәтижелері болып табылады.</w:t>
      </w:r>
    </w:p>
    <w:bookmarkEnd w:id="239"/>
    <w:bookmarkStart w:name="z253" w:id="240"/>
    <w:p>
      <w:pPr>
        <w:spacing w:after="0"/>
        <w:ind w:left="0"/>
        <w:jc w:val="both"/>
      </w:pPr>
      <w:r>
        <w:rPr>
          <w:rFonts w:ascii="Times New Roman"/>
          <w:b w:val="false"/>
          <w:i w:val="false"/>
          <w:color w:val="000000"/>
          <w:sz w:val="28"/>
        </w:rPr>
        <w:t>
      103. Жалпы процестің "Сараптамалық қорытынды бойынша ескертпелер мен ұсыныстар жолдау" (P.MM.06.PRC.010) рәсімі шеңберінде орындалатын операцияларының тізбесі 46-кестеде келтірілген.</w:t>
      </w:r>
    </w:p>
    <w:bookmarkEnd w:id="240"/>
    <w:bookmarkStart w:name="z254" w:id="241"/>
    <w:p>
      <w:pPr>
        <w:spacing w:after="0"/>
        <w:ind w:left="0"/>
        <w:jc w:val="both"/>
      </w:pPr>
      <w:r>
        <w:rPr>
          <w:rFonts w:ascii="Times New Roman"/>
          <w:b w:val="false"/>
          <w:i w:val="false"/>
          <w:color w:val="000000"/>
          <w:sz w:val="28"/>
        </w:rPr>
        <w:t>
      46-кесте</w:t>
      </w:r>
    </w:p>
    <w:bookmarkEnd w:id="241"/>
    <w:bookmarkStart w:name="z255" w:id="242"/>
    <w:p>
      <w:pPr>
        <w:spacing w:after="0"/>
        <w:ind w:left="0"/>
        <w:jc w:val="left"/>
      </w:pPr>
      <w:r>
        <w:rPr>
          <w:rFonts w:ascii="Times New Roman"/>
          <w:b/>
          <w:i w:val="false"/>
          <w:color w:val="000000"/>
        </w:rPr>
        <w:t xml:space="preserve"> Жалпы процестің "Сараптамалық қорытынды бойынша ескертпелер мен ұсыныстар жолдау" (P.MM.06.PRC.010) рәсімі шеңберінде орындалатын операцияларының тізбесі</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ұсыныстарды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bl>
    <w:bookmarkStart w:name="z256" w:id="243"/>
    <w:p>
      <w:pPr>
        <w:spacing w:after="0"/>
        <w:ind w:left="0"/>
        <w:jc w:val="both"/>
      </w:pPr>
      <w:r>
        <w:rPr>
          <w:rFonts w:ascii="Times New Roman"/>
          <w:b w:val="false"/>
          <w:i w:val="false"/>
          <w:color w:val="000000"/>
          <w:sz w:val="28"/>
        </w:rPr>
        <w:t>
      47-кесте</w:t>
      </w:r>
    </w:p>
    <w:bookmarkEnd w:id="243"/>
    <w:bookmarkStart w:name="z257" w:id="244"/>
    <w:p>
      <w:pPr>
        <w:spacing w:after="0"/>
        <w:ind w:left="0"/>
        <w:jc w:val="left"/>
      </w:pPr>
      <w:r>
        <w:rPr>
          <w:rFonts w:ascii="Times New Roman"/>
          <w:b/>
          <w:i w:val="false"/>
          <w:color w:val="000000"/>
        </w:rPr>
        <w:t xml:space="preserve"> "Сараптамалық қорытынды бойынша ескертпелер мен ұсыныстар ұсыну" (P.MM.06.OPR.029) операциясының сипаттамасы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органына  сараптамалық қорытынды бойынша ескертпелер мен ұсыныстар жолданған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 бойынша ескертпелер мен ұсыныстарды қалыптастырады және Уәкілетті органдар арасындағы ақпараттық өзара іс-қимыл регламентіне сәйкес оларды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 референт мемлекеттің уәкілетті органына жолданды</w:t>
            </w:r>
          </w:p>
        </w:tc>
      </w:tr>
    </w:tbl>
    <w:bookmarkStart w:name="z258" w:id="245"/>
    <w:p>
      <w:pPr>
        <w:spacing w:after="0"/>
        <w:ind w:left="0"/>
        <w:jc w:val="both"/>
      </w:pPr>
      <w:r>
        <w:rPr>
          <w:rFonts w:ascii="Times New Roman"/>
          <w:b w:val="false"/>
          <w:i w:val="false"/>
          <w:color w:val="000000"/>
          <w:sz w:val="28"/>
        </w:rPr>
        <w:t>
      48-кесте</w:t>
      </w:r>
    </w:p>
    <w:bookmarkEnd w:id="245"/>
    <w:bookmarkStart w:name="z259" w:id="246"/>
    <w:p>
      <w:pPr>
        <w:spacing w:after="0"/>
        <w:ind w:left="0"/>
        <w:jc w:val="left"/>
      </w:pPr>
      <w:r>
        <w:rPr>
          <w:rFonts w:ascii="Times New Roman"/>
          <w:b/>
          <w:i w:val="false"/>
          <w:color w:val="000000"/>
        </w:rPr>
        <w:t xml:space="preserve"> "Сараптамалық қорытынды бойынша ескертпелер мен ұсыныстарды қабылдау және өңдеу" (P.MM.06.OPR.030) операциясының сипаттамасы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 алынған кезде орындалады ("Сараптамалық қорытынды бойынша ескертпелер мен ұсыныстар ұсыну" (P.MM.06.OPR.029)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арасындағы ақпараттық өзара іс-қимыл регламентіне сәйкес оларды тексереді. Тексеріс ойдағыдай өткен кезде, орындаушы сараптамалық қорытынды бойынша ескертпелер мен ұсыныстарды қабылдайды және өңдеу нәтижесінің мәліметтерді алуға сәйкес келетін кодын көрсете отырып, мәліметтерді ойдағыдай алғаны туралы хабарламаны тану мемлекетінің уәкілетті органына уәкілетті органдар арасындағы ақпараттық өзара іс-қимыл регламентіне сәйкес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 бойынша ескертпелер мен ұсыныстар өңделді, тану мемлекетінің уәкілетті органына сараптамалық қорытынды бойынша ескертпелер мен ұсыныстарды өңдеу нәтижелері туралы хабарлама жолданды </w:t>
            </w:r>
          </w:p>
        </w:tc>
      </w:tr>
    </w:tbl>
    <w:bookmarkStart w:name="z260" w:id="247"/>
    <w:p>
      <w:pPr>
        <w:spacing w:after="0"/>
        <w:ind w:left="0"/>
        <w:jc w:val="both"/>
      </w:pPr>
      <w:r>
        <w:rPr>
          <w:rFonts w:ascii="Times New Roman"/>
          <w:b w:val="false"/>
          <w:i w:val="false"/>
          <w:color w:val="000000"/>
          <w:sz w:val="28"/>
        </w:rPr>
        <w:t>
      49-кесте</w:t>
      </w:r>
    </w:p>
    <w:bookmarkEnd w:id="247"/>
    <w:bookmarkStart w:name="z261" w:id="248"/>
    <w:p>
      <w:pPr>
        <w:spacing w:after="0"/>
        <w:ind w:left="0"/>
        <w:jc w:val="left"/>
      </w:pPr>
      <w:r>
        <w:rPr>
          <w:rFonts w:ascii="Times New Roman"/>
          <w:b/>
          <w:i w:val="false"/>
          <w:color w:val="000000"/>
        </w:rPr>
        <w:t xml:space="preserve"> "Сараптамалық қорытынды бойынша ескертпелер мен ұсыныстарды өңдеу нәтижелері туралы хабарламаны алу" (P.MM.06.OPR.031) операциясының сипаттамасы</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ұсыныстарды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 бойынша ескертпелер мен ұсыныстарды өңдеу нәтижелері туралы хабарламаны алған кезде орындалады ("Сараптамалық қорытынды бойынша ескертпелер мен ұсыныстарды қабылдау және өңдеу" (P.MM.06.OPR.030)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ескертпелер мен ұсыныстарды өңдеу нәтижелері туралы хабарламаны референт мемлекеттің уәкілетті органы алды</w:t>
            </w:r>
          </w:p>
        </w:tc>
      </w:tr>
    </w:tbl>
    <w:bookmarkStart w:name="z262" w:id="249"/>
    <w:p>
      <w:pPr>
        <w:spacing w:after="0"/>
        <w:ind w:left="0"/>
        <w:jc w:val="left"/>
      </w:pPr>
      <w:r>
        <w:rPr>
          <w:rFonts w:ascii="Times New Roman"/>
          <w:b/>
          <w:i w:val="false"/>
          <w:color w:val="000000"/>
        </w:rPr>
        <w:t xml:space="preserve"> "Сараптамалық қорытындыны тануды (танымауды) растау" рәсімі (P.MM.06.PRC.011)</w:t>
      </w:r>
    </w:p>
    <w:bookmarkEnd w:id="249"/>
    <w:bookmarkStart w:name="z263" w:id="250"/>
    <w:p>
      <w:pPr>
        <w:spacing w:after="0"/>
        <w:ind w:left="0"/>
        <w:jc w:val="both"/>
      </w:pPr>
      <w:r>
        <w:rPr>
          <w:rFonts w:ascii="Times New Roman"/>
          <w:b w:val="false"/>
          <w:i w:val="false"/>
          <w:color w:val="000000"/>
          <w:sz w:val="28"/>
        </w:rPr>
        <w:t>
      104. "Сараптамалық қорытындыны тануды (танымауды) растау" (P.MM.06.PRC.011) рәсімін орындау схемасы 17-суретте көрсетілген.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51"/>
    <w:p>
      <w:pPr>
        <w:spacing w:after="0"/>
        <w:ind w:left="0"/>
        <w:jc w:val="both"/>
      </w:pPr>
      <w:r>
        <w:rPr>
          <w:rFonts w:ascii="Times New Roman"/>
          <w:b w:val="false"/>
          <w:i w:val="false"/>
          <w:color w:val="000000"/>
          <w:sz w:val="28"/>
        </w:rPr>
        <w:t>
      17-сурет. "Сараптамалық қорытындыны тануды (танымауды) растау" (P.MM.06.PRC.011) рәсімін орындау схемасы</w:t>
      </w:r>
    </w:p>
    <w:bookmarkEnd w:id="251"/>
    <w:bookmarkStart w:name="z265" w:id="252"/>
    <w:p>
      <w:pPr>
        <w:spacing w:after="0"/>
        <w:ind w:left="0"/>
        <w:jc w:val="both"/>
      </w:pPr>
      <w:r>
        <w:rPr>
          <w:rFonts w:ascii="Times New Roman"/>
          <w:b w:val="false"/>
          <w:i w:val="false"/>
          <w:color w:val="000000"/>
          <w:sz w:val="28"/>
        </w:rPr>
        <w:t>
      105. "Сараптамалық қорытындыны тануды (танымауды) растау" (P.MM.06.PRC.011) рәсімі тану мемлекетінің уәкілетті органы сараптамалық қорытындыны тану (танымау) туралы шешім қабылдаған кезде орындалады.</w:t>
      </w:r>
    </w:p>
    <w:bookmarkEnd w:id="252"/>
    <w:bookmarkStart w:name="z266" w:id="253"/>
    <w:p>
      <w:pPr>
        <w:spacing w:after="0"/>
        <w:ind w:left="0"/>
        <w:jc w:val="both"/>
      </w:pPr>
      <w:r>
        <w:rPr>
          <w:rFonts w:ascii="Times New Roman"/>
          <w:b w:val="false"/>
          <w:i w:val="false"/>
          <w:color w:val="000000"/>
          <w:sz w:val="28"/>
        </w:rPr>
        <w:t>
      106. Бірінші "Сараптамалық қорытындыны тануды (танымауды) растауды ұсыну" (P.MM.06.OPR.032) операциясы орындалады, оның орындалу нәтижелері бойынша тану мемлекетінің уәкілетті органы сараптамалық қорытындыны тануды (танымауды) растауды қалыптастырады және оны референт мемлекеттің уәкілетті органына жолдайды.</w:t>
      </w:r>
    </w:p>
    <w:bookmarkEnd w:id="253"/>
    <w:bookmarkStart w:name="z267" w:id="254"/>
    <w:p>
      <w:pPr>
        <w:spacing w:after="0"/>
        <w:ind w:left="0"/>
        <w:jc w:val="both"/>
      </w:pPr>
      <w:r>
        <w:rPr>
          <w:rFonts w:ascii="Times New Roman"/>
          <w:b w:val="false"/>
          <w:i w:val="false"/>
          <w:color w:val="000000"/>
          <w:sz w:val="28"/>
        </w:rPr>
        <w:t>
      107. Референт мемлекеттің уәкілетті органына сараптамалық қорытындыны тануды (танымауды) растау келіп түскен кезде, "Сараптамалық қорытындыны тануды (танымауды) растауды қабылдау және өңдеу" (P.MM.06.OPR.033) операциясы орындалады, оның орындалу нәтижелері бойынша референт мемлекеттің уәкілетті органы аталған мәліметтерді алады, оларды өңдеуді орындайды және сараптамалық қорытындыны тануды (танымауды) растауды өңдеу нәтижелері туралы хабарламаны тану мемлекетінің уәкілетті органына жолдайды.</w:t>
      </w:r>
    </w:p>
    <w:bookmarkEnd w:id="254"/>
    <w:bookmarkStart w:name="z268" w:id="255"/>
    <w:p>
      <w:pPr>
        <w:spacing w:after="0"/>
        <w:ind w:left="0"/>
        <w:jc w:val="both"/>
      </w:pPr>
      <w:r>
        <w:rPr>
          <w:rFonts w:ascii="Times New Roman"/>
          <w:b w:val="false"/>
          <w:i w:val="false"/>
          <w:color w:val="000000"/>
          <w:sz w:val="28"/>
        </w:rPr>
        <w:t>
      108. Тану мемлекетінің уәкілетті органына сараптамалық қорытындыны тануды (танымауды) растауды өңдеу нәтижелері туралы хабарлама келіп түскен кезде, "Сараптамалық қорытындыны тануды (танымауды) растауды өңдеу нәтижелері туралы хабарламаны алу" (P.MM.06.OPR.034) операциясы орындалады, оның орындалу нәтижелері бойынша тану мемлекетінің уәкілетті органы алынған сараптамалық қорытындыны тануды (танымауды) растауды өңдеу нәтижелері туралы хабарламаны өңдеуді жүзеге асырады.</w:t>
      </w:r>
    </w:p>
    <w:bookmarkEnd w:id="255"/>
    <w:bookmarkStart w:name="z269" w:id="256"/>
    <w:p>
      <w:pPr>
        <w:spacing w:after="0"/>
        <w:ind w:left="0"/>
        <w:jc w:val="both"/>
      </w:pPr>
      <w:r>
        <w:rPr>
          <w:rFonts w:ascii="Times New Roman"/>
          <w:b w:val="false"/>
          <w:i w:val="false"/>
          <w:color w:val="000000"/>
          <w:sz w:val="28"/>
        </w:rPr>
        <w:t>
      109. Референт мемлекеттің уәкілетті органының сараптамалық қорытындыны тануды (танымауды) растауды алуы және тану мемлекетінің уәкілетті органының сараптамалық қорытындыны тануды (танымауды) растауды өңдеу нәтижелері туралы хабарламаны алуы "Сараптамалық қорытындыны тануды (танымауды) растау" (P.MM.06.PRC.011) рәсімін орындау нәтижелері болып табылады.</w:t>
      </w:r>
    </w:p>
    <w:bookmarkEnd w:id="256"/>
    <w:bookmarkStart w:name="z270" w:id="257"/>
    <w:p>
      <w:pPr>
        <w:spacing w:after="0"/>
        <w:ind w:left="0"/>
        <w:jc w:val="both"/>
      </w:pPr>
      <w:r>
        <w:rPr>
          <w:rFonts w:ascii="Times New Roman"/>
          <w:b w:val="false"/>
          <w:i w:val="false"/>
          <w:color w:val="000000"/>
          <w:sz w:val="28"/>
        </w:rPr>
        <w:t>
      110. Жалпы процестің "Сараптамалық қорытындыны тануды (танымауды) растау" (P.MM.06.PRC.011) рәсімі шеңберінде орындалатын операцияларының тізбесі 50-кестеде келтірілген.</w:t>
      </w:r>
    </w:p>
    <w:bookmarkEnd w:id="257"/>
    <w:bookmarkStart w:name="z271" w:id="258"/>
    <w:p>
      <w:pPr>
        <w:spacing w:after="0"/>
        <w:ind w:left="0"/>
        <w:jc w:val="both"/>
      </w:pPr>
      <w:r>
        <w:rPr>
          <w:rFonts w:ascii="Times New Roman"/>
          <w:b w:val="false"/>
          <w:i w:val="false"/>
          <w:color w:val="000000"/>
          <w:sz w:val="28"/>
        </w:rPr>
        <w:t>
      50-кесте</w:t>
      </w:r>
    </w:p>
    <w:bookmarkEnd w:id="258"/>
    <w:bookmarkStart w:name="z272" w:id="259"/>
    <w:p>
      <w:pPr>
        <w:spacing w:after="0"/>
        <w:ind w:left="0"/>
        <w:jc w:val="left"/>
      </w:pPr>
      <w:r>
        <w:rPr>
          <w:rFonts w:ascii="Times New Roman"/>
          <w:b/>
          <w:i w:val="false"/>
          <w:color w:val="000000"/>
        </w:rPr>
        <w:t xml:space="preserve"> Жалпы процестің "Сараптамалық қорытындыны тануды (танымауды) растау" (P.MM.06.PRC.011) рәсімі шеңберінде орындалатын операцияларының тізбесі</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Ссараптамалық қорытындыны тануды (танымауды) растауды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bl>
    <w:bookmarkStart w:name="z273" w:id="260"/>
    <w:p>
      <w:pPr>
        <w:spacing w:after="0"/>
        <w:ind w:left="0"/>
        <w:jc w:val="both"/>
      </w:pPr>
      <w:r>
        <w:rPr>
          <w:rFonts w:ascii="Times New Roman"/>
          <w:b w:val="false"/>
          <w:i w:val="false"/>
          <w:color w:val="000000"/>
          <w:sz w:val="28"/>
        </w:rPr>
        <w:t>
      51-кесте</w:t>
      </w:r>
    </w:p>
    <w:bookmarkEnd w:id="260"/>
    <w:bookmarkStart w:name="z274" w:id="261"/>
    <w:p>
      <w:pPr>
        <w:spacing w:after="0"/>
        <w:ind w:left="0"/>
        <w:jc w:val="left"/>
      </w:pPr>
      <w:r>
        <w:rPr>
          <w:rFonts w:ascii="Times New Roman"/>
          <w:b/>
          <w:i w:val="false"/>
          <w:color w:val="000000"/>
        </w:rPr>
        <w:t xml:space="preserve"> "Сараптамалық қорытындыны тануды (танымауды) растауды ұсыну" (P.MM.06.OPR.032) операциясының сипаттамасы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қорытындыны тануды (танымауды) растауды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сараптамалық қорытындыны тануды (танымауды) растауды жолдаған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сараптамалық қорытындыны тануды (танымауды) растауды қалыптастырады және оны референт мемлекеттің уәкілетті органына уәкілетті органдар арасындағы ақпараттық өзара іс-қимыл регламентіне сәйкес оны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референт мемлекеттің уәкілетті органына жолданды</w:t>
            </w:r>
          </w:p>
        </w:tc>
      </w:tr>
    </w:tbl>
    <w:bookmarkStart w:name="z275" w:id="262"/>
    <w:p>
      <w:pPr>
        <w:spacing w:after="0"/>
        <w:ind w:left="0"/>
        <w:jc w:val="both"/>
      </w:pPr>
      <w:r>
        <w:rPr>
          <w:rFonts w:ascii="Times New Roman"/>
          <w:b w:val="false"/>
          <w:i w:val="false"/>
          <w:color w:val="000000"/>
          <w:sz w:val="28"/>
        </w:rPr>
        <w:t>
      52-кесте</w:t>
      </w:r>
    </w:p>
    <w:bookmarkEnd w:id="262"/>
    <w:bookmarkStart w:name="z276" w:id="263"/>
    <w:p>
      <w:pPr>
        <w:spacing w:after="0"/>
        <w:ind w:left="0"/>
        <w:jc w:val="left"/>
      </w:pPr>
      <w:r>
        <w:rPr>
          <w:rFonts w:ascii="Times New Roman"/>
          <w:b/>
          <w:i w:val="false"/>
          <w:color w:val="000000"/>
        </w:rPr>
        <w:t xml:space="preserve"> "Сараптамалық қорытындыны тануды (танымауды) растауды қабылдау және өңдеу" (P.MM.06.OPR.033) операциясының сипаттамасы</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келіп түскен кезде орындалады ("Сараптамалық қорытындыны тануды (танымауды) растауды ұсыну" (P.MM.06.OPR.032)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арасындағы ақпараттық өзара іс-қимыл регламентіне сәйкес оларды тексереді.</w:t>
            </w:r>
          </w:p>
          <w:p>
            <w:pPr>
              <w:spacing w:after="20"/>
              <w:ind w:left="20"/>
              <w:jc w:val="both"/>
            </w:pPr>
            <w:r>
              <w:rPr>
                <w:rFonts w:ascii="Times New Roman"/>
                <w:b w:val="false"/>
                <w:i w:val="false"/>
                <w:color w:val="000000"/>
                <w:sz w:val="20"/>
              </w:rPr>
              <w:t>
Тексеріс ойдағыдай орындалған жағдайда орындаушы Сараптамалық қорытындыны тануды (танымауды) растауды қабылдайды, сараптамалық қорытындыны тануды (танымауды) растаудың ойдағыдай өңделгені туралы хабарламаны өңдеу нәтижесінің мәліметтерді алуға сәйкес келетін кодын көрсете отырып, қалыптастырады және Уәкілетті органдар арасындағы ақпараттық өзара іс-қимыл регламентіне сәйкес тану мемлекетінің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референт мемлекеттің уәкілетті органына ұсынылды</w:t>
            </w:r>
          </w:p>
        </w:tc>
      </w:tr>
    </w:tbl>
    <w:bookmarkStart w:name="z277" w:id="264"/>
    <w:p>
      <w:pPr>
        <w:spacing w:after="0"/>
        <w:ind w:left="0"/>
        <w:jc w:val="both"/>
      </w:pPr>
      <w:r>
        <w:rPr>
          <w:rFonts w:ascii="Times New Roman"/>
          <w:b w:val="false"/>
          <w:i w:val="false"/>
          <w:color w:val="000000"/>
          <w:sz w:val="28"/>
        </w:rPr>
        <w:t>
      53-кесте</w:t>
      </w:r>
    </w:p>
    <w:bookmarkEnd w:id="264"/>
    <w:bookmarkStart w:name="z278" w:id="265"/>
    <w:p>
      <w:pPr>
        <w:spacing w:after="0"/>
        <w:ind w:left="0"/>
        <w:jc w:val="left"/>
      </w:pPr>
      <w:r>
        <w:rPr>
          <w:rFonts w:ascii="Times New Roman"/>
          <w:b/>
          <w:i w:val="false"/>
          <w:color w:val="000000"/>
        </w:rPr>
        <w:t xml:space="preserve"> "Сараптамалық қорытындыны тануды (танымауды) растауды өңдеу нәтижелері туралы хабарламаны алу" (P.MM.06.OPR.034) операциясының сипаттамасы</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сараптамалық қорытындыны тануды (танымауды) растауды қабылдаған және өңдеген кезде орындалады ("Сараптамалық қорытындыны тануды (танымауды) растауды қабылдау және өңдеу" (P.MM.06.OPR.033)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тану мемлекетінің уәкілетті органы алды</w:t>
            </w:r>
          </w:p>
        </w:tc>
      </w:tr>
    </w:tbl>
    <w:bookmarkStart w:name="z279" w:id="266"/>
    <w:p>
      <w:pPr>
        <w:spacing w:after="0"/>
        <w:ind w:left="0"/>
        <w:jc w:val="left"/>
      </w:pPr>
      <w:r>
        <w:rPr>
          <w:rFonts w:ascii="Times New Roman"/>
          <w:b/>
          <w:i w:val="false"/>
          <w:color w:val="000000"/>
        </w:rPr>
        <w:t xml:space="preserve"> 5. Тіркеу дерекнамасында қамтылған немесе оны қарау кезінде ресімделген құжаттарды алу рәсімдері</w:t>
      </w:r>
    </w:p>
    <w:bookmarkEnd w:id="266"/>
    <w:bookmarkStart w:name="z280" w:id="267"/>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өзгергені туралы хабарлау" (P.MM.06.PRC.012)</w:t>
      </w:r>
    </w:p>
    <w:bookmarkEnd w:id="267"/>
    <w:bookmarkStart w:name="z281" w:id="268"/>
    <w:p>
      <w:pPr>
        <w:spacing w:after="0"/>
        <w:ind w:left="0"/>
        <w:jc w:val="both"/>
      </w:pPr>
      <w:r>
        <w:rPr>
          <w:rFonts w:ascii="Times New Roman"/>
          <w:b w:val="false"/>
          <w:i w:val="false"/>
          <w:color w:val="000000"/>
          <w:sz w:val="28"/>
        </w:rPr>
        <w:t>
      111. "Тіркеу дерекнамасында қамтылған немесе оны қарау кезінде ресімделген құжаттардың құрамы өзгергені туралы хабарлау" (P.MM.06.PRC.012) рәсімін орындау схемасы 18-суретте көрсетілген.</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676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9"/>
    <w:p>
      <w:pPr>
        <w:spacing w:after="0"/>
        <w:ind w:left="0"/>
        <w:jc w:val="both"/>
      </w:pPr>
      <w:r>
        <w:rPr>
          <w:rFonts w:ascii="Times New Roman"/>
          <w:b w:val="false"/>
          <w:i w:val="false"/>
          <w:color w:val="000000"/>
          <w:sz w:val="28"/>
        </w:rPr>
        <w:t>
      18-сурет. "Тіркеу дерекнамасында қамтылған немесе оны қарау кезінде ресімделген құжаттардың құрамы өзгергені туралы хабарлау" (P.MM.06.PRC.012) рәсімін орындау схемасы</w:t>
      </w:r>
    </w:p>
    <w:bookmarkEnd w:id="269"/>
    <w:bookmarkStart w:name="z283" w:id="270"/>
    <w:p>
      <w:pPr>
        <w:spacing w:after="0"/>
        <w:ind w:left="0"/>
        <w:jc w:val="both"/>
      </w:pPr>
      <w:r>
        <w:rPr>
          <w:rFonts w:ascii="Times New Roman"/>
          <w:b w:val="false"/>
          <w:i w:val="false"/>
          <w:color w:val="000000"/>
          <w:sz w:val="28"/>
        </w:rPr>
        <w:t>
      112. "Тіркеу дерекнамасында қамтылған немесе оны қарау кезінде ресімделген құжаттардың құрамы өзгергені туралы хабарлау" (P.MM.06.PRC.012) рәсімі тіркеу дерекнамасында қамтылған немесе тіркеу дерекнамасын қарау кезінде ресімделген құжаттарды толықтыру, редакциясын өзгерту, сондай-ақ алып тастау кезінде орындалады.</w:t>
      </w:r>
    </w:p>
    <w:bookmarkEnd w:id="270"/>
    <w:bookmarkStart w:name="z284" w:id="271"/>
    <w:p>
      <w:pPr>
        <w:spacing w:after="0"/>
        <w:ind w:left="0"/>
        <w:jc w:val="both"/>
      </w:pPr>
      <w:r>
        <w:rPr>
          <w:rFonts w:ascii="Times New Roman"/>
          <w:b w:val="false"/>
          <w:i w:val="false"/>
          <w:color w:val="000000"/>
          <w:sz w:val="28"/>
        </w:rPr>
        <w:t>
      113. Бірінші "Тіркеу дерекнамасында қамтылған немесе оны қарау кезінде ресімделген құжаттардың құрамы өзгергені туралы хабарлама жолдау" (P.MM.06.OPR.035)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құжаттардың құрамы өзгергені туралы хабарламаны қалыптастырады және тану мемлекетінің уәкілетті органына жолдайды.</w:t>
      </w:r>
    </w:p>
    <w:bookmarkEnd w:id="271"/>
    <w:bookmarkStart w:name="z285" w:id="272"/>
    <w:p>
      <w:pPr>
        <w:spacing w:after="0"/>
        <w:ind w:left="0"/>
        <w:jc w:val="both"/>
      </w:pPr>
      <w:r>
        <w:rPr>
          <w:rFonts w:ascii="Times New Roman"/>
          <w:b w:val="false"/>
          <w:i w:val="false"/>
          <w:color w:val="000000"/>
          <w:sz w:val="28"/>
        </w:rPr>
        <w:t>
      114. Тану мемлекетінің уәкілетті органына тіркеу дерекнамасында қамтылған немесе оны қарау кезінде ресімделген құжаттардың құрамы өзгергені туралы хабарлама келіп түскен кезде, "Тіркеу дерекнамасында қамтылған немесе оны қарау кезінде ресімделген құжаттардың құрамы өзгергені туралы хабарламаны қабылдау және өңдеу" (P.MM.06.OPR.036) операциясы орындалады, оның орындалу нәтижелері бойынша тану мемлекетінің уәкілетті органы аталған хабарламаны алады, оны өңдеуді орындайды және тіркеу дерекнамасында қамтылған немесе оны қарау кезінде ресімделген құжаттардың құрамы өзгергені туралы хабарламаның өңделгенін растауды референт мемлекеттің уәкілетті органына жолдайды.</w:t>
      </w:r>
    </w:p>
    <w:bookmarkEnd w:id="272"/>
    <w:bookmarkStart w:name="z286" w:id="273"/>
    <w:p>
      <w:pPr>
        <w:spacing w:after="0"/>
        <w:ind w:left="0"/>
        <w:jc w:val="both"/>
      </w:pPr>
      <w:r>
        <w:rPr>
          <w:rFonts w:ascii="Times New Roman"/>
          <w:b w:val="false"/>
          <w:i w:val="false"/>
          <w:color w:val="000000"/>
          <w:sz w:val="28"/>
        </w:rPr>
        <w:t>
      115. Референт мемлекеттің уәкілетті органына  тіркеу дерекнамасында қамтылған немесе оны қарау кезінде ресімделген құжаттардың құрамы өзгергені туралы хабарламаның өңделгенін растау келіп түскен кезде, "Тіркеу дерекнамасында қамтылған немесе оны қарау кезінде ресімделген құжаттардың құрамы өзгергені туралы хабарламаның өңделгенін растауды алу" (P.MM.06.OPR.037) операциясы орындалады, оның орындалу нәтижелері бойынша референт мемлекеттің уәкілетті органы алынған тіркеу дерекнамасында қамтылған немесе оны қарау кезінде ресімделген құжаттардың құрамы өзгергені туралы хабарламаның өңделгенін растауды өңдеуді жүзеге асырады.</w:t>
      </w:r>
    </w:p>
    <w:bookmarkEnd w:id="273"/>
    <w:bookmarkStart w:name="z287" w:id="274"/>
    <w:p>
      <w:pPr>
        <w:spacing w:after="0"/>
        <w:ind w:left="0"/>
        <w:jc w:val="both"/>
      </w:pPr>
      <w:r>
        <w:rPr>
          <w:rFonts w:ascii="Times New Roman"/>
          <w:b w:val="false"/>
          <w:i w:val="false"/>
          <w:color w:val="000000"/>
          <w:sz w:val="28"/>
        </w:rPr>
        <w:t>
      116 Тіркеу дерекнамасында қамтылған немесе оны қарау кезінде ресімделген құжаттардың құрамы өзгергені туралы хабарламаны тану мемлекетінің уәкілетті органының алуы және референт мемлекеттің уәкілетті органының тіркеу дерекнамасында қамтылған немесе оны қарау кезінде ресімделген құжаттардың құрамы өзгергені туралы хабарламаның өңделгенін растауды референттік мемлекеттің  уәкілетті органының алуы "Тіркеу дерекнамасында қамтылған немесе оны қарау кезінде ресімделген құжаттардың құрамы өзгергені туралы хабарлау" (P.MM.06.PRC.012) рәсімін орындау нәтижелері болып табылады.</w:t>
      </w:r>
    </w:p>
    <w:bookmarkEnd w:id="274"/>
    <w:bookmarkStart w:name="z288" w:id="275"/>
    <w:p>
      <w:pPr>
        <w:spacing w:after="0"/>
        <w:ind w:left="0"/>
        <w:jc w:val="both"/>
      </w:pPr>
      <w:r>
        <w:rPr>
          <w:rFonts w:ascii="Times New Roman"/>
          <w:b w:val="false"/>
          <w:i w:val="false"/>
          <w:color w:val="000000"/>
          <w:sz w:val="28"/>
        </w:rPr>
        <w:t>
      117. Жалпы процестің "Тіркеу дерекнамасында қамтылған немесе оны қарау кезінде ресімделген құжаттардың құрамы өзгергені туралы хабарлау" (P.MM.06.PRC.012) рәсімі шеңберінде орындалатын операцияларының тізбесі 54-кестеде келтірілген.</w:t>
      </w:r>
    </w:p>
    <w:bookmarkEnd w:id="275"/>
    <w:bookmarkStart w:name="z289" w:id="276"/>
    <w:p>
      <w:pPr>
        <w:spacing w:after="0"/>
        <w:ind w:left="0"/>
        <w:jc w:val="both"/>
      </w:pPr>
      <w:r>
        <w:rPr>
          <w:rFonts w:ascii="Times New Roman"/>
          <w:b w:val="false"/>
          <w:i w:val="false"/>
          <w:color w:val="000000"/>
          <w:sz w:val="28"/>
        </w:rPr>
        <w:t>
      54-кесте</w:t>
      </w:r>
    </w:p>
    <w:bookmarkEnd w:id="276"/>
    <w:bookmarkStart w:name="z290" w:id="277"/>
    <w:p>
      <w:pPr>
        <w:spacing w:after="0"/>
        <w:ind w:left="0"/>
        <w:jc w:val="left"/>
      </w:pPr>
      <w:r>
        <w:rPr>
          <w:rFonts w:ascii="Times New Roman"/>
          <w:b/>
          <w:i w:val="false"/>
          <w:color w:val="000000"/>
        </w:rPr>
        <w:t xml:space="preserve"> Жалпы процестің "Тіркеу дерекнамасында қамтылған немесе оны қарау кезінде ресімделген құжаттардың құрамы өзгергені туралы хабарлау" (P.MM.06.PRC.012) рәсімі шеңберінде орындалатын операцияларының тізбесі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bl>
    <w:bookmarkStart w:name="z291" w:id="278"/>
    <w:p>
      <w:pPr>
        <w:spacing w:after="0"/>
        <w:ind w:left="0"/>
        <w:jc w:val="both"/>
      </w:pPr>
      <w:r>
        <w:rPr>
          <w:rFonts w:ascii="Times New Roman"/>
          <w:b w:val="false"/>
          <w:i w:val="false"/>
          <w:color w:val="000000"/>
          <w:sz w:val="28"/>
        </w:rPr>
        <w:t>
      55-кесте</w:t>
      </w:r>
    </w:p>
    <w:bookmarkEnd w:id="278"/>
    <w:bookmarkStart w:name="z292" w:id="279"/>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өзгергені туралы хабарлама жолдау" (P.MM.06.OPR.035) операциясының сипаттамасы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тіркеу дерекнамасында қамтылған немесе тіркеу дерекнамасын қарау кезінде ресімделген құжаттарды толықтырған, редакциясын өзгерткен, сондай-ақ алып тастаған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өзгергені туралы хабарламаны:</w:t>
            </w:r>
          </w:p>
          <w:p>
            <w:pPr>
              <w:spacing w:after="20"/>
              <w:ind w:left="20"/>
              <w:jc w:val="both"/>
            </w:pPr>
            <w:r>
              <w:rPr>
                <w:rFonts w:ascii="Times New Roman"/>
                <w:b w:val="false"/>
                <w:i w:val="false"/>
                <w:color w:val="000000"/>
                <w:sz w:val="20"/>
              </w:rPr>
              <w:t>
өтініштің нөмірін;</w:t>
            </w:r>
          </w:p>
          <w:p>
            <w:pPr>
              <w:spacing w:after="20"/>
              <w:ind w:left="20"/>
              <w:jc w:val="both"/>
            </w:pPr>
            <w:r>
              <w:rPr>
                <w:rFonts w:ascii="Times New Roman"/>
                <w:b w:val="false"/>
                <w:i w:val="false"/>
                <w:color w:val="000000"/>
                <w:sz w:val="20"/>
              </w:rPr>
              <w:t>
егер тіркеу куәлігінің қолданысы кезеңінде тіркеу дерекнамасында қамтылған немесе оны қарау кезінде ресімделген құжаттарға өзгерістер енгізілген жағдайда, медициналық бұйымдардың тіркеу куәлігін;</w:t>
            </w:r>
          </w:p>
          <w:p>
            <w:pPr>
              <w:spacing w:after="20"/>
              <w:ind w:left="20"/>
              <w:jc w:val="both"/>
            </w:pPr>
            <w:r>
              <w:rPr>
                <w:rFonts w:ascii="Times New Roman"/>
                <w:b w:val="false"/>
                <w:i w:val="false"/>
                <w:color w:val="000000"/>
                <w:sz w:val="20"/>
              </w:rPr>
              <w:t>
өзгертілген құжаттың кодын;</w:t>
            </w:r>
          </w:p>
          <w:p>
            <w:pPr>
              <w:spacing w:after="20"/>
              <w:ind w:left="20"/>
              <w:jc w:val="both"/>
            </w:pPr>
            <w:r>
              <w:rPr>
                <w:rFonts w:ascii="Times New Roman"/>
                <w:b w:val="false"/>
                <w:i w:val="false"/>
                <w:color w:val="000000"/>
                <w:sz w:val="20"/>
              </w:rPr>
              <w:t>
құжаттың қалыптастырылған күнін;</w:t>
            </w:r>
          </w:p>
          <w:p>
            <w:pPr>
              <w:spacing w:after="20"/>
              <w:ind w:left="20"/>
              <w:jc w:val="both"/>
            </w:pPr>
            <w:r>
              <w:rPr>
                <w:rFonts w:ascii="Times New Roman"/>
                <w:b w:val="false"/>
                <w:i w:val="false"/>
                <w:color w:val="000000"/>
                <w:sz w:val="20"/>
              </w:rPr>
              <w:t>
құжатты дайындаған ұйымның атауын, сондай-ақ Уәкілетті органдар арасындағы ақпараттық өзара іс-қимыл регламентіне сәйкес бұл елдің кодын көрсете отырып,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өзгергені туралы хабарлама тану мемлекетінің уәкілетті органына жолданды </w:t>
            </w:r>
          </w:p>
        </w:tc>
      </w:tr>
    </w:tbl>
    <w:bookmarkStart w:name="z293" w:id="280"/>
    <w:p>
      <w:pPr>
        <w:spacing w:after="0"/>
        <w:ind w:left="0"/>
        <w:jc w:val="both"/>
      </w:pPr>
      <w:r>
        <w:rPr>
          <w:rFonts w:ascii="Times New Roman"/>
          <w:b w:val="false"/>
          <w:i w:val="false"/>
          <w:color w:val="000000"/>
          <w:sz w:val="28"/>
        </w:rPr>
        <w:t>
      56-кесте</w:t>
      </w:r>
    </w:p>
    <w:bookmarkEnd w:id="280"/>
    <w:bookmarkStart w:name="z294" w:id="281"/>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өзгергені туралы хабарламаны қабылдау және өңдеу" (P.MM.06.OPR.036) операциясының сипаттамасы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 келіп түскен кезде орындалады ("Тіркеу дерекнамасында қамтылған немесе оны қарау кезінде ресімделген құжаттардың құрамы өзгергені туралы хабарлама жолдау" (P.MM.03.OPR.035)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хабарламаны Уәкілетті органдар арасындағы ақпараттық өзара іс-қимыл регламентіне сәйкес тексеруді орындайды. Тексеріс ойдағыдай орындалған жағдайда, орындаушы тіркеу дерекнамасында қамтылған немесе оны қарау кезінде ресімделген құжаттардың құрамы өзгергені туралы хабарламаны өңдеуді жүзеге асырады, мәліметтердің ойдағыдай алынғаны туралы хабарламаны қалыптастырады және өңдеу нәтижесінің мәліметтерді алуға сәйкес келетін кодының мәнімен қоса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 тану мемлекетінің уәкілетті органы алды</w:t>
            </w:r>
          </w:p>
        </w:tc>
      </w:tr>
    </w:tbl>
    <w:bookmarkStart w:name="z295" w:id="282"/>
    <w:p>
      <w:pPr>
        <w:spacing w:after="0"/>
        <w:ind w:left="0"/>
        <w:jc w:val="both"/>
      </w:pPr>
      <w:r>
        <w:rPr>
          <w:rFonts w:ascii="Times New Roman"/>
          <w:b w:val="false"/>
          <w:i w:val="false"/>
          <w:color w:val="000000"/>
          <w:sz w:val="28"/>
        </w:rPr>
        <w:t>
      57-кесте</w:t>
      </w:r>
    </w:p>
    <w:bookmarkEnd w:id="282"/>
    <w:bookmarkStart w:name="z296" w:id="283"/>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өзгергені туралы хабарламаның өңделгенін растауды алу" (P.MM.06.OPR.037) операциясының сипаттамасы</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 жолданған кезде орындалады ("Тіркеу дерекнамасында қамтылған немесе оны қарау кезінде ресімделген құжаттардың құрамы өзгергені туралы хабарламаны қабылдау және өңдеу" (P.MM.06.OPR.036)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өзгергені туралы хабарламаны қабылдайды және оны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 алынды</w:t>
            </w:r>
          </w:p>
        </w:tc>
      </w:tr>
    </w:tbl>
    <w:bookmarkStart w:name="z297" w:id="284"/>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алу" (P.MM.06.PRC.013) рәсімі</w:t>
      </w:r>
    </w:p>
    <w:bookmarkEnd w:id="284"/>
    <w:bookmarkStart w:name="z298" w:id="285"/>
    <w:p>
      <w:pPr>
        <w:spacing w:after="0"/>
        <w:ind w:left="0"/>
        <w:jc w:val="both"/>
      </w:pPr>
      <w:r>
        <w:rPr>
          <w:rFonts w:ascii="Times New Roman"/>
          <w:b w:val="false"/>
          <w:i w:val="false"/>
          <w:color w:val="000000"/>
          <w:sz w:val="28"/>
        </w:rPr>
        <w:t>
      118. "Тіркеу дерекнамасында қамтылған немесе оны қарау кезінде ресімделген құжаттардың құрамы туралы мәліметтерді алу" (P.MM.06.PRC.013) рәсімін орындау схемасы 19-суретте көрсетілген.</w:t>
      </w:r>
    </w:p>
    <w:bookmarkEnd w:id="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470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86"/>
    <w:p>
      <w:pPr>
        <w:spacing w:after="0"/>
        <w:ind w:left="0"/>
        <w:jc w:val="both"/>
      </w:pPr>
      <w:r>
        <w:rPr>
          <w:rFonts w:ascii="Times New Roman"/>
          <w:b w:val="false"/>
          <w:i w:val="false"/>
          <w:color w:val="000000"/>
          <w:sz w:val="28"/>
        </w:rPr>
        <w:t>
      19-сурет. "Тіркеу дерекнамасында қамтылған немесе оны қарау кезінде ресімделген құжаттардың құрамы туралы мәліметтерді алу" (P.MM.06.PRC.013) рәсімін орындау схемасы</w:t>
      </w:r>
    </w:p>
    <w:bookmarkEnd w:id="286"/>
    <w:bookmarkStart w:name="z300" w:id="287"/>
    <w:p>
      <w:pPr>
        <w:spacing w:after="0"/>
        <w:ind w:left="0"/>
        <w:jc w:val="both"/>
      </w:pPr>
      <w:r>
        <w:rPr>
          <w:rFonts w:ascii="Times New Roman"/>
          <w:b w:val="false"/>
          <w:i w:val="false"/>
          <w:color w:val="000000"/>
          <w:sz w:val="28"/>
        </w:rPr>
        <w:t>
      119. "Тіркеу дерекнамасында қамтылған немесе оны қарау кезінде ресімделген құжаттардың құрамы туралы мәліметтерді алу" (P.MM.06.PRC.013) рәсімін тану мемлекетінің уәкілетті органы тіркеу дерекнамасында қамтылған немесе оны қарау кезінде ресімделген құжаттардың құрамы туралы мәліметтерді алу қажет болған жағдайда, Тіркеу қағидаларында көзделген рәсімдерді орындау кезінде орындайды.</w:t>
      </w:r>
    </w:p>
    <w:bookmarkEnd w:id="287"/>
    <w:bookmarkStart w:name="z301" w:id="288"/>
    <w:p>
      <w:pPr>
        <w:spacing w:after="0"/>
        <w:ind w:left="0"/>
        <w:jc w:val="both"/>
      </w:pPr>
      <w:r>
        <w:rPr>
          <w:rFonts w:ascii="Times New Roman"/>
          <w:b w:val="false"/>
          <w:i w:val="false"/>
          <w:color w:val="000000"/>
          <w:sz w:val="28"/>
        </w:rPr>
        <w:t>
      120. Бірінші "Тіркеу дерекнамасында қамтылған немесе оны қарау кезінде ресімделген құжаттардың құрамы туралы мәліметтерге сұрау салуды жолдау" (P.MM.06.OPR.038)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құжаттардың құрамы туралы мәліметтерді ұсынуға сұрау салуды қалыптастырады және референт мемлекеттің уәкілетті органына жолдайды.</w:t>
      </w:r>
    </w:p>
    <w:bookmarkEnd w:id="288"/>
    <w:bookmarkStart w:name="z302" w:id="289"/>
    <w:p>
      <w:pPr>
        <w:spacing w:after="0"/>
        <w:ind w:left="0"/>
        <w:jc w:val="both"/>
      </w:pPr>
      <w:r>
        <w:rPr>
          <w:rFonts w:ascii="Times New Roman"/>
          <w:b w:val="false"/>
          <w:i w:val="false"/>
          <w:color w:val="000000"/>
          <w:sz w:val="28"/>
        </w:rPr>
        <w:t>
      121. Референт мемлекеттің уәкілетті органына  тіркеу дерекнамасында қамтылған немесе оны қарау кезінде ресімделген құжаттардың құрамы туралы мәліметтерді ұсынуға сұрау салу келіп түскен кезде, "Тіркеу дерекнамасында қамтылған немесе оны қарау кезінде ресімделген құжаттардың құрамы туралы мәліметтерді дайындау және ұсыну" (P.MM.06.OPR.039)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құжаттардың құрамы туралы мәліметтерді немесе сұрау салудың параметрлерін қанағаттандыратын мәліметтердің болмауы туралы хабарламаны қалыптастырады және оны тану мемлекетінің уәкілетті органына жолдайды.</w:t>
      </w:r>
    </w:p>
    <w:bookmarkEnd w:id="289"/>
    <w:bookmarkStart w:name="z303" w:id="290"/>
    <w:p>
      <w:pPr>
        <w:spacing w:after="0"/>
        <w:ind w:left="0"/>
        <w:jc w:val="both"/>
      </w:pPr>
      <w:r>
        <w:rPr>
          <w:rFonts w:ascii="Times New Roman"/>
          <w:b w:val="false"/>
          <w:i w:val="false"/>
          <w:color w:val="000000"/>
          <w:sz w:val="28"/>
        </w:rPr>
        <w:t>
      122. Тану мемлекетінің уәкілетті органына тіркеу дерекнамасында қамтылған немесе оны қарау кезінде ресімделген құжаттардың құрамы туралы мәліметтер келіп түскен кезде, "Тіркеу дерекнамасында қамтылған немесе оны қарау кезінде ресімделген құжаттардың құрамы туралы мәліметтерді қабылдау және өңдеу" (P.MM.06.OPR.040) операциясы орындалады, оның орындалу нәтижелері бойынша тану мемлекетінің уәкілетті органы алынған мәліметтерді немесе сұрау салудың параметрлерін қанағаттандыратын мәліметтердің болмауы туралы хабарламаны өңдеуді жүзеге асырады.</w:t>
      </w:r>
    </w:p>
    <w:bookmarkEnd w:id="290"/>
    <w:bookmarkStart w:name="z304" w:id="291"/>
    <w:p>
      <w:pPr>
        <w:spacing w:after="0"/>
        <w:ind w:left="0"/>
        <w:jc w:val="both"/>
      </w:pPr>
      <w:r>
        <w:rPr>
          <w:rFonts w:ascii="Times New Roman"/>
          <w:b w:val="false"/>
          <w:i w:val="false"/>
          <w:color w:val="000000"/>
          <w:sz w:val="28"/>
        </w:rPr>
        <w:t>
      123. Тану мемлекетінің уәкілетті органының тіркеу дерекнамасында қамтылған немесе оны қарау кезінде ресімделген құжаттардың құрамы туралы мәліметтерді немесе сұрау салудың параметрлерін қанағаттандыратын мәліметтердің болмауы туралы хабарламаны алуы "Тіркеу дерекнамасында қамтылған немесе оны қарау кезінде ресімделген құжаттардың құрамы туралы мәліметтерді алу" (P.MM.06.PRC.013) рәсімін орындаудың нәтижесі болып табылады.</w:t>
      </w:r>
    </w:p>
    <w:bookmarkEnd w:id="291"/>
    <w:bookmarkStart w:name="z305" w:id="292"/>
    <w:p>
      <w:pPr>
        <w:spacing w:after="0"/>
        <w:ind w:left="0"/>
        <w:jc w:val="both"/>
      </w:pPr>
      <w:r>
        <w:rPr>
          <w:rFonts w:ascii="Times New Roman"/>
          <w:b w:val="false"/>
          <w:i w:val="false"/>
          <w:color w:val="000000"/>
          <w:sz w:val="28"/>
        </w:rPr>
        <w:t>
      124. Жалпы процестің "Тіркеу дерекнамасында қамтылған немесе оны қарау кезінде ресімделген құжаттардың құрамы туралы мәліметтерді алу" (P.MM.06.PRC.013) рәсімі шеңберінде орындалатын операцияларының тізбесі" 58-кестеде келтірілген.</w:t>
      </w:r>
    </w:p>
    <w:bookmarkEnd w:id="292"/>
    <w:bookmarkStart w:name="z306" w:id="293"/>
    <w:p>
      <w:pPr>
        <w:spacing w:after="0"/>
        <w:ind w:left="0"/>
        <w:jc w:val="both"/>
      </w:pPr>
      <w:r>
        <w:rPr>
          <w:rFonts w:ascii="Times New Roman"/>
          <w:b w:val="false"/>
          <w:i w:val="false"/>
          <w:color w:val="000000"/>
          <w:sz w:val="28"/>
        </w:rPr>
        <w:t>
      58-кесте</w:t>
      </w:r>
    </w:p>
    <w:bookmarkEnd w:id="293"/>
    <w:bookmarkStart w:name="z307" w:id="294"/>
    <w:p>
      <w:pPr>
        <w:spacing w:after="0"/>
        <w:ind w:left="0"/>
        <w:jc w:val="left"/>
      </w:pPr>
      <w:r>
        <w:rPr>
          <w:rFonts w:ascii="Times New Roman"/>
          <w:b/>
          <w:i w:val="false"/>
          <w:color w:val="000000"/>
        </w:rPr>
        <w:t xml:space="preserve"> Жалпы процестің "Тіркеу дерекнамасында қамтылған немесе оны қарау кезінде ресімделген құжаттардың құрамы туралы мәліметтерді алу" (P.MM.06.PRC.013) рәсімі шеңберінде орындалатын операцияларының тізбесі</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мәліметтерге сұрау салуды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өңдеу сведений</w:t>
            </w:r>
          </w:p>
          <w:p>
            <w:pPr>
              <w:spacing w:after="20"/>
              <w:ind w:left="20"/>
              <w:jc w:val="both"/>
            </w:pPr>
            <w:r>
              <w:rPr>
                <w:rFonts w:ascii="Times New Roman"/>
                <w:b w:val="false"/>
                <w:i w:val="false"/>
                <w:color w:val="000000"/>
                <w:sz w:val="20"/>
              </w:rPr>
              <w:t>
о составе документов, тіркеу дерекнамасында қамтылған немесе оны қарау кезінде ресімделген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bl>
    <w:bookmarkStart w:name="z308" w:id="295"/>
    <w:p>
      <w:pPr>
        <w:spacing w:after="0"/>
        <w:ind w:left="0"/>
        <w:jc w:val="both"/>
      </w:pPr>
      <w:r>
        <w:rPr>
          <w:rFonts w:ascii="Times New Roman"/>
          <w:b w:val="false"/>
          <w:i w:val="false"/>
          <w:color w:val="000000"/>
          <w:sz w:val="28"/>
        </w:rPr>
        <w:t>
      59-кесте</w:t>
      </w:r>
    </w:p>
    <w:bookmarkEnd w:id="295"/>
    <w:bookmarkStart w:name="z309" w:id="296"/>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мәліметтерге сұрау салуды жолдау" (P.MM.06.OPR.038) операциясының сипаттамасы</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мәліметтерге сұрау салуды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туралы мәліметтерді ұсынуға сұрау салуды қалыптастырады және оны референт мемлекеттің уәкілетті органына уәкілетті органдар арасындағы ақпараттық өзара іс-қимыл регламентіне сәйкес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туралы мәліметтерді ұсынуға сұрау салу референт мемлекеттің уәкілетті органына жолданды </w:t>
            </w:r>
          </w:p>
        </w:tc>
      </w:tr>
    </w:tbl>
    <w:bookmarkStart w:name="z310" w:id="297"/>
    <w:p>
      <w:pPr>
        <w:spacing w:after="0"/>
        <w:ind w:left="0"/>
        <w:jc w:val="both"/>
      </w:pPr>
      <w:r>
        <w:rPr>
          <w:rFonts w:ascii="Times New Roman"/>
          <w:b w:val="false"/>
          <w:i w:val="false"/>
          <w:color w:val="000000"/>
          <w:sz w:val="28"/>
        </w:rPr>
        <w:t>
      60-кесте</w:t>
      </w:r>
    </w:p>
    <w:bookmarkEnd w:id="297"/>
    <w:bookmarkStart w:name="z311" w:id="298"/>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дайындау және ұсыну" (P.MM.06.OPR.039) операциясының сипаттамасы</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ұсынуға сұрау салу келіп түскен кезде орындалады ("Тіркеу дерекнамасында қамтылған немесе оны қарау кезінде ресімделген құжаттардың құрамы туралы мәліметтерге сұрау салуды жолдау" (P.MM.06.OPR.038) операция)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тексеруді Уәкілетті органдар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Тексеріс ойдағыдай орындалған жағдайда, орындаушы Уәкілетті органдар арасындағы ақпараттық өзара іс-қимыл регламентіне сәйкес сұрау салуға жауап жолдайды.</w:t>
            </w:r>
          </w:p>
          <w:p>
            <w:pPr>
              <w:spacing w:after="20"/>
              <w:ind w:left="20"/>
              <w:jc w:val="both"/>
            </w:pPr>
            <w:r>
              <w:rPr>
                <w:rFonts w:ascii="Times New Roman"/>
                <w:b w:val="false"/>
                <w:i w:val="false"/>
                <w:color w:val="000000"/>
                <w:sz w:val="20"/>
              </w:rPr>
              <w:t>
Сұрау салуға жауап ретінде мынадай:</w:t>
            </w:r>
          </w:p>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мәліметтермен;</w:t>
            </w:r>
          </w:p>
          <w:p>
            <w:pPr>
              <w:spacing w:after="20"/>
              <w:ind w:left="20"/>
              <w:jc w:val="both"/>
            </w:pPr>
            <w:r>
              <w:rPr>
                <w:rFonts w:ascii="Times New Roman"/>
                <w:b w:val="false"/>
                <w:i w:val="false"/>
                <w:color w:val="000000"/>
                <w:sz w:val="20"/>
              </w:rPr>
              <w:t xml:space="preserve">
сұрау салудың параметрлерін қанағаттандыратын мәліметтердің болмауы туралы хабарламамен қоса; </w:t>
            </w:r>
          </w:p>
          <w:p>
            <w:pPr>
              <w:spacing w:after="20"/>
              <w:ind w:left="20"/>
              <w:jc w:val="both"/>
            </w:pPr>
            <w:r>
              <w:rPr>
                <w:rFonts w:ascii="Times New Roman"/>
                <w:b w:val="false"/>
                <w:i w:val="false"/>
                <w:color w:val="000000"/>
                <w:sz w:val="20"/>
              </w:rPr>
              <w:t>
өңдеу нәтижесінің мәліметтерді алуға сәйкес келетін кодының мәні көрсетілген хабарлар жолдануы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дерекнамасында қамтылған немесе оны қарау кезінде ресімделген құжаттардың құрамы туралы мәліметтер ұсынылды немесе сұрау салудың параметрлерін қанағаттандыратын мәліметтердің болмауы туралы хабарлама жолданды</w:t>
            </w:r>
          </w:p>
        </w:tc>
      </w:tr>
    </w:tbl>
    <w:bookmarkStart w:name="z312" w:id="299"/>
    <w:p>
      <w:pPr>
        <w:spacing w:after="0"/>
        <w:ind w:left="0"/>
        <w:jc w:val="both"/>
      </w:pPr>
      <w:r>
        <w:rPr>
          <w:rFonts w:ascii="Times New Roman"/>
          <w:b w:val="false"/>
          <w:i w:val="false"/>
          <w:color w:val="000000"/>
          <w:sz w:val="28"/>
        </w:rPr>
        <w:t xml:space="preserve">
      61-кесте </w:t>
      </w:r>
    </w:p>
    <w:bookmarkEnd w:id="299"/>
    <w:bookmarkStart w:name="z313" w:id="30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қабылдау және өңдеу" (P.MM.06.OPR.040) операциясының сипаттамасы</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туралы мәліметтер немесе сұрау салудың параметрлерін қанағаттандыратын мәліметтердің болмауы туралы хабарлама алынған кезде орындалады ("Тіркеу дерекнамасында қамтылған немесе оны қарау кезінде ресімделген құжаттардың құрамы туралы мәліметтерді дайындау және ұсыну" (P.MM.06.OPR.039)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тексеруді мүше мемлекеттердің уәкілетті органдары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Тексеріс ойдағыдай орындалған жағдайда, орындаушы алынған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 немесе сұрау салудың параметрлерін қанағаттандыратын мәліметтердің болмауы туралы хабарлама алынды</w:t>
            </w:r>
          </w:p>
        </w:tc>
      </w:tr>
    </w:tbl>
    <w:bookmarkStart w:name="z314" w:id="301"/>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(P.MM.06.PRC.014) рәсімі</w:t>
      </w:r>
    </w:p>
    <w:bookmarkEnd w:id="301"/>
    <w:bookmarkStart w:name="z315" w:id="302"/>
    <w:p>
      <w:pPr>
        <w:spacing w:after="0"/>
        <w:ind w:left="0"/>
        <w:jc w:val="both"/>
      </w:pPr>
      <w:r>
        <w:rPr>
          <w:rFonts w:ascii="Times New Roman"/>
          <w:b w:val="false"/>
          <w:i w:val="false"/>
          <w:color w:val="000000"/>
          <w:sz w:val="28"/>
        </w:rPr>
        <w:t>
      125. "Тіркеу дерекнамасында қамтылған немесе оны қарау кезінде ресімделген құжаттарды алу" (P.MM.06.PRC.014) рәсімін орындау схемасы 20-суретте көрсетілген.</w:t>
      </w:r>
    </w:p>
    <w:bookmarkEnd w:id="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549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03"/>
    <w:p>
      <w:pPr>
        <w:spacing w:after="0"/>
        <w:ind w:left="0"/>
        <w:jc w:val="both"/>
      </w:pPr>
      <w:r>
        <w:rPr>
          <w:rFonts w:ascii="Times New Roman"/>
          <w:b w:val="false"/>
          <w:i w:val="false"/>
          <w:color w:val="000000"/>
          <w:sz w:val="28"/>
        </w:rPr>
        <w:t>
      20-сурет. "Тіркеу дерекнамасында қамтылған немесе оны қарау кезінде ресімделген құжаттарды алу" (P.MM.06.PRC.014) рәсімін орындау схемасы</w:t>
      </w:r>
    </w:p>
    <w:bookmarkEnd w:id="303"/>
    <w:bookmarkStart w:name="z317" w:id="304"/>
    <w:p>
      <w:pPr>
        <w:spacing w:after="0"/>
        <w:ind w:left="0"/>
        <w:jc w:val="both"/>
      </w:pPr>
      <w:r>
        <w:rPr>
          <w:rFonts w:ascii="Times New Roman"/>
          <w:b w:val="false"/>
          <w:i w:val="false"/>
          <w:color w:val="000000"/>
          <w:sz w:val="28"/>
        </w:rPr>
        <w:t>
      126. "Тіркеу дерекнамасында қамтылған немесе оны қарау кезінде ресімделген құжаттарды алу" (P.MM.06.PRC.014) рәсімі тіркеу дерекнамасында қамтылған немесе оны қарау кезінде ресімделген құжаттарды алу қажет болған кезде орындалады.</w:t>
      </w:r>
    </w:p>
    <w:bookmarkEnd w:id="304"/>
    <w:bookmarkStart w:name="z318" w:id="305"/>
    <w:p>
      <w:pPr>
        <w:spacing w:after="0"/>
        <w:ind w:left="0"/>
        <w:jc w:val="both"/>
      </w:pPr>
      <w:r>
        <w:rPr>
          <w:rFonts w:ascii="Times New Roman"/>
          <w:b w:val="false"/>
          <w:i w:val="false"/>
          <w:color w:val="000000"/>
          <w:sz w:val="28"/>
        </w:rPr>
        <w:t>
      127. Бірінші "Тіркеу дерекнамасында қамтылған немесе оны қарау кезінде ресімделген құжаттарды ұсынуға сұрау салуды жолдау" (P.MM.06.OPR.041)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 ұсынуға сұрау салуды қалыптастырады және өтініштің нөмірін немесе тіркеу куәлігінің нөмірін, сондай-ақ тіркеу дерекнамасында қамтылған құжаттар түрлерінің немесе тіркеу дерекнамасын қарау кезінде ресімделген құжаттар түрлерінің анықтамалықтарына сәйкес құжаттың (құжаттардың) кодын (кодтарын) көрсетіп, референт мемлекеттің уәкілетті органына жолдайды.</w:t>
      </w:r>
    </w:p>
    <w:bookmarkEnd w:id="305"/>
    <w:bookmarkStart w:name="z319" w:id="306"/>
    <w:p>
      <w:pPr>
        <w:spacing w:after="0"/>
        <w:ind w:left="0"/>
        <w:jc w:val="both"/>
      </w:pPr>
      <w:r>
        <w:rPr>
          <w:rFonts w:ascii="Times New Roman"/>
          <w:b w:val="false"/>
          <w:i w:val="false"/>
          <w:color w:val="000000"/>
          <w:sz w:val="28"/>
        </w:rPr>
        <w:t>
      128. Референт мемлекеттің уәкілетті органына тіркеу дерекнамасында қамтылған немесе оны қарау кезінде ресімделген құжаттарды ұсынуға сұрау салу келіп түскен кезде, "Тіркеу дерекнамасында қамтылған немесе оны қарау кезінде ресімделген құжаттарды дайындау және ұсыну" (P.MM.06.OPR.042)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 немесе сұрау салудың параметрлерін қанағаттандыратын мәліметтердің болмауы туралы хабарламаны қалыптастырады және тану мемлекетінің уәкілетті органына жолдайды.</w:t>
      </w:r>
    </w:p>
    <w:bookmarkEnd w:id="306"/>
    <w:bookmarkStart w:name="z320" w:id="307"/>
    <w:p>
      <w:pPr>
        <w:spacing w:after="0"/>
        <w:ind w:left="0"/>
        <w:jc w:val="both"/>
      </w:pPr>
      <w:r>
        <w:rPr>
          <w:rFonts w:ascii="Times New Roman"/>
          <w:b w:val="false"/>
          <w:i w:val="false"/>
          <w:color w:val="000000"/>
          <w:sz w:val="28"/>
        </w:rPr>
        <w:t>
      129. Тану мемлекетінің уәкілетті органына тіркеу дерекнамасында қамтылған немесе оны қарау кезінде ресімделген құжаттар немесе сұрау салудың параметрлерін қанағаттандыратын мәліметтердің болмауы туралы хабарлама келіп түскен кезде, "Тіркеу дерекнамасында қамтылған немесе оны қарау кезінде ресімделген құжаттарды қабылдау және өңдеу" (P.MM.06.OPR.043)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 немесе сұрау салудың параметрлерін қанағаттандыратын мәліметтердің болмауы туралы хабарламаны өңдеуді жүзеге асырады.</w:t>
      </w:r>
    </w:p>
    <w:bookmarkEnd w:id="307"/>
    <w:bookmarkStart w:name="z321" w:id="308"/>
    <w:p>
      <w:pPr>
        <w:spacing w:after="0"/>
        <w:ind w:left="0"/>
        <w:jc w:val="both"/>
      </w:pPr>
      <w:r>
        <w:rPr>
          <w:rFonts w:ascii="Times New Roman"/>
          <w:b w:val="false"/>
          <w:i w:val="false"/>
          <w:color w:val="000000"/>
          <w:sz w:val="28"/>
        </w:rPr>
        <w:t>
      130. Тану мемлекетінің уәкілетті органының тіркеу дерекнамасында қамтылған немесе оны қарау кезінде ресімделген құжаттарды немесе сұрау салудың параметрлерін қанағаттандыратын мәліметтердің болмауы туралы хабарламаны алуы "Тіркеу дерекнамасында қамтылған немесе оны қарау кезінде ресімделген құжаттарды алу" (P.MM.06.PRC.014) рәсімін орындаудың нәтижесі болып табылады.</w:t>
      </w:r>
    </w:p>
    <w:bookmarkEnd w:id="308"/>
    <w:bookmarkStart w:name="z322" w:id="309"/>
    <w:p>
      <w:pPr>
        <w:spacing w:after="0"/>
        <w:ind w:left="0"/>
        <w:jc w:val="both"/>
      </w:pPr>
      <w:r>
        <w:rPr>
          <w:rFonts w:ascii="Times New Roman"/>
          <w:b w:val="false"/>
          <w:i w:val="false"/>
          <w:color w:val="000000"/>
          <w:sz w:val="28"/>
        </w:rPr>
        <w:t>
      131. Жалпы процестің "Тіркеу дерекнамасында қамтылған немесе оны қарау кезінде ресімделген құжаттарды алу" (P.MM.06.PRC.014) рәсімі шеңберінде орындалатын операцияларының тізбесі 62-кестеде келтірілген.</w:t>
      </w:r>
    </w:p>
    <w:bookmarkEnd w:id="309"/>
    <w:bookmarkStart w:name="z323" w:id="310"/>
    <w:p>
      <w:pPr>
        <w:spacing w:after="0"/>
        <w:ind w:left="0"/>
        <w:jc w:val="both"/>
      </w:pPr>
      <w:r>
        <w:rPr>
          <w:rFonts w:ascii="Times New Roman"/>
          <w:b w:val="false"/>
          <w:i w:val="false"/>
          <w:color w:val="000000"/>
          <w:sz w:val="28"/>
        </w:rPr>
        <w:t>
      62-кесте</w:t>
      </w:r>
    </w:p>
    <w:bookmarkEnd w:id="310"/>
    <w:bookmarkStart w:name="z324" w:id="311"/>
    <w:p>
      <w:pPr>
        <w:spacing w:after="0"/>
        <w:ind w:left="0"/>
        <w:jc w:val="left"/>
      </w:pPr>
      <w:r>
        <w:rPr>
          <w:rFonts w:ascii="Times New Roman"/>
          <w:b/>
          <w:i w:val="false"/>
          <w:color w:val="000000"/>
        </w:rPr>
        <w:t xml:space="preserve"> Жалпы процестің "Тіркеу дерекнамасында қамтылған немесе оны қарау кезінде ресімделген құжаттарды алу" (P.MM.06.PRC.014) рәсімі шеңберінде орындалатын операцияларының тізбесі</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сұрау салуды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досье немесе оны қарау кезінде ресімделген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bl>
    <w:bookmarkStart w:name="z325" w:id="312"/>
    <w:p>
      <w:pPr>
        <w:spacing w:after="0"/>
        <w:ind w:left="0"/>
        <w:jc w:val="both"/>
      </w:pPr>
      <w:r>
        <w:rPr>
          <w:rFonts w:ascii="Times New Roman"/>
          <w:b w:val="false"/>
          <w:i w:val="false"/>
          <w:color w:val="000000"/>
          <w:sz w:val="28"/>
        </w:rPr>
        <w:t>
      63-кесте</w:t>
      </w:r>
    </w:p>
    <w:bookmarkEnd w:id="312"/>
    <w:bookmarkStart w:name="z326" w:id="313"/>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ұсынуға сұрау салуды жолдау" (P.MM.06.OPR.041) операциясының сипаттамасы</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сұрау салуды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 қажеттігі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 ұсынуға сұрау салуды қалыптастырады және оны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 ұсынуға сұрау салу референт мемлекеттің уәкілетті органына жолданды </w:t>
            </w:r>
          </w:p>
        </w:tc>
      </w:tr>
    </w:tbl>
    <w:bookmarkStart w:name="z327" w:id="314"/>
    <w:p>
      <w:pPr>
        <w:spacing w:after="0"/>
        <w:ind w:left="0"/>
        <w:jc w:val="both"/>
      </w:pPr>
      <w:r>
        <w:rPr>
          <w:rFonts w:ascii="Times New Roman"/>
          <w:b w:val="false"/>
          <w:i w:val="false"/>
          <w:color w:val="000000"/>
          <w:sz w:val="28"/>
        </w:rPr>
        <w:t>
      64-кесте</w:t>
      </w:r>
    </w:p>
    <w:bookmarkEnd w:id="314"/>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дайындау және ұсыну" (P.MM.06.OPR.042) операциясының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сұрау салу келіп түскен кезде орындалады ("Тіркеу дерекнамасында қамтылған немесе оны қарау кезінде ресімделген құжаттарды ұсынуға сұрау салуды жолдау" (P.MM.06.OPR.041)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тексеруді Мүше мемлекеттердің уәкілетті органдары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Тексеріс ойдағыдай орындалған жағдайда, орындаушы Уәкілетті органдар арасындағы ақпараттық өзара іс-қимыл регламентіне сәйкес сұрау салуға жауап жолдайды.</w:t>
            </w:r>
          </w:p>
          <w:p>
            <w:pPr>
              <w:spacing w:after="20"/>
              <w:ind w:left="20"/>
              <w:jc w:val="both"/>
            </w:pPr>
            <w:r>
              <w:rPr>
                <w:rFonts w:ascii="Times New Roman"/>
                <w:b w:val="false"/>
                <w:i w:val="false"/>
                <w:color w:val="000000"/>
                <w:sz w:val="20"/>
              </w:rPr>
              <w:t>
Сұрау салуға жауап ретінде мынадай:</w:t>
            </w:r>
          </w:p>
          <w:p>
            <w:pPr>
              <w:spacing w:after="20"/>
              <w:ind w:left="20"/>
              <w:jc w:val="both"/>
            </w:pPr>
            <w:r>
              <w:rPr>
                <w:rFonts w:ascii="Times New Roman"/>
                <w:b w:val="false"/>
                <w:i w:val="false"/>
                <w:color w:val="000000"/>
                <w:sz w:val="20"/>
              </w:rPr>
              <w:t>
сұрау салуда көрсетілген кодқа (кодтарға) сәйкес құжат (құжаттар);</w:t>
            </w:r>
          </w:p>
          <w:p>
            <w:pPr>
              <w:spacing w:after="20"/>
              <w:ind w:left="20"/>
              <w:jc w:val="both"/>
            </w:pPr>
            <w:r>
              <w:rPr>
                <w:rFonts w:ascii="Times New Roman"/>
                <w:b w:val="false"/>
                <w:i w:val="false"/>
                <w:color w:val="000000"/>
                <w:sz w:val="20"/>
              </w:rPr>
              <w:t>
өңдеу нәтижесінің мәліметтердің болмауына сәйкес келетін коды көрсетілген құжаттардың болмауы туралы хабарламасы бар хабарлар жолдануы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дерекнамасында қамтылған немесе оны қарау кезінде ресімделген құжаттар ұсынылды немесе сұрау салудың параметрлерін қанағаттандыратын мәліметтердің болмауы туралы хабарлама жолданды</w:t>
            </w:r>
          </w:p>
        </w:tc>
      </w:tr>
    </w:tbl>
    <w:bookmarkStart w:name="z328" w:id="315"/>
    <w:p>
      <w:pPr>
        <w:spacing w:after="0"/>
        <w:ind w:left="0"/>
        <w:jc w:val="both"/>
      </w:pPr>
      <w:r>
        <w:rPr>
          <w:rFonts w:ascii="Times New Roman"/>
          <w:b w:val="false"/>
          <w:i w:val="false"/>
          <w:color w:val="000000"/>
          <w:sz w:val="28"/>
        </w:rPr>
        <w:t>
      65-кесте</w:t>
      </w:r>
    </w:p>
    <w:bookmarkEnd w:id="315"/>
    <w:bookmarkStart w:name="z329" w:id="316"/>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қабылдау және өңдеу" (P.MM.06.OPR.043) операциясының сипаттамасы</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немесе сұрау салудың параметрлерін қанағаттандыратын мәліметтердің болмауы туралы хабарламаны алынған кезде орындалады ("Тіркеу дерекнамасында қамтылған немесе оны қарау кезінде ресімделген құжаттарды дайындау және ұсыну" (P.MM.06.OPR.042)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құжаттарды немесе хабарламаны тексеруді уәкілетті органдар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Тексеріс ойдағыдай орындалған кезде, орындаушы тіркеу дерекнамасында қамтылған немесе оны қарау кезінде ресімделген құжаттарды немесе сұрау салудың параметрлерін қанағаттандыратын мәліметтердің болмауы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немесе сұрау салудың параметрлерін қанағаттандыратын мәліметтердің болмауы туралы хабарлама алынды</w:t>
            </w:r>
          </w:p>
        </w:tc>
      </w:tr>
    </w:tbl>
    <w:bookmarkStart w:name="z330" w:id="317"/>
    <w:p>
      <w:pPr>
        <w:spacing w:after="0"/>
        <w:ind w:left="0"/>
        <w:jc w:val="left"/>
      </w:pPr>
      <w:r>
        <w:rPr>
          <w:rFonts w:ascii="Times New Roman"/>
          <w:b/>
          <w:i w:val="false"/>
          <w:color w:val="000000"/>
        </w:rPr>
        <w:t xml:space="preserve"> IX. Шатттан тыс жағдайларда әрекет ету тәртібі</w:t>
      </w:r>
    </w:p>
    <w:bookmarkEnd w:id="317"/>
    <w:bookmarkStart w:name="z331" w:id="318"/>
    <w:p>
      <w:pPr>
        <w:spacing w:after="0"/>
        <w:ind w:left="0"/>
        <w:jc w:val="both"/>
      </w:pPr>
      <w:r>
        <w:rPr>
          <w:rFonts w:ascii="Times New Roman"/>
          <w:b w:val="false"/>
          <w:i w:val="false"/>
          <w:color w:val="000000"/>
          <w:sz w:val="28"/>
        </w:rPr>
        <w:t>
      132. Жалпы процесс рәсімдерін орындау кезінде айрықша жағдайлар болуы мүмкін, бұл ретте деректерді өңдеуді қалыпты режимде жүргізу мүмкін болмайды. Бұл техникалық іркілістер, құрылымдық және форматтық-логикалық бақылаудағы қателіктер және өзге де жағдайлар туындаған кезде болуы мүмкін.</w:t>
      </w:r>
    </w:p>
    <w:bookmarkEnd w:id="318"/>
    <w:bookmarkStart w:name="z332" w:id="319"/>
    <w:p>
      <w:pPr>
        <w:spacing w:after="0"/>
        <w:ind w:left="0"/>
        <w:jc w:val="both"/>
      </w:pPr>
      <w:r>
        <w:rPr>
          <w:rFonts w:ascii="Times New Roman"/>
          <w:b w:val="false"/>
          <w:i w:val="false"/>
          <w:color w:val="000000"/>
          <w:sz w:val="28"/>
        </w:rPr>
        <w:t>
      133. Құрылымдық және форматтық-логикалық бақылаудағы қателіктер туындаған жағдайда мүше мемлекеттің уәкілетті органы қателік туралы хабарлама алынған хабарға қатысты оның Электрондық құжаттардың форматтары мен құрылымдарының сипаттамасына және электрондық құжаттар мен мәліметтердің осы жалпы процеске арналған Уәкілетті органдар мен Комиссия арасындағы ақпараттық өзара іс-қимыл регламентіне сәйкес толтырылу талаптарына сәйкес келуі тұрғысынан тексеруді жүзеге асырады. Мәліметтердің көрсетілген құжаттардағы талаптарға сәйкес келмеуі анықталған жағдайда, мүше мемлекеттің уәкілетті органы анықталған қателікті белгіленген тәртіппен жою үшін қажетті шаралар қолданады.</w:t>
      </w:r>
    </w:p>
    <w:bookmarkEnd w:id="319"/>
    <w:bookmarkStart w:name="z333" w:id="320"/>
    <w:p>
      <w:pPr>
        <w:spacing w:after="0"/>
        <w:ind w:left="0"/>
        <w:jc w:val="both"/>
      </w:pPr>
      <w:r>
        <w:rPr>
          <w:rFonts w:ascii="Times New Roman"/>
          <w:b w:val="false"/>
          <w:i w:val="false"/>
          <w:color w:val="000000"/>
          <w:sz w:val="28"/>
        </w:rPr>
        <w:t>
      134. Штаттан тыс жағдайларды шешу мақсатында мүше мемлекеттердің осы Қағидаларда көзделген талаптардың орындалуын қамтамасыз ететін уәкілетті органдары басқа уәкілетті органдарды және Комиссияны жалпы процесті іске асыру кезінде техникалық қолдауды қамтамасыз ету үшін жауапты тұлғалар туралы хабардар етеді.</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Start w:name="z336" w:id="321"/>
    <w:p>
      <w:pPr>
        <w:spacing w:after="0"/>
        <w:ind w:left="0"/>
        <w:jc w:val="left"/>
      </w:pPr>
      <w:r>
        <w:rPr>
          <w:rFonts w:ascii="Times New Roman"/>
          <w:b/>
          <w:i w:val="false"/>
          <w:color w:val="000000"/>
        </w:rPr>
        <w:t xml:space="preserve"> І. Жалпы ережелер</w:t>
      </w:r>
    </w:p>
    <w:bookmarkEnd w:id="321"/>
    <w:bookmarkStart w:name="z337" w:id="322"/>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мынадай актілерге сәйкес әзірленді:</w:t>
      </w:r>
    </w:p>
    <w:bookmarkEnd w:id="32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ақпараттық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 сапасын және тиімділігін сараптау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Жоғары Еуразиялық экономикалық комиссия Кеңесінің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келісімді іске асыру туралы" 2014 жылғы 23 желтоқсандағы № 109 шешімі;</w:t>
      </w:r>
    </w:p>
    <w:bookmarkStart w:name="z338" w:id="323"/>
    <w:p>
      <w:pPr>
        <w:spacing w:after="0"/>
        <w:ind w:left="0"/>
        <w:jc w:val="left"/>
      </w:pPr>
      <w:r>
        <w:rPr>
          <w:rFonts w:ascii="Times New Roman"/>
          <w:b/>
          <w:i w:val="false"/>
          <w:color w:val="000000"/>
        </w:rPr>
        <w:t xml:space="preserve"> II. Қолданылу саласы</w:t>
      </w:r>
    </w:p>
    <w:bookmarkEnd w:id="323"/>
    <w:bookmarkStart w:name="z339" w:id="324"/>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 шеңберінде тіркелген медициналық бұйымдардың жалпы тізілімін қалыптастыру, жүргізу және пайдалану"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End w:id="324"/>
    <w:bookmarkStart w:name="z340" w:id="325"/>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325"/>
    <w:bookmarkStart w:name="z341" w:id="32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326"/>
    <w:bookmarkStart w:name="z342" w:id="327"/>
    <w:p>
      <w:pPr>
        <w:spacing w:after="0"/>
        <w:ind w:left="0"/>
        <w:jc w:val="left"/>
      </w:pPr>
      <w:r>
        <w:rPr>
          <w:rFonts w:ascii="Times New Roman"/>
          <w:b/>
          <w:i w:val="false"/>
          <w:color w:val="000000"/>
        </w:rPr>
        <w:t xml:space="preserve"> III. Негізгі ұғымдар</w:t>
      </w:r>
    </w:p>
    <w:bookmarkEnd w:id="327"/>
    <w:bookmarkStart w:name="z343" w:id="32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28"/>
    <w:p>
      <w:pPr>
        <w:spacing w:after="0"/>
        <w:ind w:left="0"/>
        <w:jc w:val="both"/>
      </w:pPr>
      <w:r>
        <w:rPr>
          <w:rFonts w:ascii="Times New Roman"/>
          <w:b w:val="false"/>
          <w:i w:val="false"/>
          <w:color w:val="000000"/>
          <w:sz w:val="28"/>
        </w:rPr>
        <w:t xml:space="preserve">
      "аутенттеу" – субъектіге ұсынылған сәйкестендіргішке қолжетімділіктің оған тиесілігін тексеру, түпнұсқалығын растау; </w:t>
      </w:r>
    </w:p>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xml:space="preserve">
      Осы Регламентте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4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44" w:id="32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 1. Ақпараттық өзара іс-қимылға қатысушылар</w:t>
      </w:r>
    </w:p>
    <w:bookmarkEnd w:id="329"/>
    <w:p>
      <w:pPr>
        <w:spacing w:after="0"/>
        <w:ind w:left="0"/>
        <w:jc w:val="left"/>
      </w:pPr>
    </w:p>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Start w:name="z346" w:id="330"/>
    <w:p>
      <w:pPr>
        <w:spacing w:after="0"/>
        <w:ind w:left="0"/>
        <w:jc w:val="both"/>
      </w:pPr>
      <w:r>
        <w:rPr>
          <w:rFonts w:ascii="Times New Roman"/>
          <w:b w:val="false"/>
          <w:i w:val="false"/>
          <w:color w:val="000000"/>
          <w:sz w:val="28"/>
        </w:rPr>
        <w:t>
      1-кесте</w:t>
      </w:r>
    </w:p>
    <w:bookmarkEnd w:id="330"/>
    <w:bookmarkStart w:name="z347" w:id="331"/>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комиссияда сақтаулы медициналық бұйымдардың тіркелуі және Одақтың ақпараттық порталында бірыңғай тізілімнің жариялануы туралы мәліметтерді қалыптастыру және жаңартып отыру үшін медициналық бұйымдарды тіркеу туралы мәліметтерді ұсынады, медициналық бұйымдардың тіркелуі туралы мәліметтерді сұратады, сыртқы және өзара сауданың интеграцияланған ақпараттық жүйесі арқылы сұрау салу жібереді және медициналық бұйымдардың тіркелуі туралы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(P.ММ.026.ACT.001)</w:t>
            </w:r>
          </w:p>
          <w:p>
            <w:pPr>
              <w:spacing w:after="20"/>
              <w:ind w:left="20"/>
              <w:jc w:val="both"/>
            </w:pPr>
            <w:r>
              <w:rPr>
                <w:rFonts w:ascii="Times New Roman"/>
                <w:b w:val="false"/>
                <w:i w:val="false"/>
                <w:color w:val="000000"/>
                <w:sz w:val="20"/>
              </w:rPr>
              <w:t>
Референт мемлекеттің уәкілетті органы (P.ММ.026.ACT.002)</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қалыптастыру мен жаңартып отыруға жауап береді және  сыртқы және өзара сауданың интеграцияланған ақпараттық жүйесінің құралдарымен көрсетілген мәліметтерге қолжетімділік береді, Одақтың ақпараттық порталында бірыңғай тізілім мәліметтерін жариялайды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48" w:id="332"/>
    <w:p>
      <w:pPr>
        <w:spacing w:after="0"/>
        <w:ind w:left="0"/>
        <w:jc w:val="left"/>
      </w:pPr>
      <w:r>
        <w:rPr>
          <w:rFonts w:ascii="Times New Roman"/>
          <w:b/>
          <w:i w:val="false"/>
          <w:color w:val="000000"/>
        </w:rPr>
        <w:t xml:space="preserve"> 2. Ақпараттық өзара іс-қимыл құрылымы</w:t>
      </w:r>
    </w:p>
    <w:bookmarkEnd w:id="332"/>
    <w:bookmarkStart w:name="z349" w:id="333"/>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арасында (бұдан әрі тиісінше – мүше мемлекеттердің уәкілетті органдары) жалпы процесс рәсімдеріне сәйкес жүзеге асырылады:</w:t>
      </w:r>
    </w:p>
    <w:bookmarkEnd w:id="333"/>
    <w:p>
      <w:pPr>
        <w:spacing w:after="0"/>
        <w:ind w:left="0"/>
        <w:jc w:val="both"/>
      </w:pPr>
      <w:r>
        <w:rPr>
          <w:rFonts w:ascii="Times New Roman"/>
          <w:b w:val="false"/>
          <w:i w:val="false"/>
          <w:color w:val="000000"/>
          <w:sz w:val="28"/>
        </w:rPr>
        <w:t>
      медициналық бұйымдардың тіркелуі туралы мәліметтерді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медициналық бұйымдардың тіркелуі туралы мәліметтерді ұсынған кездегі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644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34"/>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 құрылымы</w:t>
      </w:r>
    </w:p>
    <w:bookmarkEnd w:id="334"/>
    <w:bookmarkStart w:name="z351" w:id="335"/>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335"/>
    <w:bookmarkStart w:name="z352" w:id="336"/>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3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процесінің интеграцияланған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354" w:id="337"/>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337"/>
    <w:bookmarkStart w:name="z355" w:id="338"/>
    <w:p>
      <w:pPr>
        <w:spacing w:after="0"/>
        <w:ind w:left="0"/>
        <w:jc w:val="left"/>
      </w:pPr>
      <w:r>
        <w:rPr>
          <w:rFonts w:ascii="Times New Roman"/>
          <w:b/>
          <w:i w:val="false"/>
          <w:color w:val="000000"/>
        </w:rPr>
        <w:t xml:space="preserve"> V. Рәсімдер топтары шеңберіндегі ақпараттық өзара іс-қимыл </w:t>
      </w:r>
    </w:p>
    <w:bookmarkEnd w:id="338"/>
    <w:bookmarkStart w:name="z356" w:id="339"/>
    <w:p>
      <w:pPr>
        <w:spacing w:after="0"/>
        <w:ind w:left="0"/>
        <w:jc w:val="left"/>
      </w:pPr>
      <w:r>
        <w:rPr>
          <w:rFonts w:ascii="Times New Roman"/>
          <w:b/>
          <w:i w:val="false"/>
          <w:color w:val="000000"/>
        </w:rPr>
        <w:t xml:space="preserve"> 1. Медициналық бұйымдардың тіркелуі туралы мәліметтерді жинау және жаңартып отыру кезіндегі ақпараттық өзара іс-қимыл </w:t>
      </w:r>
    </w:p>
    <w:bookmarkEnd w:id="339"/>
    <w:bookmarkStart w:name="z357" w:id="340"/>
    <w:p>
      <w:pPr>
        <w:spacing w:after="0"/>
        <w:ind w:left="0"/>
        <w:jc w:val="both"/>
      </w:pPr>
      <w:r>
        <w:rPr>
          <w:rFonts w:ascii="Times New Roman"/>
          <w:b w:val="false"/>
          <w:i w:val="false"/>
          <w:color w:val="000000"/>
          <w:sz w:val="28"/>
        </w:rPr>
        <w:t>
      12. Медициналық бұйымдардың тіркелуі туралы мәліметтерді жинау және жаңартып отыру  кезінде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Медициналық бұйымдардың тіркелуі туралы мәліметтерді жинау және жаңартып отыру кезіндегі жалпы процесс транзакцияларын орындау схемасы</w:t>
      </w:r>
    </w:p>
    <w:bookmarkStart w:name="z359" w:id="341"/>
    <w:p>
      <w:pPr>
        <w:spacing w:after="0"/>
        <w:ind w:left="0"/>
        <w:jc w:val="both"/>
      </w:pPr>
      <w:r>
        <w:rPr>
          <w:rFonts w:ascii="Times New Roman"/>
          <w:b w:val="false"/>
          <w:i w:val="false"/>
          <w:color w:val="000000"/>
          <w:sz w:val="28"/>
        </w:rPr>
        <w:t>
      2-кесте</w:t>
      </w:r>
    </w:p>
    <w:bookmarkEnd w:id="341"/>
    <w:bookmarkStart w:name="z360" w:id="342"/>
    <w:p>
      <w:pPr>
        <w:spacing w:after="0"/>
        <w:ind w:left="0"/>
        <w:jc w:val="both"/>
      </w:pPr>
      <w:r>
        <w:rPr>
          <w:rFonts w:ascii="Times New Roman"/>
          <w:b w:val="false"/>
          <w:i w:val="false"/>
          <w:color w:val="000000"/>
          <w:sz w:val="28"/>
        </w:rPr>
        <w:t>
      Медициналық бұйымдардың тіркелуі туралы мәліметтерді жинау және жаңартып отыру кезіндегі  жалпы процесс транзакцияларының тізбесі</w:t>
      </w:r>
    </w:p>
    <w:bookmarkEnd w:id="3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Комиссияға беру (P.ММ.06.PRC.001)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Комиссияға беру (P.ММ.06.OPR.001).</w:t>
            </w:r>
          </w:p>
          <w:p>
            <w:pPr>
              <w:spacing w:after="20"/>
              <w:ind w:left="20"/>
              <w:jc w:val="both"/>
            </w:pPr>
            <w:r>
              <w:rPr>
                <w:rFonts w:ascii="Times New Roman"/>
                <w:b w:val="false"/>
                <w:i w:val="false"/>
                <w:color w:val="000000"/>
                <w:sz w:val="20"/>
              </w:rPr>
              <w:t>
Келіп түскен өтініштер туралы мәліметтерді өңдеу нәтижелері туралы хабарламаны  алу (P.ММ.06.OPR.003)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келіп түскен өтініштер туралы мәліметтер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қабылдау және өңдеу (P.ММ.0ы6.OPR.002)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(P.ММ.06.BEN.001): </w:t>
            </w:r>
          </w:p>
          <w:p>
            <w:pPr>
              <w:spacing w:after="20"/>
              <w:ind w:left="20"/>
              <w:jc w:val="both"/>
            </w:pPr>
            <w:r>
              <w:rPr>
                <w:rFonts w:ascii="Times New Roman"/>
                <w:b w:val="false"/>
                <w:i w:val="false"/>
                <w:color w:val="000000"/>
                <w:sz w:val="20"/>
              </w:rPr>
              <w:t>
мәліметтер өңделген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Комиссияға беру (P.ММ.06.TRN.001)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Комиссияға беру  (P.ММ.06.PRC.002)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беру  (P.ММ.06.OPR.004).</w:t>
            </w:r>
          </w:p>
          <w:p>
            <w:pPr>
              <w:spacing w:after="20"/>
              <w:ind w:left="20"/>
              <w:jc w:val="both"/>
            </w:pPr>
            <w:r>
              <w:rPr>
                <w:rFonts w:ascii="Times New Roman"/>
                <w:b w:val="false"/>
                <w:i w:val="false"/>
                <w:color w:val="000000"/>
                <w:sz w:val="20"/>
              </w:rPr>
              <w:t>
Медициналық бұйымдардың тіркелуі туралы мәліметтерді өңдеу нәтижелері туралы хабарламаны алу  (P.ММ.06.OPR.006)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өзгертуге арналған мәліметтер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қабылдау және өңдеу (P.ММ.06.OPR.005)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жаңартылған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Комиссияға беру (P.ММ.06.TRN.002)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Өтініштердің қаралуын тоқтату туралы мәліметтерді Комиссияға беру (P.ММ.06.PRC.003)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Өтініштердің қаралуын тоқтату туралы мәліметтерді беру  (P.ММ.06.OPR.009).</w:t>
            </w:r>
          </w:p>
          <w:p>
            <w:pPr>
              <w:spacing w:after="20"/>
              <w:ind w:left="20"/>
              <w:jc w:val="both"/>
            </w:pPr>
            <w:r>
              <w:rPr>
                <w:rFonts w:ascii="Times New Roman"/>
                <w:b w:val="false"/>
                <w:i w:val="false"/>
                <w:color w:val="000000"/>
                <w:sz w:val="20"/>
              </w:rPr>
              <w:t>
Өтініштердің қаралуын тоқтату туралы мәліметтерді өңдеу нәтижелері туралы хабарламаны алу  (P.ММ.06.OPR.011)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алып тастау үшін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өтініштердің қаралуын тоқтату туралы мәліметтерді қабылдау және өңдеу (P.ММ.06.OPR.010)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жаңартылған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өтініштердің қаралуын тоқтату туралы мәліметтерді Комиссияға беру (P.ММ.06.TRN.003)</w:t>
            </w:r>
          </w:p>
        </w:tc>
      </w:tr>
    </w:tbl>
    <w:bookmarkStart w:name="z361" w:id="343"/>
    <w:p>
      <w:pPr>
        <w:spacing w:after="0"/>
        <w:ind w:left="0"/>
        <w:jc w:val="left"/>
      </w:pPr>
      <w:r>
        <w:rPr>
          <w:rFonts w:ascii="Times New Roman"/>
          <w:b/>
          <w:i w:val="false"/>
          <w:color w:val="000000"/>
        </w:rPr>
        <w:t xml:space="preserve"> 2. Медициналық бұйымдардың тіркелуі туралы мәліметтерді беру кезіндегі ақпараттық өзара іс-қимыл</w:t>
      </w:r>
    </w:p>
    <w:bookmarkEnd w:id="343"/>
    <w:bookmarkStart w:name="z362" w:id="344"/>
    <w:p>
      <w:pPr>
        <w:spacing w:after="0"/>
        <w:ind w:left="0"/>
        <w:jc w:val="both"/>
      </w:pPr>
      <w:r>
        <w:rPr>
          <w:rFonts w:ascii="Times New Roman"/>
          <w:b w:val="false"/>
          <w:i w:val="false"/>
          <w:color w:val="000000"/>
          <w:sz w:val="28"/>
        </w:rPr>
        <w:t>
      13. Медициналық бұйымдардың тіркелуі туралы мәліметтерді беру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3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42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63" w:id="345"/>
    <w:p>
      <w:pPr>
        <w:spacing w:after="0"/>
        <w:ind w:left="0"/>
        <w:jc w:val="both"/>
      </w:pPr>
      <w:r>
        <w:rPr>
          <w:rFonts w:ascii="Times New Roman"/>
          <w:b w:val="false"/>
          <w:i w:val="false"/>
          <w:color w:val="000000"/>
          <w:sz w:val="28"/>
        </w:rPr>
        <w:t>
      3-сурет. Мүше мемлекеттердің уәкілетті органдарына бақылау белгілері эмитенттерінің жалпы тізілімінде қамтылған мәліметтерді беру кезінде жалпы процесс транзакцияларын орындау схемасы</w:t>
      </w:r>
    </w:p>
    <w:bookmarkEnd w:id="345"/>
    <w:bookmarkStart w:name="z364" w:id="346"/>
    <w:p>
      <w:pPr>
        <w:spacing w:after="0"/>
        <w:ind w:left="0"/>
        <w:jc w:val="both"/>
      </w:pPr>
      <w:r>
        <w:rPr>
          <w:rFonts w:ascii="Times New Roman"/>
          <w:b w:val="false"/>
          <w:i w:val="false"/>
          <w:color w:val="000000"/>
          <w:sz w:val="28"/>
        </w:rPr>
        <w:t>
      3-кесте</w:t>
      </w:r>
    </w:p>
    <w:bookmarkEnd w:id="346"/>
    <w:bookmarkStart w:name="z365" w:id="347"/>
    <w:p>
      <w:pPr>
        <w:spacing w:after="0"/>
        <w:ind w:left="0"/>
        <w:jc w:val="left"/>
      </w:pPr>
      <w:r>
        <w:rPr>
          <w:rFonts w:ascii="Times New Roman"/>
          <w:b/>
          <w:i w:val="false"/>
          <w:color w:val="000000"/>
        </w:rPr>
        <w:t xml:space="preserve"> Медициналық бұйымдардың тіркелуі туралы мәліметтерді кезінде кезіндегі жалпы процесс транзакцияларының тізбесі</w:t>
      </w:r>
    </w:p>
    <w:bookmarkEnd w:id="3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 алу (P.ММ.06.PRC.004)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ақпаратты сұрату (P.ММ.06.OPR.004).</w:t>
            </w:r>
          </w:p>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ақпаратты  қабылдау және өңдеу  (P.ММ.06.OPR.014)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жаңарту күні мен уақыты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ақпаратты дайындау және ұсыну (P.ММ.06.OPR.013)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жаңарту күні мен уақыты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ақпаратты алу (P.ММ.06.TRN.004)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алу (P.ММ.06.PRC.005)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сұрату</w:t>
            </w:r>
          </w:p>
          <w:p>
            <w:pPr>
              <w:spacing w:after="20"/>
              <w:ind w:left="20"/>
              <w:jc w:val="both"/>
            </w:pPr>
            <w:r>
              <w:rPr>
                <w:rFonts w:ascii="Times New Roman"/>
                <w:b w:val="false"/>
                <w:i w:val="false"/>
                <w:color w:val="000000"/>
                <w:sz w:val="20"/>
              </w:rPr>
              <w:t xml:space="preserve"> (P.ММ.06.OPR.015).</w:t>
            </w:r>
          </w:p>
          <w:p>
            <w:pPr>
              <w:spacing w:after="20"/>
              <w:ind w:left="20"/>
              <w:jc w:val="both"/>
            </w:pPr>
            <w:r>
              <w:rPr>
                <w:rFonts w:ascii="Times New Roman"/>
                <w:b w:val="false"/>
                <w:i w:val="false"/>
                <w:color w:val="000000"/>
                <w:sz w:val="20"/>
              </w:rPr>
              <w:t>
Медициналық бұйымдардың тіркелуі туралы мәліметтерді қабылдау және өңдеу  (P.ММ.06.OPR.017)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w:t>
            </w:r>
          </w:p>
          <w:p>
            <w:pPr>
              <w:spacing w:after="20"/>
              <w:ind w:left="20"/>
              <w:jc w:val="both"/>
            </w:pPr>
            <w:r>
              <w:rPr>
                <w:rFonts w:ascii="Times New Roman"/>
                <w:b w:val="false"/>
                <w:i w:val="false"/>
                <w:color w:val="000000"/>
                <w:sz w:val="20"/>
              </w:rPr>
              <w:t>
дайындау және ұсыну (P.ММ.06.OPR.016)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алу (P.ММ.06.TRN.005)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алу (P.ММ06.PRC.006)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 сұрату</w:t>
            </w:r>
          </w:p>
          <w:p>
            <w:pPr>
              <w:spacing w:after="20"/>
              <w:ind w:left="20"/>
              <w:jc w:val="both"/>
            </w:pPr>
            <w:r>
              <w:rPr>
                <w:rFonts w:ascii="Times New Roman"/>
                <w:b w:val="false"/>
                <w:i w:val="false"/>
                <w:color w:val="000000"/>
                <w:sz w:val="20"/>
              </w:rPr>
              <w:t xml:space="preserve"> (P.ММ.06.OPR.018).</w:t>
            </w:r>
          </w:p>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қабылдау және өңдеу  (P.ММ.06.OPR.020)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w:t>
            </w:r>
          </w:p>
          <w:p>
            <w:pPr>
              <w:spacing w:after="20"/>
              <w:ind w:left="20"/>
              <w:jc w:val="both"/>
            </w:pPr>
            <w:r>
              <w:rPr>
                <w:rFonts w:ascii="Times New Roman"/>
                <w:b w:val="false"/>
                <w:i w:val="false"/>
                <w:color w:val="000000"/>
                <w:sz w:val="20"/>
              </w:rPr>
              <w:t>
дайындау және ұсыну (P.ММ.06.OPR.019)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өзгертілген мәліметтер жоқ.</w:t>
            </w:r>
          </w:p>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алу (P.ММ.06.TRN.006)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алу (P.ММ.06.PRC.007)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сұрату (P.ММ.06.OPR.021).</w:t>
            </w:r>
          </w:p>
          <w:p>
            <w:pPr>
              <w:spacing w:after="20"/>
              <w:ind w:left="20"/>
              <w:jc w:val="both"/>
            </w:pPr>
            <w:r>
              <w:rPr>
                <w:rFonts w:ascii="Times New Roman"/>
                <w:b w:val="false"/>
                <w:i w:val="false"/>
                <w:color w:val="000000"/>
                <w:sz w:val="20"/>
              </w:rPr>
              <w:t>
Тіркеу куәлігінің нөмірі туралы мәліметтерді қабылдау және өңдеу  (P.ММ.06.OPR.023)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тіркеу куәлігінің нөмірі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w:t>
            </w:r>
          </w:p>
          <w:p>
            <w:pPr>
              <w:spacing w:after="20"/>
              <w:ind w:left="20"/>
              <w:jc w:val="both"/>
            </w:pPr>
            <w:r>
              <w:rPr>
                <w:rFonts w:ascii="Times New Roman"/>
                <w:b w:val="false"/>
                <w:i w:val="false"/>
                <w:color w:val="000000"/>
                <w:sz w:val="20"/>
              </w:rPr>
              <w:t>
дайындау және ұсыну (P.ММ.06.OPR.022)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тіркеу куәлігінің нөмірі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 (P.ММ.06.TRN.007)</w:t>
            </w:r>
          </w:p>
        </w:tc>
      </w:tr>
    </w:tbl>
    <w:bookmarkStart w:name="z366" w:id="348"/>
    <w:p>
      <w:pPr>
        <w:spacing w:after="0"/>
        <w:ind w:left="0"/>
        <w:jc w:val="left"/>
      </w:pPr>
      <w:r>
        <w:rPr>
          <w:rFonts w:ascii="Times New Roman"/>
          <w:b/>
          <w:i w:val="false"/>
          <w:color w:val="000000"/>
        </w:rPr>
        <w:t xml:space="preserve"> VI. Жалпы процесс хабарламаларының сипаттамасы</w:t>
      </w:r>
    </w:p>
    <w:bookmarkEnd w:id="348"/>
    <w:p>
      <w:pPr>
        <w:spacing w:after="0"/>
        <w:ind w:left="0"/>
        <w:jc w:val="left"/>
      </w:pPr>
    </w:p>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хабарламаларының тізбесі 4-кестеде берілген. Хабарламалар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4-кестенің 3-бағанының мәні бойынша белгіленеді.</w:t>
      </w:r>
    </w:p>
    <w:bookmarkStart w:name="z368" w:id="349"/>
    <w:p>
      <w:pPr>
        <w:spacing w:after="0"/>
        <w:ind w:left="0"/>
        <w:jc w:val="both"/>
      </w:pPr>
      <w:r>
        <w:rPr>
          <w:rFonts w:ascii="Times New Roman"/>
          <w:b w:val="false"/>
          <w:i w:val="false"/>
          <w:color w:val="000000"/>
          <w:sz w:val="28"/>
        </w:rPr>
        <w:t>
      4-кесте</w:t>
      </w:r>
    </w:p>
    <w:bookmarkEnd w:id="349"/>
    <w:bookmarkStart w:name="z369" w:id="350"/>
    <w:p>
      <w:pPr>
        <w:spacing w:after="0"/>
        <w:ind w:left="0"/>
        <w:jc w:val="left"/>
      </w:pPr>
      <w:r>
        <w:rPr>
          <w:rFonts w:ascii="Times New Roman"/>
          <w:b/>
          <w:i w:val="false"/>
          <w:color w:val="000000"/>
        </w:rPr>
        <w:t xml:space="preserve"> Жалпы процесс хабарламаларының тізбесі</w:t>
      </w:r>
    </w:p>
    <w:bookmarkEnd w:id="3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(R.НС.ММ.06.001)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(R.НС.ММ.06.001)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қарастырудың тоқтатылғаны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(R.НС.ММ.06.001)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хабардар ету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өзектілігінің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өзектілігінің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өзектілігінің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(R.НС.ММ.06.001)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хабардар ету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өзгертілген мәліметтер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өзектілігінің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белгілері эмитенттерінің жалпы тізілімінен алынған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(R.НС.ММ.06.001)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берілген тіркеу куәлігінің нөмірі туралы мәліметтер (R.НС.ММ.06.004)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берілген тіркеу куәлігінің нөмірі туралы мәліметтер (R.НС.ММ.06.004)</w:t>
            </w:r>
          </w:p>
        </w:tc>
      </w:tr>
    </w:tbl>
    <w:bookmarkStart w:name="z370" w:id="351"/>
    <w:p>
      <w:pPr>
        <w:spacing w:after="0"/>
        <w:ind w:left="0"/>
        <w:jc w:val="left"/>
      </w:pPr>
      <w:r>
        <w:rPr>
          <w:rFonts w:ascii="Times New Roman"/>
          <w:b/>
          <w:i w:val="false"/>
          <w:color w:val="000000"/>
        </w:rPr>
        <w:t xml:space="preserve"> VII. Жалпы процесс транзакцияларының сипаттамасы</w:t>
      </w:r>
    </w:p>
    <w:bookmarkEnd w:id="351"/>
    <w:bookmarkStart w:name="z371" w:id="352"/>
    <w:p>
      <w:pPr>
        <w:spacing w:after="0"/>
        <w:ind w:left="0"/>
        <w:jc w:val="left"/>
      </w:pPr>
      <w:r>
        <w:rPr>
          <w:rFonts w:ascii="Times New Roman"/>
          <w:b/>
          <w:i w:val="false"/>
          <w:color w:val="000000"/>
        </w:rPr>
        <w:t xml:space="preserve"> 1. "Келіп түскен өтініштер туралы мәліметтерді Комиссияға беру" (P.ММ.06.TRN.001) жалпы процесс транзакциясы</w:t>
      </w:r>
    </w:p>
    <w:bookmarkEnd w:id="352"/>
    <w:p>
      <w:pPr>
        <w:spacing w:after="0"/>
        <w:ind w:left="0"/>
        <w:jc w:val="left"/>
      </w:pPr>
    </w:p>
    <w:p>
      <w:pPr>
        <w:spacing w:after="0"/>
        <w:ind w:left="0"/>
        <w:jc w:val="both"/>
      </w:pPr>
      <w:r>
        <w:rPr>
          <w:rFonts w:ascii="Times New Roman"/>
          <w:b w:val="false"/>
          <w:i w:val="false"/>
          <w:color w:val="000000"/>
          <w:sz w:val="28"/>
        </w:rPr>
        <w:t>
      15. "Келіп түскен өтініштер туралы мәліметтерді Комиссияға беру" (P.ММ.06.TRN.001) жалпы процесс транзакциясы бастамашының тиісті мәліметтерді респонедентке ұсынуы үшін орындалады. Жалпы процестің көрсетілген транзакциясын орындау схемасы 4-суретте берілген. Жалпы процесс транзакциясының параметрлері 5-кестеде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53"/>
    <w:p>
      <w:pPr>
        <w:spacing w:after="0"/>
        <w:ind w:left="0"/>
        <w:jc w:val="both"/>
      </w:pPr>
      <w:r>
        <w:rPr>
          <w:rFonts w:ascii="Times New Roman"/>
          <w:b w:val="false"/>
          <w:i w:val="false"/>
          <w:color w:val="000000"/>
          <w:sz w:val="28"/>
        </w:rPr>
        <w:t>
      4-сурет. "Келіп түскен өтініштер туралы мәліметтерді Комиссияға беру" (P.ММ.06.TRN.001)  жалпы процесс транзакциясын орындау схемасы</w:t>
      </w:r>
    </w:p>
    <w:bookmarkEnd w:id="353"/>
    <w:bookmarkStart w:name="z374" w:id="354"/>
    <w:p>
      <w:pPr>
        <w:spacing w:after="0"/>
        <w:ind w:left="0"/>
        <w:jc w:val="both"/>
      </w:pPr>
      <w:r>
        <w:rPr>
          <w:rFonts w:ascii="Times New Roman"/>
          <w:b w:val="false"/>
          <w:i w:val="false"/>
          <w:color w:val="000000"/>
          <w:sz w:val="28"/>
        </w:rPr>
        <w:t>
      5-кесте</w:t>
      </w:r>
    </w:p>
    <w:bookmarkEnd w:id="354"/>
    <w:bookmarkStart w:name="z375" w:id="355"/>
    <w:p>
      <w:pPr>
        <w:spacing w:after="0"/>
        <w:ind w:left="0"/>
        <w:jc w:val="left"/>
      </w:pPr>
      <w:r>
        <w:rPr>
          <w:rFonts w:ascii="Times New Roman"/>
          <w:b/>
          <w:i w:val="false"/>
          <w:color w:val="000000"/>
        </w:rPr>
        <w:t xml:space="preserve"> "Келіп түскен өтініштер туралы мәліметтерді Комиссияға беру" (P.ММ.06.TRN.001) жалпы процесс транзакциясының сипаттамасы</w:t>
      </w:r>
    </w:p>
    <w:bookmarkEnd w:id="3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жаңартылған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 (P.ММ.06.MSG.001)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P.ММ.06.MSG.001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6" w:id="356"/>
    <w:p>
      <w:pPr>
        <w:spacing w:after="0"/>
        <w:ind w:left="0"/>
        <w:jc w:val="left"/>
      </w:pPr>
      <w:r>
        <w:rPr>
          <w:rFonts w:ascii="Times New Roman"/>
          <w:b/>
          <w:i w:val="false"/>
          <w:color w:val="000000"/>
        </w:rPr>
        <w:t xml:space="preserve"> 2. "Медициналық бұйымдардың тіркелуі туралы мәліметтерді Комиссияға беру" жалпы процесс транзакциясы (P.ММ.06.TRN.002)</w:t>
      </w:r>
    </w:p>
    <w:bookmarkEnd w:id="356"/>
    <w:p>
      <w:pPr>
        <w:spacing w:after="0"/>
        <w:ind w:left="0"/>
        <w:jc w:val="left"/>
      </w:pPr>
    </w:p>
    <w:p>
      <w:pPr>
        <w:spacing w:after="0"/>
        <w:ind w:left="0"/>
        <w:jc w:val="both"/>
      </w:pPr>
      <w:r>
        <w:rPr>
          <w:rFonts w:ascii="Times New Roman"/>
          <w:b w:val="false"/>
          <w:i w:val="false"/>
          <w:color w:val="000000"/>
          <w:sz w:val="28"/>
        </w:rPr>
        <w:t>
      16. "Медициналық бұйымдардың тіркелуі туралы мәліметтерді Комиссияға беру" (P.ММ.06.TRN.002) жалпы процесс транзакциясы бастамашының тиісті мәліметтерді респондентке беруі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357"/>
    <w:p>
      <w:pPr>
        <w:spacing w:after="0"/>
        <w:ind w:left="0"/>
        <w:jc w:val="both"/>
      </w:pPr>
      <w:r>
        <w:rPr>
          <w:rFonts w:ascii="Times New Roman"/>
          <w:b w:val="false"/>
          <w:i w:val="false"/>
          <w:color w:val="000000"/>
          <w:sz w:val="28"/>
        </w:rPr>
        <w:t>
      5-сурет. "Медициналық бұйымдардың тіркелуі туралы мәліметтерді Комиссияға беру" жалпы процесс транзакциясын орындау схемасы (P.ММ.06.TRN.002)</w:t>
      </w:r>
    </w:p>
    <w:bookmarkEnd w:id="357"/>
    <w:bookmarkStart w:name="z379" w:id="358"/>
    <w:p>
      <w:pPr>
        <w:spacing w:after="0"/>
        <w:ind w:left="0"/>
        <w:jc w:val="both"/>
      </w:pPr>
      <w:r>
        <w:rPr>
          <w:rFonts w:ascii="Times New Roman"/>
          <w:b w:val="false"/>
          <w:i w:val="false"/>
          <w:color w:val="000000"/>
          <w:sz w:val="28"/>
        </w:rPr>
        <w:t>
      6-кесте</w:t>
      </w:r>
    </w:p>
    <w:bookmarkEnd w:id="358"/>
    <w:bookmarkStart w:name="z380" w:id="359"/>
    <w:p>
      <w:pPr>
        <w:spacing w:after="0"/>
        <w:ind w:left="0"/>
        <w:jc w:val="left"/>
      </w:pPr>
      <w:r>
        <w:rPr>
          <w:rFonts w:ascii="Times New Roman"/>
          <w:b/>
          <w:i w:val="false"/>
          <w:color w:val="000000"/>
        </w:rPr>
        <w:t xml:space="preserve"> "Бақылау белгілері эмитенттері жалпы тізілімінің мәліметтерін өзгерту" (P.ММ.06.TRN.002) жалпы процесс транзакциясының сипаттамасы</w:t>
      </w:r>
    </w:p>
    <w:bookmarkEnd w:id="3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жаңартылған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P.ММ.06.MSG.002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1" w:id="360"/>
    <w:p>
      <w:pPr>
        <w:spacing w:after="0"/>
        <w:ind w:left="0"/>
        <w:jc w:val="left"/>
      </w:pPr>
      <w:r>
        <w:rPr>
          <w:rFonts w:ascii="Times New Roman"/>
          <w:b/>
          <w:i w:val="false"/>
          <w:color w:val="000000"/>
        </w:rPr>
        <w:t xml:space="preserve"> 3. "Өтініштерді қараудың тоқтатылғаны туралы мәліметтерді Комиссияға беру" жалпы процесс транзакциясы (P.ММ.06.TRN.003)</w:t>
      </w:r>
    </w:p>
    <w:bookmarkEnd w:id="360"/>
    <w:bookmarkStart w:name="z382" w:id="361"/>
    <w:p>
      <w:pPr>
        <w:spacing w:after="0"/>
        <w:ind w:left="0"/>
        <w:jc w:val="both"/>
      </w:pPr>
      <w:r>
        <w:rPr>
          <w:rFonts w:ascii="Times New Roman"/>
          <w:b w:val="false"/>
          <w:i w:val="false"/>
          <w:color w:val="000000"/>
          <w:sz w:val="28"/>
        </w:rPr>
        <w:t>
      17. "Өтініштерді қараудың тоқтатылғаны туралы мәліметтерді Комиссияға беру" (P.ММ.06.TRN.003) жалпы процесс транзакциясы бастамашының тиісті мәліметтерді респондентке беруі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3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62"/>
    <w:p>
      <w:pPr>
        <w:spacing w:after="0"/>
        <w:ind w:left="0"/>
        <w:jc w:val="both"/>
      </w:pPr>
      <w:r>
        <w:rPr>
          <w:rFonts w:ascii="Times New Roman"/>
          <w:b w:val="false"/>
          <w:i w:val="false"/>
          <w:color w:val="000000"/>
          <w:sz w:val="28"/>
        </w:rPr>
        <w:t>
      6-сурет. "Өтініштерді қарастырудың тоқтатылғаны туралы мәліметтерді Комиссияға беру" жалпы процесс транзакциясын орындау схемасы (P.ММ.06.TRN.003)</w:t>
      </w:r>
    </w:p>
    <w:bookmarkEnd w:id="362"/>
    <w:bookmarkStart w:name="z384" w:id="363"/>
    <w:p>
      <w:pPr>
        <w:spacing w:after="0"/>
        <w:ind w:left="0"/>
        <w:jc w:val="both"/>
      </w:pPr>
      <w:r>
        <w:rPr>
          <w:rFonts w:ascii="Times New Roman"/>
          <w:b w:val="false"/>
          <w:i w:val="false"/>
          <w:color w:val="000000"/>
          <w:sz w:val="28"/>
        </w:rPr>
        <w:t>
      7-кесте</w:t>
      </w:r>
    </w:p>
    <w:bookmarkEnd w:id="363"/>
    <w:bookmarkStart w:name="z385" w:id="364"/>
    <w:p>
      <w:pPr>
        <w:spacing w:after="0"/>
        <w:ind w:left="0"/>
        <w:jc w:val="left"/>
      </w:pPr>
      <w:r>
        <w:rPr>
          <w:rFonts w:ascii="Times New Roman"/>
          <w:b/>
          <w:i w:val="false"/>
          <w:color w:val="000000"/>
        </w:rPr>
        <w:t xml:space="preserve"> "Өтініштерді қарастырудың тоқтатылғаны туралы мәліметтерді Комиссияға беру" (P.ММ.06.TRN.003) жалпы процесс транзакциясының сипаттамасы</w:t>
      </w:r>
    </w:p>
    <w:bookmarkEnd w:id="3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қараудың тоқтатылғаны туралы мәліметтерді Комиссияға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қараудың тоқтатылғаны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қараудың тоқтатылғаны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жаңартылған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қараудың тоқтатылғаны туралы мәліметтер (P.ММ.06.MSG.003)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P.ММ.06.MSG.003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6" w:id="365"/>
    <w:p>
      <w:pPr>
        <w:spacing w:after="0"/>
        <w:ind w:left="0"/>
        <w:jc w:val="left"/>
      </w:pPr>
      <w:r>
        <w:rPr>
          <w:rFonts w:ascii="Times New Roman"/>
          <w:b/>
          <w:i w:val="false"/>
          <w:color w:val="000000"/>
        </w:rPr>
        <w:t xml:space="preserve"> 4. "Медициналық бұйымдардың тіркелуі туралы мәліметтерді жаңарту күні мен уақыты туралы ақпарат алу" жалпы процесс транзакциясы (P.ММ.06.TRN.004)</w:t>
      </w:r>
    </w:p>
    <w:bookmarkEnd w:id="365"/>
    <w:bookmarkStart w:name="z387" w:id="366"/>
    <w:p>
      <w:pPr>
        <w:spacing w:after="0"/>
        <w:ind w:left="0"/>
        <w:jc w:val="both"/>
      </w:pPr>
      <w:r>
        <w:rPr>
          <w:rFonts w:ascii="Times New Roman"/>
          <w:b w:val="false"/>
          <w:i w:val="false"/>
          <w:color w:val="000000"/>
          <w:sz w:val="28"/>
        </w:rPr>
        <w:t>
      18. "Медициналық бұйымдардың тіркелуі туралы мәліметтерді жаңарту күні мен уақыты туралы ақпарат алу" (P.ММ.06.TRN.004) жалпы процесс транзакциясы бастамашының сұрау салуы бойынша респонденттің  жаңарту күні мен уақыты туралы мәліметтерді беруі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67"/>
    <w:p>
      <w:pPr>
        <w:spacing w:after="0"/>
        <w:ind w:left="0"/>
        <w:jc w:val="both"/>
      </w:pPr>
      <w:r>
        <w:rPr>
          <w:rFonts w:ascii="Times New Roman"/>
          <w:b w:val="false"/>
          <w:i w:val="false"/>
          <w:color w:val="000000"/>
          <w:sz w:val="28"/>
        </w:rPr>
        <w:t>
      7-сурет. "Медициналық бұйымдардың тіркелуі туралы мәліметтердің жаңартылған күні мен уақыты туралы ақпаратты алу" жалпы процесс транзакциясын орындау схемасы (P.ММ.06.TRN.004)</w:t>
      </w:r>
    </w:p>
    <w:bookmarkEnd w:id="367"/>
    <w:bookmarkStart w:name="z389" w:id="368"/>
    <w:p>
      <w:pPr>
        <w:spacing w:after="0"/>
        <w:ind w:left="0"/>
        <w:jc w:val="both"/>
      </w:pPr>
      <w:r>
        <w:rPr>
          <w:rFonts w:ascii="Times New Roman"/>
          <w:b w:val="false"/>
          <w:i w:val="false"/>
          <w:color w:val="000000"/>
          <w:sz w:val="28"/>
        </w:rPr>
        <w:t>
      8-кесте</w:t>
      </w:r>
    </w:p>
    <w:bookmarkEnd w:id="368"/>
    <w:bookmarkStart w:name="z390" w:id="369"/>
    <w:p>
      <w:pPr>
        <w:spacing w:after="0"/>
        <w:ind w:left="0"/>
        <w:jc w:val="left"/>
      </w:pPr>
      <w:r>
        <w:rPr>
          <w:rFonts w:ascii="Times New Roman"/>
          <w:b/>
          <w:i w:val="false"/>
          <w:color w:val="000000"/>
        </w:rPr>
        <w:t xml:space="preserve"> "Медициналық бұйымдардың тіркелуі туралы мәліметтердің жаңартылған күні мен уақыты туралы ақпаратты алу" (P.ММ.06.TRN.004) жалпы процесс транзакциясының сипаттамасы</w:t>
      </w:r>
    </w:p>
    <w:bookmarkEnd w:id="3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мәліметтердің жаңартылған күні мен уақыты туралы ақпаратты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мәліметтердің жаңартылған күні мен уақыты туралы ақпаратты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мәліметтердің жаңартылған күні мен уақыты туралы ақпаратты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ақпарат (P.LS.02.BEN.002): жаңартылған күні мен уақыты ұсынылған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мәліметтердің жаңартылған күні мен уақыты туралы ақпарат сұрату (P.ММ.06.MSG.005)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мәліметтердің жаңартылған күні мен уақыты туралы ақпарат (P.ММ.06.MSG.006)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1" w:id="370"/>
    <w:p>
      <w:pPr>
        <w:spacing w:after="0"/>
        <w:ind w:left="0"/>
        <w:jc w:val="left"/>
      </w:pPr>
      <w:r>
        <w:rPr>
          <w:rFonts w:ascii="Times New Roman"/>
          <w:b/>
          <w:i w:val="false"/>
          <w:color w:val="000000"/>
        </w:rPr>
        <w:t xml:space="preserve"> 5. "Медициналық бұйымдардың тіркелуі туралы мәліметтер алу" жалпы процесс транзакциясы (P.ММ.06.TRN.005)</w:t>
      </w:r>
    </w:p>
    <w:bookmarkEnd w:id="370"/>
    <w:bookmarkStart w:name="z392" w:id="371"/>
    <w:p>
      <w:pPr>
        <w:spacing w:after="0"/>
        <w:ind w:left="0"/>
        <w:jc w:val="both"/>
      </w:pPr>
      <w:r>
        <w:rPr>
          <w:rFonts w:ascii="Times New Roman"/>
          <w:b w:val="false"/>
          <w:i w:val="false"/>
          <w:color w:val="000000"/>
          <w:sz w:val="28"/>
        </w:rPr>
        <w:t>
      19. "Медициналық бұйымдардың тіркелуі туралы мәліметтер алу" (P.ММ.06.TRN.005) жалпы процесс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3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5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3" w:id="372"/>
    <w:p>
      <w:pPr>
        <w:spacing w:after="0"/>
        <w:ind w:left="0"/>
        <w:jc w:val="both"/>
      </w:pPr>
      <w:r>
        <w:rPr>
          <w:rFonts w:ascii="Times New Roman"/>
          <w:b w:val="false"/>
          <w:i w:val="false"/>
          <w:color w:val="000000"/>
          <w:sz w:val="28"/>
        </w:rPr>
        <w:t>
      8-сурет. "Медициналық бұйымдардың тіркелуі туралы мәліметтер алу" (P.ММ.06.TRN.005) жалпы процесс транзакциясының орындалу схемасы</w:t>
      </w:r>
    </w:p>
    <w:bookmarkEnd w:id="372"/>
    <w:bookmarkStart w:name="z394" w:id="373"/>
    <w:p>
      <w:pPr>
        <w:spacing w:after="0"/>
        <w:ind w:left="0"/>
        <w:jc w:val="both"/>
      </w:pPr>
      <w:r>
        <w:rPr>
          <w:rFonts w:ascii="Times New Roman"/>
          <w:b w:val="false"/>
          <w:i w:val="false"/>
          <w:color w:val="000000"/>
          <w:sz w:val="28"/>
        </w:rPr>
        <w:t>
      9-кесте</w:t>
      </w:r>
    </w:p>
    <w:bookmarkEnd w:id="373"/>
    <w:bookmarkStart w:name="z395" w:id="374"/>
    <w:p>
      <w:pPr>
        <w:spacing w:after="0"/>
        <w:ind w:left="0"/>
        <w:jc w:val="left"/>
      </w:pPr>
      <w:r>
        <w:rPr>
          <w:rFonts w:ascii="Times New Roman"/>
          <w:b/>
          <w:i w:val="false"/>
          <w:color w:val="000000"/>
        </w:rPr>
        <w:t xml:space="preserve"> "Медициналық бұйымдардың тіркелуі туралы мәліметтер алу" (P.ММ.06.TRN.005) жалпы процесс транзакциясының сипаттамасы</w:t>
      </w:r>
    </w:p>
    <w:bookmarkEnd w:id="3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сұрату (P.ММ.06. MSG.007)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 MSG.008) </w:t>
            </w:r>
          </w:p>
          <w:p>
            <w:pPr>
              <w:spacing w:after="20"/>
              <w:ind w:left="20"/>
              <w:jc w:val="both"/>
            </w:pPr>
            <w:r>
              <w:rPr>
                <w:rFonts w:ascii="Times New Roman"/>
                <w:b w:val="false"/>
                <w:i w:val="false"/>
                <w:color w:val="000000"/>
                <w:sz w:val="20"/>
              </w:rPr>
              <w:t xml:space="preserve">
мәліметтердің жоқ екендігі туралы </w:t>
            </w:r>
          </w:p>
          <w:p>
            <w:pPr>
              <w:spacing w:after="20"/>
              <w:ind w:left="20"/>
              <w:jc w:val="both"/>
            </w:pPr>
            <w:r>
              <w:rPr>
                <w:rFonts w:ascii="Times New Roman"/>
                <w:b w:val="false"/>
                <w:i w:val="false"/>
                <w:color w:val="000000"/>
                <w:sz w:val="20"/>
              </w:rPr>
              <w:t>
хабардар ету (P.ММ.06. 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6" w:id="375"/>
    <w:p>
      <w:pPr>
        <w:spacing w:after="0"/>
        <w:ind w:left="0"/>
        <w:jc w:val="left"/>
      </w:pPr>
      <w:r>
        <w:rPr>
          <w:rFonts w:ascii="Times New Roman"/>
          <w:b/>
          <w:i w:val="false"/>
          <w:color w:val="000000"/>
        </w:rPr>
        <w:t xml:space="preserve"> 6. "Медициналық бұйымдардың тіркелуі туралы өзгертілген мәліметтерді алу" жалпы процесс транзакциясы (P.ММ.06.TRN.006)</w:t>
      </w:r>
    </w:p>
    <w:bookmarkEnd w:id="375"/>
    <w:bookmarkStart w:name="z397" w:id="376"/>
    <w:p>
      <w:pPr>
        <w:spacing w:after="0"/>
        <w:ind w:left="0"/>
        <w:jc w:val="both"/>
      </w:pPr>
      <w:r>
        <w:rPr>
          <w:rFonts w:ascii="Times New Roman"/>
          <w:b w:val="false"/>
          <w:i w:val="false"/>
          <w:color w:val="000000"/>
          <w:sz w:val="28"/>
        </w:rPr>
        <w:t>
      20. "Медициналық бұйымдардың тіркелуі туралы өзгертілген мәліметтерді алу" (P.ММ.06.TRN.006) жалпы процесс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9-суретте берілген. Жалпы процесс транзакциясының параметрлері 10-кестеде берілген.</w:t>
      </w:r>
    </w:p>
    <w:bookmarkEnd w:id="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77"/>
    <w:p>
      <w:pPr>
        <w:spacing w:after="0"/>
        <w:ind w:left="0"/>
        <w:jc w:val="both"/>
      </w:pPr>
      <w:r>
        <w:rPr>
          <w:rFonts w:ascii="Times New Roman"/>
          <w:b w:val="false"/>
          <w:i w:val="false"/>
          <w:color w:val="000000"/>
          <w:sz w:val="28"/>
        </w:rPr>
        <w:t>
      9-сурет. "Медициналық бұйымдардың тіркелуі туралы өзгертілген мәліметтерді алу" (P.ММ.06.TRN.006) жалпы процесс транзакциясының орындалу схемасы</w:t>
      </w:r>
    </w:p>
    <w:bookmarkEnd w:id="377"/>
    <w:bookmarkStart w:name="z399" w:id="378"/>
    <w:p>
      <w:pPr>
        <w:spacing w:after="0"/>
        <w:ind w:left="0"/>
        <w:jc w:val="both"/>
      </w:pPr>
      <w:r>
        <w:rPr>
          <w:rFonts w:ascii="Times New Roman"/>
          <w:b w:val="false"/>
          <w:i w:val="false"/>
          <w:color w:val="000000"/>
          <w:sz w:val="28"/>
        </w:rPr>
        <w:t>
      10-кесте</w:t>
      </w:r>
    </w:p>
    <w:bookmarkEnd w:id="378"/>
    <w:bookmarkStart w:name="z400" w:id="379"/>
    <w:p>
      <w:pPr>
        <w:spacing w:after="0"/>
        <w:ind w:left="0"/>
        <w:jc w:val="left"/>
      </w:pPr>
      <w:r>
        <w:rPr>
          <w:rFonts w:ascii="Times New Roman"/>
          <w:b/>
          <w:i w:val="false"/>
          <w:color w:val="000000"/>
        </w:rPr>
        <w:t xml:space="preserve"> "Медициналық бұйымдардың тіркелуі туралы өзгертілген мәліметтерді алу" (P.ММ.06.TRN.006) жалпы процесс транзакциясының сипаттамасы</w:t>
      </w:r>
    </w:p>
    <w:bookmarkEnd w:id="3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өзгертілген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(P.ММ.06.BEN.001):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мәліметтерді сұрату (P.ММ.06.MSG.010)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хабардар ету (P.ММ.06.MSG.009)</w:t>
            </w:r>
          </w:p>
          <w:p>
            <w:pPr>
              <w:spacing w:after="20"/>
              <w:ind w:left="20"/>
              <w:jc w:val="both"/>
            </w:pPr>
            <w:r>
              <w:rPr>
                <w:rFonts w:ascii="Times New Roman"/>
                <w:b w:val="false"/>
                <w:i w:val="false"/>
                <w:color w:val="000000"/>
                <w:sz w:val="20"/>
              </w:rPr>
              <w:t>
медициналық бұйымдардың тіркелуі туралы өзгертілген мәліметтер (P.ММ.06.MSG.011)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1" w:id="380"/>
    <w:p>
      <w:pPr>
        <w:spacing w:after="0"/>
        <w:ind w:left="0"/>
        <w:jc w:val="left"/>
      </w:pPr>
      <w:r>
        <w:rPr>
          <w:rFonts w:ascii="Times New Roman"/>
          <w:b/>
          <w:i w:val="false"/>
          <w:color w:val="000000"/>
        </w:rPr>
        <w:t xml:space="preserve"> 7. "Тіркеу куәлігінің нөмірі туралы мәліметтерді алу" жалпы процесс транзакциясы (P.ММ.06.TRN.007)</w:t>
      </w:r>
    </w:p>
    <w:bookmarkEnd w:id="380"/>
    <w:bookmarkStart w:name="z402" w:id="381"/>
    <w:p>
      <w:pPr>
        <w:spacing w:after="0"/>
        <w:ind w:left="0"/>
        <w:jc w:val="both"/>
      </w:pPr>
      <w:r>
        <w:rPr>
          <w:rFonts w:ascii="Times New Roman"/>
          <w:b w:val="false"/>
          <w:i w:val="false"/>
          <w:color w:val="000000"/>
          <w:sz w:val="28"/>
        </w:rPr>
        <w:t>
      21. "Тіркеу куәлігінің нөмірі туралы мәліметтерді алу" (P.ММ.06.TRN.007) жалпы процесс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10-суретте берілген. Жалпы процесс транзакциясының параметрлері 11-кестеде берілген.</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82"/>
    <w:p>
      <w:pPr>
        <w:spacing w:after="0"/>
        <w:ind w:left="0"/>
        <w:jc w:val="both"/>
      </w:pPr>
      <w:r>
        <w:rPr>
          <w:rFonts w:ascii="Times New Roman"/>
          <w:b w:val="false"/>
          <w:i w:val="false"/>
          <w:color w:val="000000"/>
          <w:sz w:val="28"/>
        </w:rPr>
        <w:t>
      10-сурет. "Тіркеу куәлігінің нөмірі туралы мәліметтерді алу" (P.ММ.06.TRN.007) жалпы процесс транзакциясының орындалу схемасы</w:t>
      </w:r>
    </w:p>
    <w:bookmarkEnd w:id="382"/>
    <w:bookmarkStart w:name="z404" w:id="383"/>
    <w:p>
      <w:pPr>
        <w:spacing w:after="0"/>
        <w:ind w:left="0"/>
        <w:jc w:val="both"/>
      </w:pPr>
      <w:r>
        <w:rPr>
          <w:rFonts w:ascii="Times New Roman"/>
          <w:b w:val="false"/>
          <w:i w:val="false"/>
          <w:color w:val="000000"/>
          <w:sz w:val="28"/>
        </w:rPr>
        <w:t>
      11-кесте</w:t>
      </w:r>
    </w:p>
    <w:bookmarkEnd w:id="383"/>
    <w:bookmarkStart w:name="z405" w:id="384"/>
    <w:p>
      <w:pPr>
        <w:spacing w:after="0"/>
        <w:ind w:left="0"/>
        <w:jc w:val="left"/>
      </w:pPr>
      <w:r>
        <w:rPr>
          <w:rFonts w:ascii="Times New Roman"/>
          <w:b/>
          <w:i w:val="false"/>
          <w:color w:val="000000"/>
        </w:rPr>
        <w:t xml:space="preserve"> "Тіркеу куәлігінің нөмірі туралы мәліметтерді алу" (P.ММ.06.TRN.007) жалпы процесс транзакциясының сипаттамасы</w:t>
      </w:r>
    </w:p>
    <w:bookmarkEnd w:id="3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тіркеу куәлігінің нөмірі алынды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 сұрату (P.ММ.06.MSG.012)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 (P.ММ.06.MSG.013)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6" w:id="385"/>
    <w:p>
      <w:pPr>
        <w:spacing w:after="0"/>
        <w:ind w:left="0"/>
        <w:jc w:val="left"/>
      </w:pPr>
      <w:r>
        <w:rPr>
          <w:rFonts w:ascii="Times New Roman"/>
          <w:b/>
          <w:i w:val="false"/>
          <w:color w:val="000000"/>
        </w:rPr>
        <w:t xml:space="preserve"> VIII. Штаттан тыс жағдайларда әрекет ету тәртібі</w:t>
      </w:r>
    </w:p>
    <w:bookmarkEnd w:id="385"/>
    <w:bookmarkStart w:name="z407" w:id="386"/>
    <w:p>
      <w:pPr>
        <w:spacing w:after="0"/>
        <w:ind w:left="0"/>
        <w:jc w:val="both"/>
      </w:pPr>
      <w:r>
        <w:rPr>
          <w:rFonts w:ascii="Times New Roman"/>
          <w:b w:val="false"/>
          <w:i w:val="false"/>
          <w:color w:val="000000"/>
          <w:sz w:val="28"/>
        </w:rPr>
        <w:t>
      22.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12-кестеде берілген.</w:t>
      </w:r>
    </w:p>
    <w:bookmarkEnd w:id="386"/>
    <w:bookmarkStart w:name="z408" w:id="387"/>
    <w:p>
      <w:pPr>
        <w:spacing w:after="0"/>
        <w:ind w:left="0"/>
        <w:jc w:val="both"/>
      </w:pPr>
      <w:r>
        <w:rPr>
          <w:rFonts w:ascii="Times New Roman"/>
          <w:b w:val="false"/>
          <w:i w:val="false"/>
          <w:color w:val="000000"/>
          <w:sz w:val="28"/>
        </w:rPr>
        <w:t>
      23. Мүше мемлекеттің уәкілетті органы қателік туралы хабар алынған хабарламаны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 қолдау қызметіне жібереді.</w:t>
      </w:r>
    </w:p>
    <w:bookmarkEnd w:id="3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12-кесте</w:t>
      </w:r>
    </w:p>
    <w:bookmarkStart w:name="z410" w:id="388"/>
    <w:p>
      <w:pPr>
        <w:spacing w:after="0"/>
        <w:ind w:left="0"/>
        <w:jc w:val="left"/>
      </w:pPr>
      <w:r>
        <w:rPr>
          <w:rFonts w:ascii="Times New Roman"/>
          <w:b/>
          <w:i w:val="false"/>
          <w:color w:val="000000"/>
        </w:rPr>
        <w:t xml:space="preserve"> Штаттан тыс жағдайларда әрекет ету</w:t>
      </w:r>
    </w:p>
    <w:bookmarkEnd w:id="3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w:t>
            </w:r>
          </w:p>
          <w:p>
            <w:pPr>
              <w:spacing w:after="20"/>
              <w:ind w:left="20"/>
              <w:jc w:val="both"/>
            </w:pPr>
            <w:r>
              <w:rPr>
                <w:rFonts w:ascii="Times New Roman"/>
                <w:b w:val="false"/>
                <w:i w:val="false"/>
                <w:color w:val="000000"/>
                <w:sz w:val="20"/>
              </w:rPr>
              <w:t>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411" w:id="389"/>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89"/>
    <w:bookmarkStart w:name="z412" w:id="390"/>
    <w:p>
      <w:pPr>
        <w:spacing w:after="0"/>
        <w:ind w:left="0"/>
        <w:jc w:val="both"/>
      </w:pPr>
      <w:r>
        <w:rPr>
          <w:rFonts w:ascii="Times New Roman"/>
          <w:b w:val="false"/>
          <w:i w:val="false"/>
          <w:color w:val="000000"/>
          <w:sz w:val="28"/>
        </w:rPr>
        <w:t>
      24. "Келіп түскен өтініштер туралы мәліметтер" (P.MM.06.MSG.001)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13-кестеде берілген.</w:t>
      </w:r>
    </w:p>
    <w:bookmarkEnd w:id="390"/>
    <w:bookmarkStart w:name="z413" w:id="391"/>
    <w:p>
      <w:pPr>
        <w:spacing w:after="0"/>
        <w:ind w:left="0"/>
        <w:jc w:val="both"/>
      </w:pPr>
      <w:r>
        <w:rPr>
          <w:rFonts w:ascii="Times New Roman"/>
          <w:b w:val="false"/>
          <w:i w:val="false"/>
          <w:color w:val="000000"/>
          <w:sz w:val="28"/>
        </w:rPr>
        <w:t>
      13-кесте</w:t>
      </w:r>
    </w:p>
    <w:bookmarkEnd w:id="391"/>
    <w:bookmarkStart w:name="z414" w:id="392"/>
    <w:p>
      <w:pPr>
        <w:spacing w:after="0"/>
        <w:ind w:left="0"/>
        <w:jc w:val="left"/>
      </w:pPr>
      <w:r>
        <w:rPr>
          <w:rFonts w:ascii="Times New Roman"/>
          <w:b/>
          <w:i w:val="false"/>
          <w:color w:val="000000"/>
        </w:rPr>
        <w:t xml:space="preserve"> "Келіп түскен өтініштер туралы мәліметтер" (P.MM.06.MSG.001)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"Тіркелген медициналық бұйымдар туралы мәліметтер" (hccdo:MedicalProductDetails) деректемелерінің 1 ғана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сараптау және тіркеу рәсімін жүргізуге арналған өтініш туралы мәліметтер" (hccdo: MedicalProductApplicationDetails) деректемеcі міндетті түрде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Комиссияда сақталатын медициналық бұйымдардың тіркелуі туралы мәліметтерде "Медициналық бұйымдарды тіркеуге арналған өтініштің нөмірі" (hcsdo: MedicalProductApplicationId) деректемесінің мәнімен сәйкес келетін және "Соңғы күні мен уақыты" (csdo:StartDateTime) деректемесі толтырылмаған жазба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бұйымдарды тіркеуді жүргізуге арналған өтініш" мәніне тең болмаса, онда "Медициналық бұйымдарды тіркеу куәлігінің туралы мәліметтер" (hcсdo: MedicalProductRegistrationCertificateDetails)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бұйымдарды тіркеуді жүргізуге арналған өтініш" мәніне тең болмаса, онда Комиссияда сақталатын медициналық бұйымдардың тіркелуі туралы мәліметтер өзінде "Тіркеу куәлігінің нөмірі" (hcsdo: RegistrationCertificateld) деректемесінің мәні бойынша сәйкес келетін мәліметтерді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бұйымдарға сараптама жүргізуге және оларды тіркеуге арналған өтініштер туралы мәліметтер" (hcsdo: MedicalProductApplicationDetails) деректемесі толтырылған болса, онда "Медициналық бұйымдарды тіркеу туралы өтінішті қарау барысын қадағалап  отыруға арналған мәртебе коды" (hcsdo: MedicalProductRegistrationStatusCode) немесе "Медициналық бұйымдарды тіркеу туралы өтінішті қарау барысын қадағалап отыруға арналған мәртебе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өтініштің қарастырылу барысын қадағлап отыруға арналған мәртебе коды" (hcsdo: MedicalProductRegistrationStatusCode) деректемесінің мәні "басқаларының" мәніне сәйкес келсе, онда "Медициналық бұйымдарды тіркеу туралы өтінішті қарау барысын бақылап отыруға арналған мәртебе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"Референт мемлекеттің коды" (hcsdo:ReferenceUnifiedCountryCode) немесе "Танушы мемлекеттің коды" (hcsdo: RecognitionUnifiedCountryCode)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немесе "Танушы мемлекеттің коды" (hcsdo: RecognitionUnifiedCountryCode)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жиынтығы туралы мәліметтер" (hcсdo: MedicalProductSetDetails)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бұйымдарды тіркеу куәлігі мәртебесінің коды" (hcsdo: MedicalProductRegistrationStatusCode) немесе "Медициналық бұйымдарды тіркеу куәлігі мәртебесінің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мәртебесінің коды" (hcsdo: MedicalProductRegistrationStatusCode) деректемесінің мәні "басқаларының" мәніне сәйкес келсе, онда "Медициналық бұйымдарды тіркеу куәлігі мәртебесінің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тіркелу дерегіне өзгерістер енгізілу күні" (hcsdo: RegistrationCertificateModificationDate)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коды" (hcsdo: MedicalProductClassificationCode)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атауы" (hcsdo: MedicalProductClassificationName)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әлеуетті қауіптілік класының коды" (hcsdo: RiskClassCode)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 туралы мәліметтер" (hcсdo: MedicalProductManufacturingAuthorizationHolderDetails)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өндірушінің уәкілетті өкілі туралы мәліметтер" (hccdo: MedicalProductManufacturerAgentDetails)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қолдану жөніндегі нұсқаулық" (hcsdo: UserGuidePdfBinaryText)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таңбалау кескіні" (hcsdo: ImageMarkingPdfBinaryText) деректемесі толтырылмайды</w:t>
            </w:r>
          </w:p>
        </w:tc>
      </w:tr>
    </w:tbl>
    <w:bookmarkStart w:name="z415" w:id="393"/>
    <w:p>
      <w:pPr>
        <w:spacing w:after="0"/>
        <w:ind w:left="0"/>
        <w:jc w:val="both"/>
      </w:pPr>
      <w:r>
        <w:rPr>
          <w:rFonts w:ascii="Times New Roman"/>
          <w:b w:val="false"/>
          <w:i w:val="false"/>
          <w:color w:val="000000"/>
          <w:sz w:val="28"/>
        </w:rPr>
        <w:t>
      25. "Медициналық бұйымның тіркелуі туралы мәліметтер" (P.ММ.06.MSG.002)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14-кестеде берілген.</w:t>
      </w:r>
    </w:p>
    <w:bookmarkEnd w:id="393"/>
    <w:bookmarkStart w:name="z416" w:id="394"/>
    <w:p>
      <w:pPr>
        <w:spacing w:after="0"/>
        <w:ind w:left="0"/>
        <w:jc w:val="both"/>
      </w:pPr>
      <w:r>
        <w:rPr>
          <w:rFonts w:ascii="Times New Roman"/>
          <w:b w:val="false"/>
          <w:i w:val="false"/>
          <w:color w:val="000000"/>
          <w:sz w:val="28"/>
        </w:rPr>
        <w:t>
      14-кесте</w:t>
      </w:r>
    </w:p>
    <w:bookmarkEnd w:id="394"/>
    <w:bookmarkStart w:name="z417" w:id="395"/>
    <w:p>
      <w:pPr>
        <w:spacing w:after="0"/>
        <w:ind w:left="0"/>
        <w:jc w:val="left"/>
      </w:pPr>
      <w:r>
        <w:rPr>
          <w:rFonts w:ascii="Times New Roman"/>
          <w:b/>
          <w:i w:val="false"/>
          <w:color w:val="000000"/>
        </w:rPr>
        <w:t xml:space="preserve"> "Медициналық бұйымның тіркелуі туралы мәліметтер" (P.ММ.06.MSG.002)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"Тіркелген медициналық бұйымдар туралы мәліметтер" (hccdo:MedicalProductDetails) деректемелерінің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өтінішті қарау барысын қадағалап отыруға арналған мәртебе коды" (hcsdo: MedicalProductRegistrationStatusCode) деректемесінің мәні "өтінімді қабылдау" мәніне тең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MedicalProductApplicationKindV2Code) деректемесінің мәні "медициналық бұйымдарды тіркеуді жою (болдырмау) туралы өтініш" мәніне сәйкес келсе, онда "Құжаттың жарамдылық мерзімінің аяқталу күні" (csdo: DocValidityCode) және "Медициналық бұйымның тіркеу куәлігі мәртебесінің коды" (hcsdo: MedicalProductRegistrationCertificateStatusCode)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MedicalProductApplicationKindV2Code) деректемесінің мәні "медициналық бұйымдарды тіркеу куәлігінің дубликатын беру туралы өтініш" мәніне сәйкес келсе, онда "Тіркеу куәлігінің дубликатын беру күні" (hcsdo: CertificateDuplicateDate)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бұйымның тіркелу дерегіне өзгерістер енгізу туралы өтініштің мәніне және  "Медициналық бұйымдарды тіркеу туралы  өтінішті қарау барысын қадағалап отыруға арналған мәртебе коды" (hcsdo: MedicalProductRegistrationStatusCode) деректемесінің мәні "мақұлданған сараптамалық қорытындының" мәніне сәйкес келсе, онда "Медициналық бұйымның тіркелу дерегіне өзгерістер енгізілу күні" (hcsdo: RegistrationCertificateModificationDate)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"мақұлданған сараптамалық қорытындының" мәніне сәйкес келсе, онда "Медициналық бұйымдарды тіркеу куәлігінің туралы мәліметтер" (hcсdo: MedicalProductRegistrationCertificateDetails) және "Медициналық бұйымның жиынтығы туралы мәліметтер" (hcсdo: MedicalProductSetDetails)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"Танушы мемлекеттің коды" (hcsdo: RecognitionUnifiedCountryCode) немесе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"Танушы мемлекеттің коды" (hcsdo: RecognitionUnifiedCountryCode) немесе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бұйымдарға сараптама жүргізу  және оларды тіркеуге арналған өтініштер туралы мәліметтер" (hcsdo: MedicalProductApplicationDetails) деректемесі толтырылса, онда "Медициналық бұйымдарды тіркеу туралы  өтінішті қарау барысын қадағалап отыруға арналған мәртебе коды" (hcsdo: MedicalProductRegistrationStatusCode) немесе "Медициналық бұйымдарды тіркеу туралы  өтінішті қарау барысын қадағалап отыруға арналған мәртебе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"басқаларының" мәніне сәйкес келсе, онда "Медициналық бұйымдарды тіркеу туралы  өтінішті қарау барысын қадағалап отыруға арналған мәртебе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бұйымдарды тіркеу куәлігі мәртебесінің коды" (hcsdo: MedicalProductRegistrationStatusCode) немесе "Медициналық бұйымдарды тіркеу куәлігі мәртебесінің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"басқасының" мәніне сәйкес келсе, онда "Медициналық бұйымдарды тіркеу куәлігі мәртебесінің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бұйымның жиынтығы туралы мәліметтер" (hcсdo: MedicalProductSetDetails)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 түрінің коды" (hcsdo: MedicalProductClassificationCode) және "Медициналық бұйым түрінің атауы" (hcsdo: MedicalProductClassificationName)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"Медициналық бұйымдарды тіркеу куәлігі туралы мәліметтер" (hcсdo: MedicalProductRegistrationCertificateDetails) деректемесі толтырылмаса, онда "Медициналық бұйымның әлеуетті қауіптілік класының коды" (hcsdo: RiskClassCode)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өндіруші туралы мәліметтер" (hcсdo: MedicalProductManufacturingAuthorizationHolderDetails)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өндірушінің уәкілетті өкілі туралы мәліметтер" (hccdo: MedicalProductManufacturerAgentDetails)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қолдану жөніндегі нұсқаулық" (hcsdo: UserGuidePdfBinaryText)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таңбалаудың бейнесі" (hcsdo: ImageMarkingPdfBinaryText)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бұйымның әлеуетті қауіптілік  класының коды" (hcsdo: RiskClassCode)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қолдану жөніндегі нұсқаулық" (hcsdo: UserGuidePdfBinaryText)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таңбалау кескіні" (hcsdo: ImageMarkingPdfBinaryText)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"қолданыстағы" мәнге сәйкес келмесе, онда "Медициналық бұйымдарды тіркеу куәлігі туралы мәліметтер" (hcсdo: MedicalProductRegistrationCertificateDetails) деректемесінің құрамындағы "Дата" (csdo: EventDate)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өндіруші туралы мәліметтер" (hcсdo: MedicalProductManufacturingAuthorizationHolderDetails) деректемесінің құрамындағы "Шаруашылық жүргізу субъектісінің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"жойылған" мәнге тең болмаса, "Құжаттың жарамдылық мерзімінің аяқталу күні" (csdo: DocValidityCode)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бұйымның тіркеу куәлігі мәртебесінің коды" (hcsdo: MedicalProductRegistrationCertificateStatusCode) немесе "Медициналық бұйымдарды тіркеу куәлігі мәртебесінің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"басқасының" мәніне сәйкес келсе, онда "Медициналық бұйымдарды тіркеу куәлігі мәртебесінің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 түрінің коды" (hcsdo: MedicalProductClassificationCode) және "Медициналық бұйым түрінің атауы" (hcsdo: MedicalProductClassificationName)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өндірушінің уәкілетті өкілі туралы мәліметтер" (hccdo: MedicalProductManufacturerAgentDetails) деректемесі толтырылса, онда оның құрамында "Шаруашылық жүргізу субъектісінің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 туралы мәліметтер" (hcсdo: MedicalProductManufacturingAuthorizationHolderDetails) және Медициналық бұйымды өндірушінің уәкілетті өкілі туралы мәліметтер" (hccdo: MedicalProductManufacturerAgentDetails) деректемелерінің құрамында "Ұйымдық-құқықтық нысан коды" (csdo:BusinessEntityTypeCode) немесе "Ұйымдық-құқықтық нысан атауы (csdo:BusinessEntityTypeName) деректемелерінің бірі ғана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 коды" (csdo:BusinessEntityTypeCode) толтырылса, онда оның мәні Ақпараттық өзара іс-қимыл қағидасының VII бөлігінде көрсетілген сыныптауышқа сәйкес ұйымдық-құқықтық нысан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сәйкестендіргіші" (csdo:TaxpayerId)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кез-келген деректемелердің құрамында "Мекенжай" (ccdo:SubjectAddressDetails) деректемесі толтырылса, онда "Елдің коды" (csdo:UnifiedCountryCode) деректемесі оның құрамында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кез-келген деректеменің құрамында "Мекенжай" (ccdo:SubjectAddressDetails) деректемесі толтырылса, онда оның құрамында "Мекенжай түрінің коды" (csdo:AddressKindCode)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деректемесінің құрамында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1 – "тіркелген мекенжайы";</w:t>
            </w:r>
          </w:p>
          <w:p>
            <w:pPr>
              <w:spacing w:after="20"/>
              <w:ind w:left="20"/>
              <w:jc w:val="both"/>
            </w:pPr>
            <w:r>
              <w:rPr>
                <w:rFonts w:ascii="Times New Roman"/>
                <w:b w:val="false"/>
                <w:i w:val="false"/>
                <w:color w:val="000000"/>
                <w:sz w:val="20"/>
              </w:rPr>
              <w:t>
2 – "нақты мекенжай";</w:t>
            </w:r>
          </w:p>
          <w:p>
            <w:pPr>
              <w:spacing w:after="20"/>
              <w:ind w:left="20"/>
              <w:jc w:val="both"/>
            </w:pPr>
            <w:r>
              <w:rPr>
                <w:rFonts w:ascii="Times New Roman"/>
                <w:b w:val="false"/>
                <w:i w:val="false"/>
                <w:color w:val="000000"/>
                <w:sz w:val="20"/>
              </w:rPr>
              <w:t>
3 – "пошталық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кез-келген деректеменің құрамында "Мекенжай" (ccdo:SubjectAddressDetails) деректемесі толтырылса, онда оның құрамында мына деректемелердің бірі толтырылуға тиіс: </w:t>
            </w:r>
          </w:p>
          <w:p>
            <w:pPr>
              <w:spacing w:after="20"/>
              <w:ind w:left="20"/>
              <w:jc w:val="both"/>
            </w:pPr>
            <w:r>
              <w:rPr>
                <w:rFonts w:ascii="Times New Roman"/>
                <w:b w:val="false"/>
                <w:i w:val="false"/>
                <w:color w:val="000000"/>
                <w:sz w:val="20"/>
              </w:rPr>
              <w:t>
"Қала" (csdo: CityName);</w:t>
            </w:r>
          </w:p>
          <w:p>
            <w:pPr>
              <w:spacing w:after="20"/>
              <w:ind w:left="20"/>
              <w:jc w:val="both"/>
            </w:pPr>
            <w:r>
              <w:rPr>
                <w:rFonts w:ascii="Times New Roman"/>
                <w:b w:val="false"/>
                <w:i w:val="false"/>
                <w:color w:val="000000"/>
                <w:sz w:val="20"/>
              </w:rPr>
              <w:t>
"Елдімекен"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кез-келген деректеменің құрамында "Мекенжай" (ccdo:SubjectAddressDetails) деректемесі толтырылса, онда оның құрамында "Көше" (csdo:StreetName)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кез-келген деректемелердің құрамында "Мекенжай" (ccdo:SubjectAddressDetails) деректемесі толтырылса, онда оның құрамында "Үй нөмірі" (csdo:BuildingNameId)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 туралы мәліметтер" (hcсdo: MedicalProductManufacturingAuthorizationHolderDetails) және Медициналық бұйымды өндірушінің уәкілетті өкілі туралы мәліметтер" (hccdo: MedicalProductManufacturerAgentDetails) деректемелері толтырылса, олардың құрамында "Байланыс деректемесі" (ccdo:CommunicationDetails) деректемесінің 2 данасы толтырылуы тиіс, оның бірінде "Байланыс түрінің коды" (csdo: CommunicationChannelCode) немесе "Байланыс түрінің атауы" (csdo: CommunicationChannelName) деректемелерінің мәні "телефон" мәніне сәйкес келуге тиіс, ал екінші данасында деректемесі "Байланыс деректемесі" (ccdo:CommunicationDetails) көрсетілген деректемелердің мәндері "электрондық пошта"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 CommunicationChannelCode) немесе "Байланыс түрінің атауы" (csdo: CommunicationChannelName) деректемелерінің мәні "электрондық пошта" мәніне сәйкес келсе, "Байланыс арнасының  сәйкестендіргіші" (ccdo:CommunicationChannelId) ".+@.+\..+" шаблонына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 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АО – "Интернет желісіндегі сайттың мекенжайы";</w:t>
            </w:r>
          </w:p>
          <w:p>
            <w:pPr>
              <w:spacing w:after="20"/>
              <w:ind w:left="20"/>
              <w:jc w:val="both"/>
            </w:pPr>
            <w:r>
              <w:rPr>
                <w:rFonts w:ascii="Times New Roman"/>
                <w:b w:val="false"/>
                <w:i w:val="false"/>
                <w:color w:val="000000"/>
                <w:sz w:val="20"/>
              </w:rPr>
              <w:t>
ТЕ – "телефон";</w:t>
            </w:r>
          </w:p>
          <w:p>
            <w:pPr>
              <w:spacing w:after="20"/>
              <w:ind w:left="20"/>
              <w:jc w:val="both"/>
            </w:pPr>
            <w:r>
              <w:rPr>
                <w:rFonts w:ascii="Times New Roman"/>
                <w:b w:val="false"/>
                <w:i w:val="false"/>
                <w:color w:val="000000"/>
                <w:sz w:val="20"/>
              </w:rPr>
              <w:t>
ЕМ – "электрондық пошта";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бұйымдардың құрамдас бөліктерінің саны" (hcsdo:MedicalProductSetMeasure) деректемесі толтырылса, онда оның құрамындағы "өлшем бірлігі" (measureementUnitCode атрибуты) деректемесінің мәні Ақпараттық өзара іс-қимыл қағидасының VII бөлігінде көрсетілген сыныптауышқа сәйкес өлшем бірлігінің кодына сәйкес келуге тиіс</w:t>
            </w:r>
          </w:p>
        </w:tc>
      </w:tr>
    </w:tbl>
    <w:bookmarkStart w:name="z418" w:id="396"/>
    <w:p>
      <w:pPr>
        <w:spacing w:after="0"/>
        <w:ind w:left="0"/>
        <w:jc w:val="both"/>
      </w:pPr>
      <w:r>
        <w:rPr>
          <w:rFonts w:ascii="Times New Roman"/>
          <w:b w:val="false"/>
          <w:i w:val="false"/>
          <w:color w:val="000000"/>
          <w:sz w:val="28"/>
        </w:rPr>
        <w:t>
      26. "Өтініштерді қараудың тоқтатылғаны туралы мәліметтер" (P.ММ.06.MSG.003)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15-кестеде берілген.</w:t>
      </w:r>
    </w:p>
    <w:bookmarkEnd w:id="396"/>
    <w:bookmarkStart w:name="z419" w:id="397"/>
    <w:p>
      <w:pPr>
        <w:spacing w:after="0"/>
        <w:ind w:left="0"/>
        <w:jc w:val="both"/>
      </w:pPr>
      <w:r>
        <w:rPr>
          <w:rFonts w:ascii="Times New Roman"/>
          <w:b w:val="false"/>
          <w:i w:val="false"/>
          <w:color w:val="000000"/>
          <w:sz w:val="28"/>
        </w:rPr>
        <w:t>
      15-кесте</w:t>
      </w:r>
    </w:p>
    <w:bookmarkEnd w:id="397"/>
    <w:bookmarkStart w:name="z420" w:id="398"/>
    <w:p>
      <w:pPr>
        <w:spacing w:after="0"/>
        <w:ind w:left="0"/>
        <w:jc w:val="left"/>
      </w:pPr>
      <w:r>
        <w:rPr>
          <w:rFonts w:ascii="Times New Roman"/>
          <w:b/>
          <w:i w:val="false"/>
          <w:color w:val="000000"/>
        </w:rPr>
        <w:t xml:space="preserve"> "Өтініштерді қараудың тоқтатылғаны туралы мәліметтер" (P.ММ.06.MSG.003) хабарламасында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"Тіркелген медициналық бұйымдар туралы мәліметтер" (hccdo:MedicalProductDetails) деректемелерінің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бұйымдарға сараптама  және оларды тіркеу рәсімін жүргізуге арналған өтініш туралы мәліметтер" (hccdo: MedicalProductApplicationDetails) деректемеcі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Комиссияда сақталатын медициналық бұйымдардың тіркелуі туралы мәліметтер "Медициналық бұйымдарды тіркеуге арналған өтініштің нөмірі" (hcsdo: MedicalProductApplicationId) деректемесінің мәнімен сәйкес келетін және толтырылмаған "Соңғы күні мен уақыты" (csdo:StartDateTime) деректемесін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"Соңғы күні мен уақыты" (csdo:EndDateTime) деректемесінің мәні "Бастапқы күні мен уақыты" (csdo:StartDateTime) деректемесінің мәнінен жоғары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"Танушы мемлекеттің коды" (hcsdo: RecognitionUnifiedCountryCode) немесе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"Танушы мемлекеттің коды" (hcsdo: RecognitionUnifiedCountryCode) немесе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бұйымдарға сараптама жүргізуге  және оларды тіркеуге арналған өтініштер туралы мәліметтер" (hcsdo: MedicalProductApplicationDetails) деректемесі толтырылса, онда "Медициналық бұйымдарды тіркеу туралы  өтінішті қарау барысын қадағалап отыруға арналған мәртебе коды" (hcsdo: MedicalProductRegistrationStatusCode) немесе "Медициналық бұйымдарды тіркеу туралы  өтінішті қарау барысын қадағалап отыруға арналған мәртебе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"басқаларының" мәніне сәйкес келсе, онда "Медициналық бұйымдарды тіркеу туралы  өтінішті қарау барысын қадағалап отыруға арналған мәртебе атауы" (hcsdo: MedicalProductRegistrationStatusName) деректемесі міндетті түрде толтырылады</w:t>
            </w:r>
          </w:p>
        </w:tc>
      </w:tr>
    </w:tbl>
    <w:bookmarkStart w:name="z421" w:id="399"/>
    <w:p>
      <w:pPr>
        <w:spacing w:after="0"/>
        <w:ind w:left="0"/>
        <w:jc w:val="both"/>
      </w:pPr>
      <w:r>
        <w:rPr>
          <w:rFonts w:ascii="Times New Roman"/>
          <w:b w:val="false"/>
          <w:i w:val="false"/>
          <w:color w:val="000000"/>
          <w:sz w:val="28"/>
        </w:rPr>
        <w:t>
      27. "Тіркеу куәлігінің нөмірі туралы мәліметтер сұрату" (P.ММ.06.MSG.012) хабарламасында берілетін "Медициналық бұйымның тіркеу куәлігінің нөмірі туралы мәліметтер" (R.HC.MM.06.001) электрондық құжаттардың (мәліметтердің) деректемелерін толтыруға қойылатын талаптар 16-кестеде берілген.</w:t>
      </w:r>
    </w:p>
    <w:bookmarkEnd w:id="3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16-кесте</w:t>
      </w:r>
    </w:p>
    <w:bookmarkStart w:name="z423" w:id="400"/>
    <w:p>
      <w:pPr>
        <w:spacing w:after="0"/>
        <w:ind w:left="0"/>
        <w:jc w:val="left"/>
      </w:pPr>
      <w:r>
        <w:rPr>
          <w:rFonts w:ascii="Times New Roman"/>
          <w:b/>
          <w:i w:val="false"/>
          <w:color w:val="000000"/>
        </w:rPr>
        <w:t xml:space="preserve"> "Тіркеу куәлігінің нөмірі туралы мәліметтер сұрату" (P.ММ.06.MSG.012) хабарламасында берілетін "Медициналық бұйымның тіркеу куәлігінің нөмірі туралы мәліметтер" (R.HC.MM.06.001) электрондық құжаттардың (мәліметтердің) деректемелерін толтыруға қойылатын талаптар</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(hcsdo: RegistrationCertificateld) деректемесі толтырылмайды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bl>
    <w:bookmarkStart w:name="z425" w:id="401"/>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401"/>
    <w:bookmarkStart w:name="z426" w:id="402"/>
    <w:p>
      <w:pPr>
        <w:spacing w:after="0"/>
        <w:ind w:left="0"/>
        <w:jc w:val="left"/>
      </w:pPr>
      <w:r>
        <w:rPr>
          <w:rFonts w:ascii="Times New Roman"/>
          <w:b/>
          <w:i w:val="false"/>
          <w:color w:val="000000"/>
        </w:rPr>
        <w:t xml:space="preserve"> І. Жалпы ережелер</w:t>
      </w:r>
    </w:p>
    <w:bookmarkEnd w:id="402"/>
    <w:bookmarkStart w:name="z427" w:id="403"/>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403"/>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сапасына және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Жоғары Еуразиялық экономикалық комиссия Кеңесінің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келісімді іске асыру туралы" 2014 жылғы 23 желтоқсандағы № 109 шешімі;</w:t>
      </w:r>
    </w:p>
    <w:bookmarkStart w:name="z428" w:id="404"/>
    <w:p>
      <w:pPr>
        <w:spacing w:after="0"/>
        <w:ind w:left="0"/>
        <w:jc w:val="left"/>
      </w:pPr>
      <w:r>
        <w:rPr>
          <w:rFonts w:ascii="Times New Roman"/>
          <w:b/>
          <w:i w:val="false"/>
          <w:color w:val="000000"/>
        </w:rPr>
        <w:t xml:space="preserve"> II. Қолданылу саласы</w:t>
      </w:r>
    </w:p>
    <w:bookmarkEnd w:id="404"/>
    <w:p>
      <w:pPr>
        <w:spacing w:after="0"/>
        <w:ind w:left="0"/>
        <w:jc w:val="left"/>
      </w:pPr>
    </w:p>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 шеңберінде тіркелген медициналық бұйымдардың бірыңғай тізілімін қалыптастыру, жүргізу және пайдалану"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Start w:name="z430" w:id="405"/>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405"/>
    <w:bookmarkStart w:name="z431" w:id="40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406"/>
    <w:bookmarkStart w:name="z432" w:id="407"/>
    <w:p>
      <w:pPr>
        <w:spacing w:after="0"/>
        <w:ind w:left="0"/>
        <w:jc w:val="left"/>
      </w:pPr>
      <w:r>
        <w:rPr>
          <w:rFonts w:ascii="Times New Roman"/>
          <w:b/>
          <w:i w:val="false"/>
          <w:color w:val="000000"/>
        </w:rPr>
        <w:t xml:space="preserve"> III. Негізгі ұғымдар</w:t>
      </w:r>
    </w:p>
    <w:bookmarkEnd w:id="407"/>
    <w:bookmarkStart w:name="z433" w:id="40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08"/>
    <w:p>
      <w:pPr>
        <w:spacing w:after="0"/>
        <w:ind w:left="0"/>
        <w:jc w:val="both"/>
      </w:pPr>
      <w:r>
        <w:rPr>
          <w:rFonts w:ascii="Times New Roman"/>
          <w:b w:val="false"/>
          <w:i w:val="false"/>
          <w:color w:val="000000"/>
          <w:sz w:val="28"/>
        </w:rPr>
        <w:t xml:space="preserve">
      "аутенттеу" – субъектіге ұсынылған сәйкестендіргішке қолжетімділіктің оған тиесілігін тексеру, түпнұсқалығын растау; </w:t>
      </w:r>
    </w:p>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Осы Регламентте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4 шешімімен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434" w:id="40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 1. Ақпараттық өзара іс-қимылға қатысушылар</w:t>
      </w:r>
    </w:p>
    <w:bookmarkEnd w:id="409"/>
    <w:bookmarkStart w:name="z435" w:id="410"/>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End w:id="410"/>
    <w:bookmarkStart w:name="z436" w:id="411"/>
    <w:p>
      <w:pPr>
        <w:spacing w:after="0"/>
        <w:ind w:left="0"/>
        <w:jc w:val="both"/>
      </w:pPr>
      <w:r>
        <w:rPr>
          <w:rFonts w:ascii="Times New Roman"/>
          <w:b w:val="false"/>
          <w:i w:val="false"/>
          <w:color w:val="000000"/>
          <w:sz w:val="28"/>
        </w:rPr>
        <w:t>
      1-кесте</w:t>
      </w:r>
    </w:p>
    <w:bookmarkEnd w:id="411"/>
    <w:bookmarkStart w:name="z437" w:id="412"/>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жібереді; тіркеу дерегінде қамтылған немесе оны қарау барысында ресімделген құжаттарға қолжетімділік береді;</w:t>
            </w:r>
          </w:p>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құжаттарға енгізілген өзгерістер туралы хабардар етеді; медициналық бұйымның тіркеу куәлігінің қолданылу мәртебесінің өзгергендігі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(P.ММ.026.ACT.002)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алады; сараптамалық қорытынды бойынша ескертулер мен ұсыныстар алады; тіркеушіге сараптамалық қорытындының танылғанын (танылмағанын) растауды жібереді; тіркеу дерегінде қамтылған немесе оны қарау барысында ресімделген құжаттар құрамының өзгергендігі туралы мәліметтер алады; тіркеу дерегінде қамтылған немесе оны қарау барысында ресімделген құжаттарды алады; медициналық бұйымның тіркеу куәлігінің қолданылу мәртебесі өзгергендігі туралы хабарлама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Танушы мемлекеттің уәкілетті органы (P.ММ.026.ACT.003)</w:t>
            </w:r>
          </w:p>
        </w:tc>
      </w:tr>
    </w:tbl>
    <w:bookmarkStart w:name="z438" w:id="413"/>
    <w:p>
      <w:pPr>
        <w:spacing w:after="0"/>
        <w:ind w:left="0"/>
        <w:jc w:val="left"/>
      </w:pPr>
      <w:r>
        <w:rPr>
          <w:rFonts w:ascii="Times New Roman"/>
          <w:b/>
          <w:i w:val="false"/>
          <w:color w:val="000000"/>
        </w:rPr>
        <w:t xml:space="preserve"> 2. Ақпараттық өзара іс-қимыл құрылымы</w:t>
      </w:r>
    </w:p>
    <w:bookmarkEnd w:id="413"/>
    <w:bookmarkStart w:name="z439" w:id="414"/>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арасында (бұдан әрі тиісінше – мүше мемлекеттердің уәкілетті органдары) жалпы процесс рәсімдеріне сәйкес жүзеге асырылады:</w:t>
      </w:r>
    </w:p>
    <w:bookmarkEnd w:id="414"/>
    <w:p>
      <w:pPr>
        <w:spacing w:after="0"/>
        <w:ind w:left="0"/>
        <w:jc w:val="both"/>
      </w:pPr>
      <w:r>
        <w:rPr>
          <w:rFonts w:ascii="Times New Roman"/>
          <w:b w:val="false"/>
          <w:i w:val="false"/>
          <w:color w:val="000000"/>
          <w:sz w:val="28"/>
        </w:rPr>
        <w:t>
      сараптамалық қорытындыны қарау кезіндегі ақпараттық өзара іс-қимыл;</w:t>
      </w:r>
    </w:p>
    <w:p>
      <w:pPr>
        <w:spacing w:after="0"/>
        <w:ind w:left="0"/>
        <w:jc w:val="both"/>
      </w:pPr>
      <w:r>
        <w:rPr>
          <w:rFonts w:ascii="Times New Roman"/>
          <w:b w:val="false"/>
          <w:i w:val="false"/>
          <w:color w:val="000000"/>
          <w:sz w:val="28"/>
        </w:rPr>
        <w:t>
      тіркеу дерегінде қамтылған немесе оны қарау барысында ресімделген мәліметтерді алу кезіндегі ақпараттық өзара іс-қимыл;</w:t>
      </w:r>
    </w:p>
    <w:p>
      <w:pPr>
        <w:spacing w:after="0"/>
        <w:ind w:left="0"/>
        <w:jc w:val="both"/>
      </w:pPr>
      <w:r>
        <w:rPr>
          <w:rFonts w:ascii="Times New Roman"/>
          <w:b w:val="false"/>
          <w:i w:val="false"/>
          <w:color w:val="000000"/>
          <w:sz w:val="28"/>
        </w:rPr>
        <w:t>
      медициналық бұйымның тіркеу куәлігінің қолданылу мәртебесі өзгергендігі туралы хабардар ету кезіндегі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 арасындағы ақпараттық өзара іс-қимыл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056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15"/>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 құрылымы</w:t>
      </w:r>
    </w:p>
    <w:bookmarkEnd w:id="415"/>
    <w:bookmarkStart w:name="z441" w:id="416"/>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416"/>
    <w:bookmarkStart w:name="z442" w:id="417"/>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417"/>
    <w:bookmarkStart w:name="z443" w:id="418"/>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процесінің  интеграцияланған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418"/>
    <w:bookmarkStart w:name="z444" w:id="419"/>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41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V. Рәсімдер топтары шеңберіндегі ақпараттық өзара іс-қимыл </w:t>
      </w:r>
    </w:p>
    <w:p>
      <w:pPr>
        <w:spacing w:after="0"/>
        <w:ind w:left="0"/>
        <w:jc w:val="left"/>
      </w:pPr>
    </w:p>
    <w:p>
      <w:pPr>
        <w:spacing w:after="0"/>
        <w:ind w:left="0"/>
        <w:jc w:val="left"/>
      </w:pPr>
      <w:r>
        <w:rPr>
          <w:rFonts w:ascii="Times New Roman"/>
          <w:b/>
          <w:i w:val="false"/>
          <w:color w:val="000000"/>
        </w:rPr>
        <w:t xml:space="preserve"> 1. Сараптамалық қорытындыны қарау кезіндегі ақпараттық өзара іс-қимыл </w:t>
      </w:r>
    </w:p>
    <w:bookmarkStart w:name="z447" w:id="420"/>
    <w:p>
      <w:pPr>
        <w:spacing w:after="0"/>
        <w:ind w:left="0"/>
        <w:jc w:val="both"/>
      </w:pPr>
      <w:r>
        <w:rPr>
          <w:rFonts w:ascii="Times New Roman"/>
          <w:b w:val="false"/>
          <w:i w:val="false"/>
          <w:color w:val="000000"/>
          <w:sz w:val="28"/>
        </w:rPr>
        <w:t>
      12. Сараптамалық қорытындыны қарау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863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 w:id="421"/>
    <w:p>
      <w:pPr>
        <w:spacing w:after="0"/>
        <w:ind w:left="0"/>
        <w:jc w:val="both"/>
      </w:pPr>
      <w:r>
        <w:rPr>
          <w:rFonts w:ascii="Times New Roman"/>
          <w:b w:val="false"/>
          <w:i w:val="false"/>
          <w:color w:val="000000"/>
          <w:sz w:val="28"/>
        </w:rPr>
        <w:t>
      2-сурет. Сараптамалық қорытындыны қарау кезіндегі жалпы процесс транзакцияларын орындау схемасы</w:t>
      </w:r>
    </w:p>
    <w:bookmarkEnd w:id="421"/>
    <w:bookmarkStart w:name="z449" w:id="422"/>
    <w:p>
      <w:pPr>
        <w:spacing w:after="0"/>
        <w:ind w:left="0"/>
        <w:jc w:val="both"/>
      </w:pPr>
      <w:r>
        <w:rPr>
          <w:rFonts w:ascii="Times New Roman"/>
          <w:b w:val="false"/>
          <w:i w:val="false"/>
          <w:color w:val="000000"/>
          <w:sz w:val="28"/>
        </w:rPr>
        <w:t>
      2-кесте</w:t>
      </w:r>
    </w:p>
    <w:bookmarkEnd w:id="422"/>
    <w:bookmarkStart w:name="z450" w:id="423"/>
    <w:p>
      <w:pPr>
        <w:spacing w:after="0"/>
        <w:ind w:left="0"/>
        <w:jc w:val="left"/>
      </w:pPr>
      <w:r>
        <w:rPr>
          <w:rFonts w:ascii="Times New Roman"/>
          <w:b/>
          <w:i w:val="false"/>
          <w:color w:val="000000"/>
        </w:rPr>
        <w:t xml:space="preserve"> Сараптамалық қорытындыны қарау кезіндегі жалпы процесс транзакцияларының тізбесі</w:t>
      </w:r>
    </w:p>
    <w:bookmarkEnd w:id="4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жіберу (P.ММ.06.PRC.009)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жіберу (P.ММ.06.OPR.026).</w:t>
            </w:r>
          </w:p>
          <w:p>
            <w:pPr>
              <w:spacing w:after="20"/>
              <w:ind w:left="20"/>
              <w:jc w:val="both"/>
            </w:pPr>
            <w:r>
              <w:rPr>
                <w:rFonts w:ascii="Times New Roman"/>
                <w:b w:val="false"/>
                <w:i w:val="false"/>
                <w:color w:val="000000"/>
                <w:sz w:val="20"/>
              </w:rPr>
              <w:t>
Сараптамалық қорытындыдан мәліметтерді өңдеу нәтижелері туралы хабарламаны  алу (P.ММ.06.OPR.028)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қабылдау және өңдеу (P.ММ.06.OPR.027)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өңделген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жіберу (P.ММ.06.TRN.001)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 жіберу (P.ММ.06.PRC.010)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ұсыныстарды беру  (P.ММ.06.OPR.029).</w:t>
            </w:r>
          </w:p>
          <w:p>
            <w:pPr>
              <w:spacing w:after="20"/>
              <w:ind w:left="20"/>
              <w:jc w:val="both"/>
            </w:pPr>
            <w:r>
              <w:rPr>
                <w:rFonts w:ascii="Times New Roman"/>
                <w:b w:val="false"/>
                <w:i w:val="false"/>
                <w:color w:val="000000"/>
                <w:sz w:val="20"/>
              </w:rPr>
              <w:t>
Сараптамалық қорытынды бойынша ескертулер мен ұсыныстарды өңдеу нәтижелері туралы хабарламаны алу  (P.ММ.06.OPR.031)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қабылдау және өңдеу (P.ММ.06.OPR.030)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алынған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 беру(P.ММ.06.TRN.010)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 (P.ММ.06.PRC.011)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беру  (P.ММ.06.OPR.032).</w:t>
            </w:r>
          </w:p>
          <w:p>
            <w:pPr>
              <w:spacing w:after="20"/>
              <w:ind w:left="20"/>
              <w:jc w:val="both"/>
            </w:pPr>
            <w:r>
              <w:rPr>
                <w:rFonts w:ascii="Times New Roman"/>
                <w:b w:val="false"/>
                <w:i w:val="false"/>
                <w:color w:val="000000"/>
                <w:sz w:val="20"/>
              </w:rPr>
              <w:t>
Сараптамалық қорытындының танылғанын (танылмағанын) растауды өңдеу нәтижелері туралы хабарламаны алу  (P.ММ.06.OPR.034)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қабылдау және өңдеу (P.ММ.06.OPR.033)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алынған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ұсыну (P.ММ.06.TRN.010)</w:t>
            </w:r>
          </w:p>
        </w:tc>
      </w:tr>
    </w:tbl>
    <w:bookmarkStart w:name="z451" w:id="424"/>
    <w:p>
      <w:pPr>
        <w:spacing w:after="0"/>
        <w:ind w:left="0"/>
        <w:jc w:val="left"/>
      </w:pPr>
      <w:r>
        <w:rPr>
          <w:rFonts w:ascii="Times New Roman"/>
          <w:b/>
          <w:i w:val="false"/>
          <w:color w:val="000000"/>
        </w:rPr>
        <w:t xml:space="preserve"> 2. Тіркеу дерегінде қамтылған немесе оны қарау барысында ресімделген мәліметтерді алу кезіндегі ақпараттық өзара іс-қимыл</w:t>
      </w:r>
    </w:p>
    <w:bookmarkEnd w:id="424"/>
    <w:bookmarkStart w:name="z452" w:id="425"/>
    <w:p>
      <w:pPr>
        <w:spacing w:after="0"/>
        <w:ind w:left="0"/>
        <w:jc w:val="both"/>
      </w:pPr>
      <w:r>
        <w:rPr>
          <w:rFonts w:ascii="Times New Roman"/>
          <w:b w:val="false"/>
          <w:i w:val="false"/>
          <w:color w:val="000000"/>
          <w:sz w:val="28"/>
        </w:rPr>
        <w:t>
      13. Тіркеу дерегінде қамтылған немесе оны қарау барысында ресімделген мәліметтерді алу кезіндегі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49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53" w:id="426"/>
    <w:p>
      <w:pPr>
        <w:spacing w:after="0"/>
        <w:ind w:left="0"/>
        <w:jc w:val="both"/>
      </w:pPr>
      <w:r>
        <w:rPr>
          <w:rFonts w:ascii="Times New Roman"/>
          <w:b w:val="false"/>
          <w:i w:val="false"/>
          <w:color w:val="000000"/>
          <w:sz w:val="28"/>
        </w:rPr>
        <w:t>
      3-сурет. Тіркеу дерегінде қамтылған немесе оны қарау барысында ресімделген мәліметтерді алу кезінде жалпы процесс транзакцияларын орындау схемасы</w:t>
      </w:r>
    </w:p>
    <w:bookmarkEnd w:id="426"/>
    <w:bookmarkStart w:name="z454" w:id="427"/>
    <w:p>
      <w:pPr>
        <w:spacing w:after="0"/>
        <w:ind w:left="0"/>
        <w:jc w:val="both"/>
      </w:pPr>
      <w:r>
        <w:rPr>
          <w:rFonts w:ascii="Times New Roman"/>
          <w:b w:val="false"/>
          <w:i w:val="false"/>
          <w:color w:val="000000"/>
          <w:sz w:val="28"/>
        </w:rPr>
        <w:t>
      3-кесте</w:t>
      </w:r>
    </w:p>
    <w:bookmarkEnd w:id="427"/>
    <w:bookmarkStart w:name="z455" w:id="428"/>
    <w:p>
      <w:pPr>
        <w:spacing w:after="0"/>
        <w:ind w:left="0"/>
        <w:jc w:val="left"/>
      </w:pPr>
      <w:r>
        <w:rPr>
          <w:rFonts w:ascii="Times New Roman"/>
          <w:b/>
          <w:i w:val="false"/>
          <w:color w:val="000000"/>
        </w:rPr>
        <w:t xml:space="preserve"> Тіркеу дерегінде қамтылған немесе оны қарау барысында ресімделген мәліметтерді алу кезіндегі жалпы процесс транзакцияларының тізбесі</w:t>
      </w:r>
    </w:p>
    <w:bookmarkEnd w:id="4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   (P.ММ.06.PRC.012)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хабарламаны жіберу (P.ММ.06.OPR.035).</w:t>
            </w:r>
          </w:p>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хабарламаның өңделгенін растауды алу (P.ММ.06.OPR.037)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хабарлама алынған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хабарламаны қабылдау және өңдеу (P.ММ.06.OPR.036)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хабарлама алынған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 жіберу (P.ММ.06.TRN.012)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мәліметтер алу (P.ММ.06.PRC.013)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мәліметтер сұрауды жіберу (P.ММ.06.OPR.038).</w:t>
            </w:r>
          </w:p>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мәліметтерді қабылдау және өңдеу  (P.ММ.06.OPR.040)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мәліметтерді</w:t>
            </w:r>
          </w:p>
          <w:p>
            <w:pPr>
              <w:spacing w:after="20"/>
              <w:ind w:left="20"/>
              <w:jc w:val="both"/>
            </w:pPr>
            <w:r>
              <w:rPr>
                <w:rFonts w:ascii="Times New Roman"/>
                <w:b w:val="false"/>
                <w:i w:val="false"/>
                <w:color w:val="000000"/>
                <w:sz w:val="20"/>
              </w:rPr>
              <w:t>
дайындау және ұсыну (P.ММ.06.OPR.039)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мәліметтерді алу (P.ММ.06.TRN.013)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алу (P.ММ06.PRC.014)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беруге сұрау жіберу (P.ММ.06.OPR.041).</w:t>
            </w:r>
          </w:p>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қабылдау және өңдеу (P.ММ.06.OPR.043)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дайындау және ұсыну (P.ММ.06.OPR.042)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алу (P.ММ.06.TRN.014)</w:t>
            </w:r>
          </w:p>
        </w:tc>
      </w:tr>
    </w:tbl>
    <w:bookmarkStart w:name="z456" w:id="429"/>
    <w:p>
      <w:pPr>
        <w:spacing w:after="0"/>
        <w:ind w:left="0"/>
        <w:jc w:val="left"/>
      </w:pPr>
      <w:r>
        <w:rPr>
          <w:rFonts w:ascii="Times New Roman"/>
          <w:b/>
          <w:i w:val="false"/>
          <w:color w:val="000000"/>
        </w:rPr>
        <w:t xml:space="preserve"> 3. Тіркеу куәлігінің қолданылу мәртебесі өзгергені туралы хабардар ету кезіндегі ақпараттық өзара іс-қимыл</w:t>
      </w:r>
    </w:p>
    <w:bookmarkEnd w:id="429"/>
    <w:bookmarkStart w:name="z457" w:id="430"/>
    <w:p>
      <w:pPr>
        <w:spacing w:after="0"/>
        <w:ind w:left="0"/>
        <w:jc w:val="both"/>
      </w:pPr>
      <w:r>
        <w:rPr>
          <w:rFonts w:ascii="Times New Roman"/>
          <w:b w:val="false"/>
          <w:i w:val="false"/>
          <w:color w:val="000000"/>
          <w:sz w:val="28"/>
        </w:rPr>
        <w:t>
      14. Тіркеу куәлігінің қолданылу мәртебесі өзгергені туралы хабардар ету кезінде жалпы процесс транзакцияларын орындау схемасы 4-суретте берілген. Жалпы процестің әрбір рәсімі үшін 4-кестеде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31"/>
    <w:p>
      <w:pPr>
        <w:spacing w:after="0"/>
        <w:ind w:left="0"/>
        <w:jc w:val="both"/>
      </w:pPr>
      <w:r>
        <w:rPr>
          <w:rFonts w:ascii="Times New Roman"/>
          <w:b w:val="false"/>
          <w:i w:val="false"/>
          <w:color w:val="000000"/>
          <w:sz w:val="28"/>
        </w:rPr>
        <w:t>
      4-сурет. Тіркеу куәлігінің қолданылу мәртебесі өзгергені туралы  хабардар ету кезіндегі жалпы процесс транзакцияларын орындау схемасы</w:t>
      </w:r>
    </w:p>
    <w:bookmarkEnd w:id="431"/>
    <w:bookmarkStart w:name="z459" w:id="432"/>
    <w:p>
      <w:pPr>
        <w:spacing w:after="0"/>
        <w:ind w:left="0"/>
        <w:jc w:val="both"/>
      </w:pPr>
      <w:r>
        <w:rPr>
          <w:rFonts w:ascii="Times New Roman"/>
          <w:b w:val="false"/>
          <w:i w:val="false"/>
          <w:color w:val="000000"/>
          <w:sz w:val="28"/>
        </w:rPr>
        <w:t>
      4-кесте</w:t>
      </w:r>
    </w:p>
    <w:bookmarkEnd w:id="432"/>
    <w:bookmarkStart w:name="z460" w:id="433"/>
    <w:p>
      <w:pPr>
        <w:spacing w:after="0"/>
        <w:ind w:left="0"/>
        <w:jc w:val="left"/>
      </w:pPr>
      <w:r>
        <w:rPr>
          <w:rFonts w:ascii="Times New Roman"/>
          <w:b/>
          <w:i w:val="false"/>
          <w:color w:val="000000"/>
        </w:rPr>
        <w:t xml:space="preserve"> Тіркеу куәлігінің қолданылу мәртебесі өзгергені туралы хабардар ету кезіндегі жалпы процесс транзакцияларының тізбесі</w:t>
      </w:r>
    </w:p>
    <w:bookmarkEnd w:id="4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объектісінің  қорытынды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   (P.ММ.06.PRC.008)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хабарламаны жіберу (P.ММ.06.OPR.024).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хабарламаны қабылдау және өңдеу (P.ММ.06.OPR.025)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тіркелуі туралы мәліметтер (P.ММ.06.BEN.001): </w:t>
            </w:r>
          </w:p>
          <w:p>
            <w:pPr>
              <w:spacing w:after="20"/>
              <w:ind w:left="20"/>
              <w:jc w:val="both"/>
            </w:pPr>
            <w:r>
              <w:rPr>
                <w:rFonts w:ascii="Times New Roman"/>
                <w:b w:val="false"/>
                <w:i w:val="false"/>
                <w:color w:val="000000"/>
                <w:sz w:val="20"/>
              </w:rPr>
              <w:t>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 жіберу (P.ММ.06.TRN.008)</w:t>
            </w:r>
          </w:p>
        </w:tc>
      </w:tr>
    </w:tbl>
    <w:p>
      <w:pPr>
        <w:spacing w:after="0"/>
        <w:ind w:left="0"/>
        <w:jc w:val="left"/>
      </w:pPr>
    </w:p>
    <w:p>
      <w:pPr>
        <w:spacing w:after="0"/>
        <w:ind w:left="0"/>
        <w:jc w:val="left"/>
      </w:pPr>
      <w:r>
        <w:rPr>
          <w:rFonts w:ascii="Times New Roman"/>
          <w:b/>
          <w:i w:val="false"/>
          <w:color w:val="000000"/>
        </w:rPr>
        <w:t xml:space="preserve"> VI. Жалпы процесс хабарламаларының сипаттамасы</w:t>
      </w:r>
    </w:p>
    <w:bookmarkStart w:name="z462" w:id="434"/>
    <w:p>
      <w:pPr>
        <w:spacing w:after="0"/>
        <w:ind w:left="0"/>
        <w:jc w:val="both"/>
      </w:pPr>
      <w:r>
        <w:rPr>
          <w:rFonts w:ascii="Times New Roman"/>
          <w:b w:val="false"/>
          <w:i w:val="false"/>
          <w:color w:val="000000"/>
          <w:sz w:val="28"/>
        </w:rPr>
        <w:t>
      15. Жалпы процесті іске асыру кезіндегі ақпараттық өзара іс-қимыл шеңберінде берілетін жалпы процесс хабарламаларының тізбесі 5-кестеде берілген. Хабарламалар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5-кестенің 3-бағанының мәні бойынша белгіленеді.</w:t>
      </w:r>
    </w:p>
    <w:bookmarkEnd w:id="434"/>
    <w:bookmarkStart w:name="z463" w:id="435"/>
    <w:p>
      <w:pPr>
        <w:spacing w:after="0"/>
        <w:ind w:left="0"/>
        <w:jc w:val="both"/>
      </w:pPr>
      <w:r>
        <w:rPr>
          <w:rFonts w:ascii="Times New Roman"/>
          <w:b w:val="false"/>
          <w:i w:val="false"/>
          <w:color w:val="000000"/>
          <w:sz w:val="28"/>
        </w:rPr>
        <w:t>
      4-кесте</w:t>
      </w:r>
    </w:p>
    <w:bookmarkEnd w:id="435"/>
    <w:bookmarkStart w:name="z464" w:id="436"/>
    <w:p>
      <w:pPr>
        <w:spacing w:after="0"/>
        <w:ind w:left="0"/>
        <w:jc w:val="left"/>
      </w:pPr>
      <w:r>
        <w:rPr>
          <w:rFonts w:ascii="Times New Roman"/>
          <w:b/>
          <w:i w:val="false"/>
          <w:color w:val="000000"/>
        </w:rPr>
        <w:t xml:space="preserve"> Жалпы процесс хабарламаларының тізбесі</w:t>
      </w:r>
    </w:p>
    <w:bookmarkEnd w:id="4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(R.НС.ММ.06.002)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(R.НС.ММ.06.002)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(R.НС.ММ.06.002)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қолданылу мәртебесі өзгергені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(R.НС.ММ.06.002)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дерегінде қамтылған немесе оны қарау барысында ресімделген құжаттар құрамының өзгергені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 (R.НС.ММ.06.003)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 (R.НС.ММ.06.003)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 (R.НС.ММ.06.003)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 (R.НС.ММ.06.003)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 (R.НС.ММ.06.003)</w:t>
            </w:r>
          </w:p>
        </w:tc>
      </w:tr>
    </w:tbl>
    <w:bookmarkStart w:name="z465" w:id="437"/>
    <w:p>
      <w:pPr>
        <w:spacing w:after="0"/>
        <w:ind w:left="0"/>
        <w:jc w:val="left"/>
      </w:pPr>
      <w:r>
        <w:rPr>
          <w:rFonts w:ascii="Times New Roman"/>
          <w:b/>
          <w:i w:val="false"/>
          <w:color w:val="000000"/>
        </w:rPr>
        <w:t xml:space="preserve"> VII. Жалпы процесс транзакцияларының сипаттамасы</w:t>
      </w:r>
    </w:p>
    <w:bookmarkEnd w:id="437"/>
    <w:bookmarkStart w:name="z466" w:id="438"/>
    <w:p>
      <w:pPr>
        <w:spacing w:after="0"/>
        <w:ind w:left="0"/>
        <w:jc w:val="left"/>
      </w:pPr>
      <w:r>
        <w:rPr>
          <w:rFonts w:ascii="Times New Roman"/>
          <w:b/>
          <w:i w:val="false"/>
          <w:color w:val="000000"/>
        </w:rPr>
        <w:t xml:space="preserve"> 1. "Тіркеу куәлігінің қолданылу мәртебесі өзгергені туралы хабарлама жіберу" (P.ММ.06.TRN.008) жалпы процесс транзакциясы</w:t>
      </w:r>
    </w:p>
    <w:bookmarkEnd w:id="438"/>
    <w:bookmarkStart w:name="z467" w:id="439"/>
    <w:p>
      <w:pPr>
        <w:spacing w:after="0"/>
        <w:ind w:left="0"/>
        <w:jc w:val="both"/>
      </w:pPr>
      <w:r>
        <w:rPr>
          <w:rFonts w:ascii="Times New Roman"/>
          <w:b w:val="false"/>
          <w:i w:val="false"/>
          <w:color w:val="000000"/>
          <w:sz w:val="28"/>
        </w:rPr>
        <w:t>
      16. "Тіркеу куәлігінің қолданылу мәртебесі өзгергені туралы хабарлама жіберу" (P.ММ.06.TRN.008) жалпы процесс транзакциясы бастамашының тиісті мәліметтерді респондентке ұсынуы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bookmarkEnd w:id="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440"/>
    <w:p>
      <w:pPr>
        <w:spacing w:after="0"/>
        <w:ind w:left="0"/>
        <w:jc w:val="both"/>
      </w:pPr>
      <w:r>
        <w:rPr>
          <w:rFonts w:ascii="Times New Roman"/>
          <w:b w:val="false"/>
          <w:i w:val="false"/>
          <w:color w:val="000000"/>
          <w:sz w:val="28"/>
        </w:rPr>
        <w:t>
      5-сурет. "Тіркеу куәлігінің қолданылу мәртебесі өзгергені туралы хабарлама жіберу" (P.ММ.06.TRN.008) жалпы процесс транзакциясын орындау схемасы</w:t>
      </w:r>
    </w:p>
    <w:bookmarkEnd w:id="440"/>
    <w:bookmarkStart w:name="z469" w:id="441"/>
    <w:p>
      <w:pPr>
        <w:spacing w:after="0"/>
        <w:ind w:left="0"/>
        <w:jc w:val="both"/>
      </w:pPr>
      <w:r>
        <w:rPr>
          <w:rFonts w:ascii="Times New Roman"/>
          <w:b w:val="false"/>
          <w:i w:val="false"/>
          <w:color w:val="000000"/>
          <w:sz w:val="28"/>
        </w:rPr>
        <w:t>
      6-кесте</w:t>
      </w:r>
    </w:p>
    <w:bookmarkEnd w:id="441"/>
    <w:bookmarkStart w:name="z470" w:id="442"/>
    <w:p>
      <w:pPr>
        <w:spacing w:after="0"/>
        <w:ind w:left="0"/>
        <w:jc w:val="left"/>
      </w:pPr>
      <w:r>
        <w:rPr>
          <w:rFonts w:ascii="Times New Roman"/>
          <w:b/>
          <w:i w:val="false"/>
          <w:color w:val="000000"/>
        </w:rPr>
        <w:t xml:space="preserve"> "Тіркеу куәлігінің қолданылу мәртебесі өзгергені туралы хабарлама жіберу" (P.ММ.06.TRN.008) жалпы процесс транзакциясының сипаттамасы</w:t>
      </w:r>
    </w:p>
    <w:bookmarkEnd w:id="4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қолданылу мәртебесі өзгергені туралы хабарламаны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 өзгергені туралы хабарлама (P.ММ.06.MSG.017)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хабарламаларының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1" w:id="443"/>
    <w:p>
      <w:pPr>
        <w:spacing w:after="0"/>
        <w:ind w:left="0"/>
        <w:jc w:val="left"/>
      </w:pPr>
      <w:r>
        <w:rPr>
          <w:rFonts w:ascii="Times New Roman"/>
          <w:b/>
          <w:i w:val="false"/>
          <w:color w:val="000000"/>
        </w:rPr>
        <w:t xml:space="preserve"> 2. "Сараптамалық қорытындыдан мәліметтер жіберу" жалпы процесс транзакциясы (P.ММ.06.TRN.009)</w:t>
      </w:r>
    </w:p>
    <w:bookmarkEnd w:id="443"/>
    <w:bookmarkStart w:name="z472" w:id="444"/>
    <w:p>
      <w:pPr>
        <w:spacing w:after="0"/>
        <w:ind w:left="0"/>
        <w:jc w:val="both"/>
      </w:pPr>
      <w:r>
        <w:rPr>
          <w:rFonts w:ascii="Times New Roman"/>
          <w:b w:val="false"/>
          <w:i w:val="false"/>
          <w:color w:val="000000"/>
          <w:sz w:val="28"/>
        </w:rPr>
        <w:t>
      17. "Сараптамалық қорытындыдан мәліметтер жіберу" (P.ММ.06.TRN.009) жалпы процесс транзакциясы тиісті мәліметтерді респондентке беру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4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445"/>
    <w:p>
      <w:pPr>
        <w:spacing w:after="0"/>
        <w:ind w:left="0"/>
        <w:jc w:val="both"/>
      </w:pPr>
      <w:r>
        <w:rPr>
          <w:rFonts w:ascii="Times New Roman"/>
          <w:b w:val="false"/>
          <w:i w:val="false"/>
          <w:color w:val="000000"/>
          <w:sz w:val="28"/>
        </w:rPr>
        <w:t>
      6-сурет. "Сараптамалық қорытындыдан мәліметтер жіберу" жалпы процесс транзакциясын орындау схемасы (P.ММ.06.TRN.009)</w:t>
      </w:r>
    </w:p>
    <w:bookmarkEnd w:id="445"/>
    <w:bookmarkStart w:name="z474" w:id="446"/>
    <w:p>
      <w:pPr>
        <w:spacing w:after="0"/>
        <w:ind w:left="0"/>
        <w:jc w:val="both"/>
      </w:pPr>
      <w:r>
        <w:rPr>
          <w:rFonts w:ascii="Times New Roman"/>
          <w:b w:val="false"/>
          <w:i w:val="false"/>
          <w:color w:val="000000"/>
          <w:sz w:val="28"/>
        </w:rPr>
        <w:t>
      7-кесте</w:t>
      </w:r>
    </w:p>
    <w:bookmarkEnd w:id="446"/>
    <w:bookmarkStart w:name="z475" w:id="447"/>
    <w:p>
      <w:pPr>
        <w:spacing w:after="0"/>
        <w:ind w:left="0"/>
        <w:jc w:val="left"/>
      </w:pPr>
      <w:r>
        <w:rPr>
          <w:rFonts w:ascii="Times New Roman"/>
          <w:b/>
          <w:i w:val="false"/>
          <w:color w:val="000000"/>
        </w:rPr>
        <w:t xml:space="preserve"> "Сараптамалық қорытындыдан мәліметтер жіберу" (P.ММ.06.TRN.009) жалпы процесс транзакциясының сипаттамасы</w:t>
      </w:r>
    </w:p>
    <w:bookmarkEnd w:id="4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алынған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қорытындыдан мәліметтер (P.ММ.06.MSG.015)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P.ММ.06.MSG.015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6" w:id="448"/>
    <w:p>
      <w:pPr>
        <w:spacing w:after="0"/>
        <w:ind w:left="0"/>
        <w:jc w:val="left"/>
      </w:pPr>
      <w:r>
        <w:rPr>
          <w:rFonts w:ascii="Times New Roman"/>
          <w:b/>
          <w:i w:val="false"/>
          <w:color w:val="000000"/>
        </w:rPr>
        <w:t xml:space="preserve"> 3. "Сараптамалық қорытынды бойынша ескертулер мен ұсыныстар беру" жалпы процесс транзакциясы (P.ММ.06.TRN.010)</w:t>
      </w:r>
    </w:p>
    <w:bookmarkEnd w:id="448"/>
    <w:bookmarkStart w:name="z477" w:id="449"/>
    <w:p>
      <w:pPr>
        <w:spacing w:after="0"/>
        <w:ind w:left="0"/>
        <w:jc w:val="both"/>
      </w:pPr>
      <w:r>
        <w:rPr>
          <w:rFonts w:ascii="Times New Roman"/>
          <w:b w:val="false"/>
          <w:i w:val="false"/>
          <w:color w:val="000000"/>
          <w:sz w:val="28"/>
        </w:rPr>
        <w:t>
      18. "Сараптамалық қорытынды бойынша ескертулер мен ұсыныстар беру" (P.ММ.06.TRN.010) жалпы процесс транзакциясы тиісті мәліметтерді респондентке беру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4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50"/>
    <w:p>
      <w:pPr>
        <w:spacing w:after="0"/>
        <w:ind w:left="0"/>
        <w:jc w:val="both"/>
      </w:pPr>
      <w:r>
        <w:rPr>
          <w:rFonts w:ascii="Times New Roman"/>
          <w:b w:val="false"/>
          <w:i w:val="false"/>
          <w:color w:val="000000"/>
          <w:sz w:val="28"/>
        </w:rPr>
        <w:t>
      7-сурет. "Сараптамалық қорытынды бойынша ескертулер мен ұсыныстар беру" жалпы процесс транзакциясын орындау схемасы (P.ММ.06.TRN.010)</w:t>
      </w:r>
    </w:p>
    <w:bookmarkEnd w:id="450"/>
    <w:bookmarkStart w:name="z479" w:id="451"/>
    <w:p>
      <w:pPr>
        <w:spacing w:after="0"/>
        <w:ind w:left="0"/>
        <w:jc w:val="both"/>
      </w:pPr>
      <w:r>
        <w:rPr>
          <w:rFonts w:ascii="Times New Roman"/>
          <w:b w:val="false"/>
          <w:i w:val="false"/>
          <w:color w:val="000000"/>
          <w:sz w:val="28"/>
        </w:rPr>
        <w:t>
      8-кесте</w:t>
      </w:r>
    </w:p>
    <w:bookmarkEnd w:id="451"/>
    <w:bookmarkStart w:name="z480" w:id="452"/>
    <w:p>
      <w:pPr>
        <w:spacing w:after="0"/>
        <w:ind w:left="0"/>
        <w:jc w:val="left"/>
      </w:pPr>
      <w:r>
        <w:rPr>
          <w:rFonts w:ascii="Times New Roman"/>
          <w:b/>
          <w:i w:val="false"/>
          <w:color w:val="000000"/>
        </w:rPr>
        <w:t xml:space="preserve"> "Сараптамалық қорытынды бойынша ескертулер мен ұсыныстар беру" (P.ММ.06.TRN.010) жалпы процесс транзакциясының сипаттамасы</w:t>
      </w:r>
    </w:p>
    <w:bookmarkEnd w:id="4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алынған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 бойынша ескертулер мен ұсыныстар (P.ММ.06.MSG.014)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P.ММ.06.MSG.014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453"/>
    <w:p>
      <w:pPr>
        <w:spacing w:after="0"/>
        <w:ind w:left="0"/>
        <w:jc w:val="left"/>
      </w:pPr>
      <w:r>
        <w:rPr>
          <w:rFonts w:ascii="Times New Roman"/>
          <w:b/>
          <w:i w:val="false"/>
          <w:color w:val="000000"/>
        </w:rPr>
        <w:t xml:space="preserve"> 4. "Сараптамалық қорытындының танылғанын (танылмағанын) растауды беру" жалпы процесс транзакциясы (P.ММ.06.TRN.011)</w:t>
      </w:r>
    </w:p>
    <w:bookmarkEnd w:id="453"/>
    <w:bookmarkStart w:name="z482" w:id="454"/>
    <w:p>
      <w:pPr>
        <w:spacing w:after="0"/>
        <w:ind w:left="0"/>
        <w:jc w:val="both"/>
      </w:pPr>
      <w:r>
        <w:rPr>
          <w:rFonts w:ascii="Times New Roman"/>
          <w:b w:val="false"/>
          <w:i w:val="false"/>
          <w:color w:val="000000"/>
          <w:sz w:val="28"/>
        </w:rPr>
        <w:t>
      19. "Сараптамалық қорытындының танылғанын (танылмағанын) растауды беру" (P.ММ.06.TRN.011) жалпы процесс транзакциясы респонденттің тиісті мәліметтерді беру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55"/>
    <w:p>
      <w:pPr>
        <w:spacing w:after="0"/>
        <w:ind w:left="0"/>
        <w:jc w:val="both"/>
      </w:pPr>
      <w:r>
        <w:rPr>
          <w:rFonts w:ascii="Times New Roman"/>
          <w:b w:val="false"/>
          <w:i w:val="false"/>
          <w:color w:val="000000"/>
          <w:sz w:val="28"/>
        </w:rPr>
        <w:t>
      8-сурет. "Сараптамалық қорытындының танылғанын (танылмағанын) растауды беру" жалпы процесс транзакциясын орындау схемасы (P.ММ.06.TRN.011)</w:t>
      </w:r>
    </w:p>
    <w:bookmarkEnd w:id="455"/>
    <w:bookmarkStart w:name="z484" w:id="456"/>
    <w:p>
      <w:pPr>
        <w:spacing w:after="0"/>
        <w:ind w:left="0"/>
        <w:jc w:val="both"/>
      </w:pPr>
      <w:r>
        <w:rPr>
          <w:rFonts w:ascii="Times New Roman"/>
          <w:b w:val="false"/>
          <w:i w:val="false"/>
          <w:color w:val="000000"/>
          <w:sz w:val="28"/>
        </w:rPr>
        <w:t>
      9-кесте</w:t>
      </w:r>
    </w:p>
    <w:bookmarkEnd w:id="456"/>
    <w:bookmarkStart w:name="z485" w:id="457"/>
    <w:p>
      <w:pPr>
        <w:spacing w:after="0"/>
        <w:ind w:left="0"/>
        <w:jc w:val="left"/>
      </w:pPr>
      <w:r>
        <w:rPr>
          <w:rFonts w:ascii="Times New Roman"/>
          <w:b/>
          <w:i w:val="false"/>
          <w:color w:val="000000"/>
        </w:rPr>
        <w:t xml:space="preserve"> "Сараптамалық қорытындының танылғанын (танылмағанын) растауды беру" (P.ММ.06.TRN.011) жалпы процесс транзакциясының сипаттамасы</w:t>
      </w:r>
    </w:p>
    <w:bookmarkEnd w:id="4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ақпарат (P.LS.02.BEN.002): мәліметтер алынған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танылғанын (танылмағанын) растау (P.ММ.06.MSG.016)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P.ММ.06.MSG.016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6" w:id="458"/>
    <w:p>
      <w:pPr>
        <w:spacing w:after="0"/>
        <w:ind w:left="0"/>
        <w:jc w:val="left"/>
      </w:pPr>
      <w:r>
        <w:rPr>
          <w:rFonts w:ascii="Times New Roman"/>
          <w:b/>
          <w:i w:val="false"/>
          <w:color w:val="000000"/>
        </w:rPr>
        <w:t xml:space="preserve"> 5. "Тіркеу дерегінде қамтылған немесе оны қарау барысында ресімделген құжаттар құрамының өзгергені туралы хабарлама жіберу" жалпы процесс транзакциясы (P.ММ.06.TRN.012)</w:t>
      </w:r>
    </w:p>
    <w:bookmarkEnd w:id="458"/>
    <w:bookmarkStart w:name="z487" w:id="459"/>
    <w:p>
      <w:pPr>
        <w:spacing w:after="0"/>
        <w:ind w:left="0"/>
        <w:jc w:val="both"/>
      </w:pPr>
      <w:r>
        <w:rPr>
          <w:rFonts w:ascii="Times New Roman"/>
          <w:b w:val="false"/>
          <w:i w:val="false"/>
          <w:color w:val="000000"/>
          <w:sz w:val="28"/>
        </w:rPr>
        <w:t>
      20. "Тіркеу дерегінде қамтылған немесе оны қарау барысында ресімделген құжаттар құрамының өзгергені туралы хабарлама жіберу" (P.ММ.06.TRN.012) жалпы процесс транзакциясы респондентке тиісті мәліметтерді беру үшін орындалады. Жалпы процестің көрсетілген транзакциясын орындау схемасы 9-суретте берілген. Жалпы процесс транзакциясының параметрлері 10-кестеде берілген.</w:t>
      </w:r>
    </w:p>
    <w:bookmarkEnd w:id="4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14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8" w:id="460"/>
    <w:p>
      <w:pPr>
        <w:spacing w:after="0"/>
        <w:ind w:left="0"/>
        <w:jc w:val="both"/>
      </w:pPr>
      <w:r>
        <w:rPr>
          <w:rFonts w:ascii="Times New Roman"/>
          <w:b w:val="false"/>
          <w:i w:val="false"/>
          <w:color w:val="000000"/>
          <w:sz w:val="28"/>
        </w:rPr>
        <w:t>
      9-сурет. "Тіркеу дерегінде қамтылған немесе оны қарау барысында ресімделген құжаттар құрамының өзгергені туралы хабарлама жіберу" (P.ММ.06.TRN.012) жалпы процесс транзакциясының орындалу схемасы</w:t>
      </w:r>
    </w:p>
    <w:bookmarkEnd w:id="460"/>
    <w:bookmarkStart w:name="z489" w:id="461"/>
    <w:p>
      <w:pPr>
        <w:spacing w:after="0"/>
        <w:ind w:left="0"/>
        <w:jc w:val="both"/>
      </w:pPr>
      <w:r>
        <w:rPr>
          <w:rFonts w:ascii="Times New Roman"/>
          <w:b w:val="false"/>
          <w:i w:val="false"/>
          <w:color w:val="000000"/>
          <w:sz w:val="28"/>
        </w:rPr>
        <w:t>
      10-кесте</w:t>
      </w:r>
    </w:p>
    <w:bookmarkEnd w:id="461"/>
    <w:bookmarkStart w:name="z490" w:id="462"/>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құрамының өзгергені туралы хабарлама жіберу" (P.ММ.06.TRN.012) жалпы процесс транзакциясының сипаттамасы</w:t>
      </w:r>
    </w:p>
    <w:bookmarkEnd w:id="4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құрамының өзгергені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дерегінде қамтылған немесе оны қарау барысында ресімделген құжаттар құрамының өзгергені туралы хабарлама (P.ММ.06. MSG.018)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хабардар ету (P.ММ.06.MSG.004)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P.ММ.06.MSG.018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1" w:id="463"/>
    <w:p>
      <w:pPr>
        <w:spacing w:after="0"/>
        <w:ind w:left="0"/>
        <w:jc w:val="left"/>
      </w:pPr>
      <w:r>
        <w:rPr>
          <w:rFonts w:ascii="Times New Roman"/>
          <w:b/>
          <w:i w:val="false"/>
          <w:color w:val="000000"/>
        </w:rPr>
        <w:t xml:space="preserve"> 6. "Тіркеу дерегінде қамтылған немесе оны қарау барысында ресімделген құжаттар құрамы туралы мәліметтер алу" жалпы процесс транзакциясы (P.ММ.06.TRN.013)</w:t>
      </w:r>
    </w:p>
    <w:bookmarkEnd w:id="463"/>
    <w:bookmarkStart w:name="z492" w:id="464"/>
    <w:p>
      <w:pPr>
        <w:spacing w:after="0"/>
        <w:ind w:left="0"/>
        <w:jc w:val="both"/>
      </w:pPr>
      <w:r>
        <w:rPr>
          <w:rFonts w:ascii="Times New Roman"/>
          <w:b w:val="false"/>
          <w:i w:val="false"/>
          <w:color w:val="000000"/>
          <w:sz w:val="28"/>
        </w:rPr>
        <w:t>
      21. "Тіркеу дерегінде қамтылған немесе оны қарау барысында ресімделген құжаттар құрамы туралы мәліметтер алу" (P.ММ.06.TRN.013) жалпы процесс транзакциясы респондентке тиісті мәліметтерді беру үшін орындалады. Жалпы процестің көрсетілген транзакциясын орындау схемасы 10-суретте берілген. Жалпы процесс транзакциясының параметрлері 11-кестеде берілген.</w:t>
      </w:r>
    </w:p>
    <w:bookmarkEnd w:id="4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65"/>
    <w:p>
      <w:pPr>
        <w:spacing w:after="0"/>
        <w:ind w:left="0"/>
        <w:jc w:val="both"/>
      </w:pPr>
      <w:r>
        <w:rPr>
          <w:rFonts w:ascii="Times New Roman"/>
          <w:b w:val="false"/>
          <w:i w:val="false"/>
          <w:color w:val="000000"/>
          <w:sz w:val="28"/>
        </w:rPr>
        <w:t>
      10-сурет. "Тіркеу дерегінде қамтылған немесе оны қарау барысында ресімделген құжаттар құрамы туралы мәліметтер алу" (P.ММ.06.TRN.013) жалпы процесс транзакциясының орындалу схемасы</w:t>
      </w:r>
    </w:p>
    <w:bookmarkEnd w:id="465"/>
    <w:bookmarkStart w:name="z494" w:id="466"/>
    <w:p>
      <w:pPr>
        <w:spacing w:after="0"/>
        <w:ind w:left="0"/>
        <w:jc w:val="both"/>
      </w:pPr>
      <w:r>
        <w:rPr>
          <w:rFonts w:ascii="Times New Roman"/>
          <w:b w:val="false"/>
          <w:i w:val="false"/>
          <w:color w:val="000000"/>
          <w:sz w:val="28"/>
        </w:rPr>
        <w:t>
      11-кесте</w:t>
      </w:r>
    </w:p>
    <w:bookmarkEnd w:id="466"/>
    <w:bookmarkStart w:name="z495" w:id="467"/>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құрамы туралы мәліметтер алу" (P.ММ.06.TRN.013) жалпы процесс транзакциясының сипаттамасы</w:t>
      </w:r>
    </w:p>
    <w:bookmarkEnd w:id="4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дерегінде қамтылған немесе оны қарау барысында ресімделген құжаттар құрамы туралы мәліметтерді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құрамы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құжаттардың құрамы туралы мәліметтер сұрату (P.ММ.06.MSG.019)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құжаттардың құрамы туралы мәліметтер (P.ММ.06.MSG.020)</w:t>
            </w:r>
          </w:p>
          <w:p>
            <w:pPr>
              <w:spacing w:after="20"/>
              <w:ind w:left="20"/>
              <w:jc w:val="both"/>
            </w:pPr>
            <w:r>
              <w:rPr>
                <w:rFonts w:ascii="Times New Roman"/>
                <w:b w:val="false"/>
                <w:i w:val="false"/>
                <w:color w:val="000000"/>
                <w:sz w:val="20"/>
              </w:rPr>
              <w:t>
мәліметтердің жоқ екендігі туралы хабардар ету (P.ММ.06.MSG.009)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P.ММ.06.MSG.019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P.ММ.06.MSG.020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P.ММ.06.MSG.009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6" w:id="468"/>
    <w:p>
      <w:pPr>
        <w:spacing w:after="0"/>
        <w:ind w:left="0"/>
        <w:jc w:val="left"/>
      </w:pPr>
      <w:r>
        <w:rPr>
          <w:rFonts w:ascii="Times New Roman"/>
          <w:b/>
          <w:i w:val="false"/>
          <w:color w:val="000000"/>
        </w:rPr>
        <w:t xml:space="preserve"> 7. "Тіркеу дерегінде қамтылған немесе оны қарау барысында ресімделген құжаттарды алу" жалпы процесс транзакциясы (P.ММ.06.TRN.014)</w:t>
      </w:r>
    </w:p>
    <w:bookmarkEnd w:id="468"/>
    <w:bookmarkStart w:name="z497" w:id="469"/>
    <w:p>
      <w:pPr>
        <w:spacing w:after="0"/>
        <w:ind w:left="0"/>
        <w:jc w:val="both"/>
      </w:pPr>
      <w:r>
        <w:rPr>
          <w:rFonts w:ascii="Times New Roman"/>
          <w:b w:val="false"/>
          <w:i w:val="false"/>
          <w:color w:val="000000"/>
          <w:sz w:val="28"/>
        </w:rPr>
        <w:t>
      22. "Тіркеу дерегінде қамтылған немесе оны қарау барысында ресімделген құжаттарды алу" (P.ММ.06.TRN.014) жалпы процесс транзакциясы респондентке тиісті мәліметтерді беру  үшін орындалады. Жалпы процестің көрсетілген транзакциясын орындау схемасы 11-суретте берілген. Жалпы процесс транзакциясының параметрлері 12-кестеде берілген.</w:t>
      </w:r>
    </w:p>
    <w:bookmarkEnd w:id="4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70"/>
    <w:p>
      <w:pPr>
        <w:spacing w:after="0"/>
        <w:ind w:left="0"/>
        <w:jc w:val="both"/>
      </w:pPr>
      <w:r>
        <w:rPr>
          <w:rFonts w:ascii="Times New Roman"/>
          <w:b w:val="false"/>
          <w:i w:val="false"/>
          <w:color w:val="000000"/>
          <w:sz w:val="28"/>
        </w:rPr>
        <w:t>
      11-сурет. "Тіркеу дерегінде қамтылған немесе оны қарау барысында ресімделген құжаттарды алу" (P.ММ.06.TRN.014) жалпы процесс транзакциясының орындалу схемасы</w:t>
      </w:r>
    </w:p>
    <w:bookmarkEnd w:id="470"/>
    <w:bookmarkStart w:name="z499" w:id="471"/>
    <w:p>
      <w:pPr>
        <w:spacing w:after="0"/>
        <w:ind w:left="0"/>
        <w:jc w:val="both"/>
      </w:pPr>
      <w:r>
        <w:rPr>
          <w:rFonts w:ascii="Times New Roman"/>
          <w:b w:val="false"/>
          <w:i w:val="false"/>
          <w:color w:val="000000"/>
          <w:sz w:val="28"/>
        </w:rPr>
        <w:t>
      12-кесте</w:t>
      </w:r>
    </w:p>
    <w:bookmarkEnd w:id="471"/>
    <w:bookmarkStart w:name="z500" w:id="472"/>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құжаттарды алу" (P.ММ.06.TRN.014) жалпы процесс транзакциясының сипаттамасы</w:t>
      </w:r>
    </w:p>
    <w:bookmarkEnd w:id="4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P.ММ.06.TRN.014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дерегінде қамтылған немесе оны қарау барысында ресімделген құжаттарды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(P.ММ.06.BEN.001):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құжаттарды сұрату (P.ММ.06.MSG.021)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барысында ресімделген құжаттар (P.ММ.06.MSG.022)</w:t>
            </w:r>
          </w:p>
          <w:p>
            <w:pPr>
              <w:spacing w:after="20"/>
              <w:ind w:left="20"/>
              <w:jc w:val="both"/>
            </w:pPr>
            <w:r>
              <w:rPr>
                <w:rFonts w:ascii="Times New Roman"/>
                <w:b w:val="false"/>
                <w:i w:val="false"/>
                <w:color w:val="000000"/>
                <w:sz w:val="20"/>
              </w:rPr>
              <w:t>
мәліметтердің жоқтығы туралы хабардар ету (P.ММ.06.MSG.009)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P.ММ.06.MSG.021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P.ММ.06.MSG.022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P.ММ.06.MSG.009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1" w:id="473"/>
    <w:p>
      <w:pPr>
        <w:spacing w:after="0"/>
        <w:ind w:left="0"/>
        <w:jc w:val="left"/>
      </w:pPr>
      <w:r>
        <w:rPr>
          <w:rFonts w:ascii="Times New Roman"/>
          <w:b/>
          <w:i w:val="false"/>
          <w:color w:val="000000"/>
        </w:rPr>
        <w:t xml:space="preserve"> VIII. Штаттан тыс жағдайларда әрекет ету тәртібі</w:t>
      </w:r>
    </w:p>
    <w:bookmarkEnd w:id="473"/>
    <w:bookmarkStart w:name="z502" w:id="474"/>
    <w:p>
      <w:pPr>
        <w:spacing w:after="0"/>
        <w:ind w:left="0"/>
        <w:jc w:val="both"/>
      </w:pPr>
      <w:r>
        <w:rPr>
          <w:rFonts w:ascii="Times New Roman"/>
          <w:b w:val="false"/>
          <w:i w:val="false"/>
          <w:color w:val="000000"/>
          <w:sz w:val="28"/>
        </w:rPr>
        <w:t>
      23.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13-кестеде берілген.</w:t>
      </w:r>
    </w:p>
    <w:bookmarkEnd w:id="4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24. Мүше мемлекеттің уәкілетті органы қате туралы хабар алынған хабарламаны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тексеруді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 қолдау қызметіне жібереді.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13-кесте</w:t>
      </w:r>
    </w:p>
    <w:bookmarkStart w:name="z505" w:id="475"/>
    <w:p>
      <w:pPr>
        <w:spacing w:after="0"/>
        <w:ind w:left="0"/>
        <w:jc w:val="left"/>
      </w:pPr>
      <w:r>
        <w:rPr>
          <w:rFonts w:ascii="Times New Roman"/>
          <w:b/>
          <w:i w:val="false"/>
          <w:color w:val="000000"/>
        </w:rPr>
        <w:t xml:space="preserve"> Штаттан тыс жағдайларда әрекет ету</w:t>
      </w:r>
    </w:p>
    <w:bookmarkEnd w:id="4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w:t>
            </w:r>
          </w:p>
          <w:p>
            <w:pPr>
              <w:spacing w:after="20"/>
              <w:ind w:left="20"/>
              <w:jc w:val="both"/>
            </w:pPr>
            <w:r>
              <w:rPr>
                <w:rFonts w:ascii="Times New Roman"/>
                <w:b w:val="false"/>
                <w:i w:val="false"/>
                <w:color w:val="000000"/>
                <w:sz w:val="20"/>
              </w:rPr>
              <w:t>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506" w:id="476"/>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76"/>
    <w:bookmarkStart w:name="z507" w:id="477"/>
    <w:p>
      <w:pPr>
        <w:spacing w:after="0"/>
        <w:ind w:left="0"/>
        <w:jc w:val="both"/>
      </w:pPr>
      <w:r>
        <w:rPr>
          <w:rFonts w:ascii="Times New Roman"/>
          <w:b w:val="false"/>
          <w:i w:val="false"/>
          <w:color w:val="000000"/>
          <w:sz w:val="28"/>
        </w:rPr>
        <w:t>
      25. "Сараптамалық қорытынды бойынша ескертулер мен ұсыныстар" (P.MM.06.MSG.014) хабарламасында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14-кестеде берілген.</w:t>
      </w:r>
    </w:p>
    <w:bookmarkEnd w:id="477"/>
    <w:bookmarkStart w:name="z508" w:id="478"/>
    <w:p>
      <w:pPr>
        <w:spacing w:after="0"/>
        <w:ind w:left="0"/>
        <w:jc w:val="both"/>
      </w:pPr>
      <w:r>
        <w:rPr>
          <w:rFonts w:ascii="Times New Roman"/>
          <w:b w:val="false"/>
          <w:i w:val="false"/>
          <w:color w:val="000000"/>
          <w:sz w:val="28"/>
        </w:rPr>
        <w:t>
      14-кесте</w:t>
      </w:r>
    </w:p>
    <w:bookmarkEnd w:id="478"/>
    <w:bookmarkStart w:name="z509" w:id="479"/>
    <w:p>
      <w:pPr>
        <w:spacing w:after="0"/>
        <w:ind w:left="0"/>
        <w:jc w:val="left"/>
      </w:pPr>
      <w:r>
        <w:rPr>
          <w:rFonts w:ascii="Times New Roman"/>
          <w:b/>
          <w:i w:val="false"/>
          <w:color w:val="000000"/>
        </w:rPr>
        <w:t xml:space="preserve"> "Сараптамалық қорытынды бойынша ескертулер мен ұсыныстар" (P.MM.06.MSG.014) хабарламасында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арналған өтініштің нөмірі" (hcsdo: MedicalProductApplicationId)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"Сараптамалық қорытындыға қатысты тану мемлекетінің ескертулері мен ұсыныстары" мәніне сәйкес келуге тиіс </w:t>
            </w:r>
          </w:p>
        </w:tc>
      </w:tr>
    </w:tbl>
    <w:bookmarkStart w:name="z510" w:id="480"/>
    <w:p>
      <w:pPr>
        <w:spacing w:after="0"/>
        <w:ind w:left="0"/>
        <w:jc w:val="both"/>
      </w:pPr>
      <w:r>
        <w:rPr>
          <w:rFonts w:ascii="Times New Roman"/>
          <w:b w:val="false"/>
          <w:i w:val="false"/>
          <w:color w:val="000000"/>
          <w:sz w:val="28"/>
        </w:rPr>
        <w:t>
      26. "Сараптамалық қорытындыдан мәліметтер" (P.ММ.06.MSG.015) хабарламасында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15-кестеде берілген.</w:t>
      </w:r>
    </w:p>
    <w:bookmarkEnd w:id="480"/>
    <w:bookmarkStart w:name="z511" w:id="481"/>
    <w:p>
      <w:pPr>
        <w:spacing w:after="0"/>
        <w:ind w:left="0"/>
        <w:jc w:val="both"/>
      </w:pPr>
      <w:r>
        <w:rPr>
          <w:rFonts w:ascii="Times New Roman"/>
          <w:b w:val="false"/>
          <w:i w:val="false"/>
          <w:color w:val="000000"/>
          <w:sz w:val="28"/>
        </w:rPr>
        <w:t>
      15-кесте</w:t>
      </w:r>
    </w:p>
    <w:bookmarkEnd w:id="481"/>
    <w:bookmarkStart w:name="z512" w:id="482"/>
    <w:p>
      <w:pPr>
        <w:spacing w:after="0"/>
        <w:ind w:left="0"/>
        <w:jc w:val="left"/>
      </w:pPr>
      <w:r>
        <w:rPr>
          <w:rFonts w:ascii="Times New Roman"/>
          <w:b/>
          <w:i w:val="false"/>
          <w:color w:val="000000"/>
        </w:rPr>
        <w:t xml:space="preserve"> "Сараптамалық қорытындыдан мәліметтер" (P.ММ.06.MSG.015) хабарламасында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арналған өтініштің нөмірі" (hcsdo: MedicalProductApplicationId)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"Сараптамалық қорытындының"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 DocAgreementIndicator) деректемесі толтырылмайды</w:t>
            </w:r>
          </w:p>
        </w:tc>
      </w:tr>
    </w:tbl>
    <w:bookmarkStart w:name="z513" w:id="483"/>
    <w:p>
      <w:pPr>
        <w:spacing w:after="0"/>
        <w:ind w:left="0"/>
        <w:jc w:val="both"/>
      </w:pPr>
      <w:r>
        <w:rPr>
          <w:rFonts w:ascii="Times New Roman"/>
          <w:b w:val="false"/>
          <w:i w:val="false"/>
          <w:color w:val="000000"/>
          <w:sz w:val="28"/>
        </w:rPr>
        <w:t>
      27. "Сараптамалық қорытындының танылуын (танылмауын) растау" (P.ММ.06.MSG.016) хабарламасында берілетін "Сараптамалық қорытындыны қарау туралы" (R.HC.MM.06.002) электрондық құжаттардың (мәліметтердің) деректемелерін толтыруға қойылатын талаптар 16-кестеде берілген.</w:t>
      </w:r>
    </w:p>
    <w:bookmarkEnd w:id="483"/>
    <w:bookmarkStart w:name="z514" w:id="484"/>
    <w:p>
      <w:pPr>
        <w:spacing w:after="0"/>
        <w:ind w:left="0"/>
        <w:jc w:val="both"/>
      </w:pPr>
      <w:r>
        <w:rPr>
          <w:rFonts w:ascii="Times New Roman"/>
          <w:b w:val="false"/>
          <w:i w:val="false"/>
          <w:color w:val="000000"/>
          <w:sz w:val="28"/>
        </w:rPr>
        <w:t>
      16-кесте</w:t>
      </w:r>
    </w:p>
    <w:bookmarkEnd w:id="484"/>
    <w:bookmarkStart w:name="z515" w:id="485"/>
    <w:p>
      <w:pPr>
        <w:spacing w:after="0"/>
        <w:ind w:left="0"/>
        <w:jc w:val="left"/>
      </w:pPr>
      <w:r>
        <w:rPr>
          <w:rFonts w:ascii="Times New Roman"/>
          <w:b/>
          <w:i w:val="false"/>
          <w:color w:val="000000"/>
        </w:rPr>
        <w:t xml:space="preserve"> "Сараптамалық қорытындыны қарау туралы мәліметтер" (P.ММ.06.MSG.016) хабарламасында берілетін "Сараптамалық қорытындының танылуын (танылмауын) растау" (R.HC.MM.06.002) электрондық құжаттардың (мәліметтердің) деректемелерін толтыруға қойылатын талаптар</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арналған өтініштің нөмірі" (hcsdo: MedicalProductApplicationId)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"Сараптамалық қорытындының танылуын (танылмауын) растау"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 DocAgreementIndicator) деректемесі міндетті түрде толтырылады</w:t>
            </w:r>
          </w:p>
        </w:tc>
      </w:tr>
    </w:tbl>
    <w:bookmarkStart w:name="z516" w:id="486"/>
    <w:p>
      <w:pPr>
        <w:spacing w:after="0"/>
        <w:ind w:left="0"/>
        <w:jc w:val="both"/>
      </w:pPr>
      <w:r>
        <w:rPr>
          <w:rFonts w:ascii="Times New Roman"/>
          <w:b w:val="false"/>
          <w:i w:val="false"/>
          <w:color w:val="000000"/>
          <w:sz w:val="28"/>
        </w:rPr>
        <w:t>
      28. "Тіркеу дерегінде қамтылған немесе оны қарау барысында ресімделген құжаттар құрамының өзгергені туралы хабарлама" (P.ММ.06.MSG.018) хабарламасында берілетін "Тіркеу дерегінде қамтылған немесе оны қарау барысында ресімделген құжаттар" (R.HC.MM.06.003) электрондық құжаттардың (мәліметтердің) деректемелерін толтыруға қойылатын талаптар 17-кестеде берілген.</w:t>
      </w:r>
    </w:p>
    <w:bookmarkEnd w:id="486"/>
    <w:bookmarkStart w:name="z517" w:id="487"/>
    <w:p>
      <w:pPr>
        <w:spacing w:after="0"/>
        <w:ind w:left="0"/>
        <w:jc w:val="both"/>
      </w:pPr>
      <w:r>
        <w:rPr>
          <w:rFonts w:ascii="Times New Roman"/>
          <w:b w:val="false"/>
          <w:i w:val="false"/>
          <w:color w:val="000000"/>
          <w:sz w:val="28"/>
        </w:rPr>
        <w:t>
      17-кесте</w:t>
      </w:r>
    </w:p>
    <w:bookmarkEnd w:id="487"/>
    <w:bookmarkStart w:name="z518" w:id="488"/>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құрамының өзгергені туралы хабарлама" (P.ММ.06.MSG.018)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арналған өтініштің нөмірі" (hcsdo: MedicalProductApplicationId) деректемесі немесе "Тіркеу куәлігінің нөмірі" (hcsdo: RegistrationCertificateld)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"медициналық ұйымның тіркеу дерегінде қамтылған құжат" мәніне сәйкес келсе, онда "Медициналық бұйымның тіркеу дерегінде қамтылған құжат түрінің коды" (hcsdo: MedicalProductRegistrationDocCode) деректемесі немесе "Медициналық бұйымның тіркеу дерегінде қамтылған құжат түрінің атауы" (hcsdo: 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"тіркеу дерегін қарастыру кезінде ресімделген құжат" мәніне сәйкес келсе, онда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дерегінде қамтылған құжат түрінің коды" (hcsdo: MedicalProductRegistrationDocCode) деректемесінің мәні "басқасының" мәніне сәйкес келсе, онда "Медициналық бұйымның тіркеу дерегінде қамтылған құжат түрінің атауы" (hcsdo: 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 MedicalProductAttributeText) деректемесі толтырылса, онда "Құжат элементі түрінің коды" (hcsdo: MedicalProductAttributeKindCode) деректемесі немесе "Құжат элементі түрінің атауы" (hcsdo: MedicalProductAttributeKindName)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(hcsdo: MedicalProductAttributeKindCode) деректемесінің мәні "басқасының" мәніне сәйкес келсе, онда "Құжат элементі түрінің атауы" (hcsdo: MedicalProductAttributeKindName)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берушіге сұрау салу" мәніне сәйкес келсе, онда "Құжат элементі түрінің коды" (MedicalProductAttributeKindCode атрибуты) деректемесінің мәні немесе "Құжат элементі түрінің атауы" (MedicalProductAttributeKindName атрибуты) деректемесінің мәні "сұрау салуға жауап беру мерзіміне"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берушінің жауабы" мәніне сәйкес келсе, онда "Құжат элементі түрінің коды" (MedicalProductAttributeKindCode атрибуты) деректемесінің мәні немесе "Құжат элементі түрінің атауы" (MedicalProductAttributeKindName атрибуты) деректемесінің мәні "Негіздеме құжаттың нөміріне"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 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19" w:id="489"/>
    <w:p>
      <w:pPr>
        <w:spacing w:after="0"/>
        <w:ind w:left="0"/>
        <w:jc w:val="both"/>
      </w:pPr>
      <w:r>
        <w:rPr>
          <w:rFonts w:ascii="Times New Roman"/>
          <w:b w:val="false"/>
          <w:i w:val="false"/>
          <w:color w:val="000000"/>
          <w:sz w:val="28"/>
        </w:rPr>
        <w:t>
      29. "Тіркеу дерегінде қамтылған немесе оны қарау барысында ресімделген құжаттар құрамы туралы мәліметтер сұрату" (P.ММ.06.MSG.019)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 18-кестеде берілген.</w:t>
      </w:r>
    </w:p>
    <w:bookmarkEnd w:id="489"/>
    <w:bookmarkStart w:name="z520" w:id="490"/>
    <w:p>
      <w:pPr>
        <w:spacing w:after="0"/>
        <w:ind w:left="0"/>
        <w:jc w:val="both"/>
      </w:pPr>
      <w:r>
        <w:rPr>
          <w:rFonts w:ascii="Times New Roman"/>
          <w:b w:val="false"/>
          <w:i w:val="false"/>
          <w:color w:val="000000"/>
          <w:sz w:val="28"/>
        </w:rPr>
        <w:t>
      18-кесте</w:t>
      </w:r>
    </w:p>
    <w:bookmarkEnd w:id="490"/>
    <w:bookmarkStart w:name="z521" w:id="491"/>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құрамы туралы мәліметтер сұрату" (P.ММ.06.MSG.019) хабарламасында берілетін "Тіркеу дерегінде қамтылған немесе оны қарау барысында ресімделген құжаттар" (R.HC.MM.06.003) электрондық құжаттардың (мәліметтердің) деректемелерін толтыруға қойылатын талаптар</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бұйымды тіркеуге арналған өтініштің нөмірі" (hcsdo: MedicalProductApplicationId) деректемесі немесе "Тіркеу куәлігінің нөмірі" (hcsdo: RegistrationCertificateld)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дерегінде қамтылған құжат түрінің коды" (hcsdo: MedicalProductRegistrationDocCode)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дерегінде қамтылған құжат түрінің атауы" (hcsdo: MedicalProductRegistrationDocName)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коды" (hcsdo: MedicalProductRegistrationFileCode)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атауы" (hcsdo: MedicalProductRegistrationFileName)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 MedicalProductAttributeText)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 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p>
      <w:pPr>
        <w:spacing w:after="0"/>
        <w:ind w:left="0"/>
        <w:jc w:val="left"/>
      </w:pPr>
    </w:p>
    <w:p>
      <w:pPr>
        <w:spacing w:after="0"/>
        <w:ind w:left="0"/>
        <w:jc w:val="both"/>
      </w:pPr>
      <w:r>
        <w:rPr>
          <w:rFonts w:ascii="Times New Roman"/>
          <w:b w:val="false"/>
          <w:i w:val="false"/>
          <w:color w:val="000000"/>
          <w:sz w:val="28"/>
        </w:rPr>
        <w:t>
      30. "Тіркеу дерегінде қамтылған немесе оны қарау барысында ресімделген құжаттар құрамы туралы мәліметтер" (P.ММ.06.MSG.020)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 19-кестеде берілген.</w:t>
      </w:r>
    </w:p>
    <w:bookmarkStart w:name="z523" w:id="492"/>
    <w:p>
      <w:pPr>
        <w:spacing w:after="0"/>
        <w:ind w:left="0"/>
        <w:jc w:val="both"/>
      </w:pPr>
      <w:r>
        <w:rPr>
          <w:rFonts w:ascii="Times New Roman"/>
          <w:b w:val="false"/>
          <w:i w:val="false"/>
          <w:color w:val="000000"/>
          <w:sz w:val="28"/>
        </w:rPr>
        <w:t>
      19-кесте</w:t>
      </w:r>
    </w:p>
    <w:bookmarkEnd w:id="492"/>
    <w:bookmarkStart w:name="z524" w:id="493"/>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құрамы туралы мәліметтер" (P.ММ.06.MSG.020)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бұйымды тіркеуге арналған өтініштің нөмірі" (hcsdo: MedicalProductApplicationId) деректемесі немесе "Тіркеу куәлігінің нөмірі" (hcsdo: RegistrationCertificateld)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"медициналық ұйымның тіркеу дерегінде қамтылған құжат" мәніне сәйкес келсе, онда "Медициналық бұйымның тіркеу дерегінде қамтылған құжат түрінің коды" (hcsdo: MedicalProductRegistrationDocCode) деректемесі немесе "Медициналық бұйымның тіркеу дерегінде қамтылған құжат түрінің атауы" (hcsdo: 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"тіркеу дерегін қарастыру кезінде ресімделген құжат" мәніне сәйкес келсе, онда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дерегінде қамтылған құжат түрінің коды" (hcsdo: MedicalProductRegistrationDocCode) деректемесінің мәні "басқасының" мәніне сәйкес келсе, онда "Медициналық бұйымның тіркеу дерегінде қамтылған құжат түрінің атауы" (hcsdo: 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(hcsdo: MedicalProductAttributeKindCode) деректемесінің мәні "басқасының" мәніне сәйкес келсе, онда "Құжат элементі түрінің атауы" (hcsdo: MedicalProductAttributeKindName)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берушіге сұрау салу" мәніне сәйкес келсе, онда "Құжат элементі түрінің коды" (MedicalProductAttributeKindCode атрибуты) деректемесінің мәні немесе "Құжат элементі түрінің атауы" (MedicalProductAttributeKindName атрибуты) деректемесінің мәні "сұрау салуға жауап беру мерзіміне"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берушінің жауабы" мәніне сәйкес келсе, онда "Құжат элементі түрінің коды" (MedicalProductAttributeKindCode атрибуты) деректемесінің мәні немесе "Құжат элементі түрінің атауы" (hcsdo: MedicalProductAttributeKindName атрибуты) деректемесінің мәні "Негіздеме құжаттың нөміріне"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 MedicalProductAttributeText) деректемесі толтырылса, онда "Құжат элементі түрінің коды" (hcsdo: MedicalProductAttributeKindCode) деректемесі немесе "Құжат элементі түрінің атауы" (hcsdo: MedicalProductAttributeKindName)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 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25" w:id="494"/>
    <w:p>
      <w:pPr>
        <w:spacing w:after="0"/>
        <w:ind w:left="0"/>
        <w:jc w:val="both"/>
      </w:pPr>
      <w:r>
        <w:rPr>
          <w:rFonts w:ascii="Times New Roman"/>
          <w:b w:val="false"/>
          <w:i w:val="false"/>
          <w:color w:val="000000"/>
          <w:sz w:val="28"/>
        </w:rPr>
        <w:t>
      31. "Тіркеу дерегінде қамтылған немесе оны қарау барысында ресімделген құжаттарды сұрату" (P.ММ.06.MSG.021)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 20-кестеде берілген.</w:t>
      </w:r>
    </w:p>
    <w:bookmarkEnd w:id="494"/>
    <w:bookmarkStart w:name="z526" w:id="495"/>
    <w:p>
      <w:pPr>
        <w:spacing w:after="0"/>
        <w:ind w:left="0"/>
        <w:jc w:val="both"/>
      </w:pPr>
      <w:r>
        <w:rPr>
          <w:rFonts w:ascii="Times New Roman"/>
          <w:b w:val="false"/>
          <w:i w:val="false"/>
          <w:color w:val="000000"/>
          <w:sz w:val="28"/>
        </w:rPr>
        <w:t>
      20-кесте</w:t>
      </w:r>
    </w:p>
    <w:bookmarkEnd w:id="495"/>
    <w:bookmarkStart w:name="z527" w:id="496"/>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құжаттарды сұрату" (P.ММ.06.MSG.020) хабарламасында берілетін "Тіркеу дерегін де қамтылған немесе оны қарау барысында ресімделген құжат" (R.HC.MM.06.003) электрондық құжаттардың (мәліметтердің) деректемелерін толтыруға қойылатын талаптар</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бұйымды тіркеуге арналған өтініштің нөмірі" (hcsdo: MedicalProductApplicationId) деректемесі немесе "Тіркеу куәлігінің нөмірі" (hcsdo: RegistrationCertificateld)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"медициналық ұйымның тіркеу дерегінде қамтылған құжат" мәніне сәйкес келсе, онда "Медициналық бұйымның тіркеу дерегінде қамтылған құжат түрінің коды" (hcsdo: MedicalProductRegistrationDocCode) деректемесі немесе "Медициналық бұйымның тіркеу дерегінде қамтылған құжат түрінің атауы" (hcsdo: 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"тіркеу дерегін қарастыру кезінде ресімделген құжат" мәніне сәйкес келсе, онда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дерегінде қамтылған құжат түрінің коды" (hcsdo: MedicalProductRegistrationDocCode) деректемесінің мәні "басқасының" мәніне сәйкес келсе, онда "Медициналық бұйымның тіркеу дерегінде қамтылған құжат түрінің атауы" (hcsdo: 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 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"басқасының"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 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28" w:id="497"/>
    <w:p>
      <w:pPr>
        <w:spacing w:after="0"/>
        <w:ind w:left="0"/>
        <w:jc w:val="both"/>
      </w:pPr>
      <w:r>
        <w:rPr>
          <w:rFonts w:ascii="Times New Roman"/>
          <w:b w:val="false"/>
          <w:i w:val="false"/>
          <w:color w:val="000000"/>
          <w:sz w:val="28"/>
        </w:rPr>
        <w:t>
      32. "Тіркеу дерегінде қамтылған немесе оны қарау барысында ресімделген құжаттар" (P.ММ.06.MSG.022) хабарламасында берілетін "Тіркеу дерегінде қамтылған немесе оны қарау барысында ресімделген құжат" (R.HC.MM.06.003) электрондық құжаттардың (мәліметтердің) деректемелерін толтыруға қойылатын талаптар 21-кестеде берілген.</w:t>
      </w:r>
    </w:p>
    <w:bookmarkEnd w:id="497"/>
    <w:bookmarkStart w:name="z529" w:id="498"/>
    <w:p>
      <w:pPr>
        <w:spacing w:after="0"/>
        <w:ind w:left="0"/>
        <w:jc w:val="both"/>
      </w:pPr>
      <w:r>
        <w:rPr>
          <w:rFonts w:ascii="Times New Roman"/>
          <w:b w:val="false"/>
          <w:i w:val="false"/>
          <w:color w:val="000000"/>
          <w:sz w:val="28"/>
        </w:rPr>
        <w:t>
      21-кесте</w:t>
      </w:r>
    </w:p>
    <w:bookmarkEnd w:id="498"/>
    <w:bookmarkStart w:name="z530" w:id="499"/>
    <w:p>
      <w:pPr>
        <w:spacing w:after="0"/>
        <w:ind w:left="0"/>
        <w:jc w:val="left"/>
      </w:pPr>
      <w:r>
        <w:rPr>
          <w:rFonts w:ascii="Times New Roman"/>
          <w:b/>
          <w:i w:val="false"/>
          <w:color w:val="000000"/>
        </w:rPr>
        <w:t xml:space="preserve"> "Тіркеу дерегінде қамтылған немесе оны қарау барысында ресімделген құжаттар" (P.ММ.06.MSG.022) хабарламасында берілетін "Тіркеу дерегін де қамтылған немесе оны қарау барысында ресімделген құжат" (R.HC.MM.06.003) электрондық құжаттардың (мәліметтердің) деректемелерін толтыруға қойылатын талаптар</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"Сыныптауыш  сәйкестендіргіші" (codeListId атрибуты) атрибутының мәні өзінің құрамында Ақпараттық өзара іс-қимыл қағидасының VII бөлігінде көрсетілген әлем елдері сыныптауышының кодтық таңбалануын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 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"Медициналық бұйымды тіркеуге арналған өтініштің нөмірі" (hcsdo: MedicalProductApplicationId) деректемесі немесе "Тіркеу куәлігінің нөмірі" (hcsdo: RegistrationCertificateld)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"медициналық ұйымның тіркеу дерегінде қамтылған құжат" мәніне сәйкес келсе, онда "Медициналық бұйымның тіркеу дерегінде қамтылған құжат түрінің коды" (hcsdo: MedicalProductRegistrationDocCode) деректемесі немесе "Медициналық бұйымның тіркеу дерегінде қамтылған құжат түрінің атауы" (hcsdo: 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дерегіне жататындығының белгісі" (hcsdo: RegistrationFileIndicator) деректемесінің мәні "тіркеу дерегін қарастыру кезінде ресімделген құжат" мәніне сәйкес келсе, онда "Медициналық бұйымның тіркеу дерегін қарау кезінде ресімделген құжат түрінің коды" (hcsdo: MedicalProductRegistrationFileCode) деректемесі немесе "Медициналық бұйымның тіркеу дерегін қарау кезінде ресімделген құжат түрінің атауы" (hcsdo: 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дерегінде қамтылған құжат түрінің коды" (hcsdo: MedicalProductRegistrationDocCode) деректемесінің мәні "басқасының" мәніне сәйкес келсе, онда "Медициналық бұйымның тіркеу дерегінде қамтылған құжат түрінің атауы" (hcsdo: 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"басқасының" мәніне сәйкес келсе, онда "Медициналық бұйымның тіркеу дерегін қарау кезінде ресімделген құжат түрінің атауы" (hcsdo: 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 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"басқасының"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берушіге сұрау салу" мәніне сәйкес келсе, онда "Құжат элементі түрінің коды" (MedicalProductAttributeKindCode атрибуты) деректемесінің мәні немесе "Құжат элементі түрінің атауы" (MedicalProductAttributeKindName атрибуты) деректемесінің мәні "сұрау салуға жауап беру мерзіміне"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дерегін қарау кезінде ресімделген құжат түрінің коды" (hcsdo: MedicalProductRegistrationFileCode) деректемесінің мәні немесе "Медициналық бұйымның тіркеу дерегін қарау кезінде ресімделген құжат түрінің атауы" (hcsdo: MedicalProductRegistrationFileName) деректемесінің мәні "ескертудің сипаттамасын көрсете отырып, өтініш берушінің жауабы" мәніне сәйкес келсе, онда "Құжат элементі түрінің коды" (MedicalProductAttributeKindCode атрибуты) деректемесінің мәні немесе "Құжат элементі түрінің атауы" (MedicalProductAttributeKindName атрибуты) деректемесінің мәні "негіздеме құжаттың нөміріне"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немесе медициналық бұйымның тіркеу дерегінде қамтылған құжат туралы мәліметтер" (hccdo: MedicalProductRegistrationFileDetails) күрделі деректемесінің құрамындағы "PDF форматындағы құжат" (hcsdo: PdfBinaryText) деректемесі немесе "XML форматындағы құжат"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bl>
    <w:bookmarkStart w:name="z532" w:id="500"/>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500"/>
    <w:bookmarkStart w:name="z533" w:id="501"/>
    <w:p>
      <w:pPr>
        <w:spacing w:after="0"/>
        <w:ind w:left="0"/>
        <w:jc w:val="left"/>
      </w:pPr>
      <w:r>
        <w:rPr>
          <w:rFonts w:ascii="Times New Roman"/>
          <w:b/>
          <w:i w:val="false"/>
          <w:color w:val="000000"/>
        </w:rPr>
        <w:t xml:space="preserve"> I. Жалпы ережелер</w:t>
      </w:r>
    </w:p>
    <w:bookmarkEnd w:id="501"/>
    <w:bookmarkStart w:name="z534" w:id="502"/>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 актілерге сәйкес әзірленді:</w:t>
      </w:r>
    </w:p>
    <w:bookmarkEnd w:id="50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сапасына және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ақпараттық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535" w:id="503"/>
    <w:p>
      <w:pPr>
        <w:spacing w:after="0"/>
        <w:ind w:left="0"/>
        <w:jc w:val="left"/>
      </w:pPr>
      <w:r>
        <w:rPr>
          <w:rFonts w:ascii="Times New Roman"/>
          <w:b/>
          <w:i w:val="false"/>
          <w:color w:val="000000"/>
        </w:rPr>
        <w:t xml:space="preserve"> II. Қолданылу саласы</w:t>
      </w:r>
    </w:p>
    <w:bookmarkEnd w:id="503"/>
    <w:bookmarkStart w:name="z536" w:id="504"/>
    <w:p>
      <w:pPr>
        <w:spacing w:after="0"/>
        <w:ind w:left="0"/>
        <w:jc w:val="both"/>
      </w:pPr>
      <w:r>
        <w:rPr>
          <w:rFonts w:ascii="Times New Roman"/>
          <w:b w:val="false"/>
          <w:i w:val="false"/>
          <w:color w:val="000000"/>
          <w:sz w:val="28"/>
        </w:rPr>
        <w:t xml:space="preserve">
      2. Осы Сипаттама "Еуразиялық экономикалық одақ шеңберінде тіркелген медициналық бұйымдардың бірыңғай тізілімін қалыптастыру, жүргізу және пайдалану" жалпы процесі (бұдан әрі – жалпы процесс) шеңберінде ақпараттық өзара іс-имыл кезінде пайдаланылатын  электрондық құжаттар мен мәліметтердің форматтары мен құрылымдарына қойылатын талаптарды айқындайды. </w:t>
      </w:r>
    </w:p>
    <w:bookmarkEnd w:id="504"/>
    <w:bookmarkStart w:name="z537" w:id="505"/>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5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 иерархия деңгейлерін ескере отырып, толық деректемелік құрам көрсетіле отырып кесте нысанында беріледі.</w:t>
      </w:r>
    </w:p>
    <w:bookmarkStart w:name="z539" w:id="506"/>
    <w:p>
      <w:pPr>
        <w:spacing w:after="0"/>
        <w:ind w:left="0"/>
        <w:jc w:val="both"/>
      </w:pPr>
      <w:r>
        <w:rPr>
          <w:rFonts w:ascii="Times New Roman"/>
          <w:b w:val="false"/>
          <w:i w:val="false"/>
          <w:color w:val="000000"/>
          <w:sz w:val="28"/>
        </w:rPr>
        <w:t>
      5. Кестеде электрондық құжаттар (мәліметтер) деректемелері (бұдан әрі – деректемелер) мен деректер моделі элементтерінің  сөзсіз сәйкес келуі сипатталады.</w:t>
      </w:r>
    </w:p>
    <w:bookmarkEnd w:id="506"/>
    <w:bookmarkStart w:name="z540" w:id="507"/>
    <w:p>
      <w:pPr>
        <w:spacing w:after="0"/>
        <w:ind w:left="0"/>
        <w:jc w:val="both"/>
      </w:pPr>
      <w:r>
        <w:rPr>
          <w:rFonts w:ascii="Times New Roman"/>
          <w:b w:val="false"/>
          <w:i w:val="false"/>
          <w:color w:val="000000"/>
          <w:sz w:val="28"/>
        </w:rPr>
        <w:t>
      6. Кестеде мынадай жолдар (бағандар) жасалады:</w:t>
      </w:r>
    </w:p>
    <w:bookmarkEnd w:id="507"/>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сөздік белгісі;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деректемеге сәйкес келетін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мағынасының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(опциондығы) мен саны.</w:t>
      </w:r>
    </w:p>
    <w:bookmarkStart w:name="z541" w:id="508"/>
    <w:p>
      <w:pPr>
        <w:spacing w:after="0"/>
        <w:ind w:left="0"/>
        <w:jc w:val="both"/>
      </w:pPr>
      <w:r>
        <w:rPr>
          <w:rFonts w:ascii="Times New Roman"/>
          <w:b w:val="false"/>
          <w:i w:val="false"/>
          <w:color w:val="000000"/>
          <w:sz w:val="28"/>
        </w:rPr>
        <w:t>
      7. Деректемелердің көптігін көрсету үшін мынадай белгілер пайдаланылады:</w:t>
      </w:r>
    </w:p>
    <w:bookmarkEnd w:id="508"/>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асырмай қайталануға тиіс (n &gt; 1, m &gt; n);</w:t>
      </w:r>
    </w:p>
    <w:p>
      <w:pPr>
        <w:spacing w:after="0"/>
        <w:ind w:left="0"/>
        <w:jc w:val="both"/>
      </w:pPr>
      <w:r>
        <w:rPr>
          <w:rFonts w:ascii="Times New Roman"/>
          <w:b w:val="false"/>
          <w:i w:val="false"/>
          <w:color w:val="000000"/>
          <w:sz w:val="28"/>
        </w:rPr>
        <w:t>
      0..1 – деректеме опционды, қайталауға жол берілмейді;</w:t>
      </w:r>
    </w:p>
    <w:p>
      <w:pPr>
        <w:spacing w:after="0"/>
        <w:ind w:left="0"/>
        <w:jc w:val="both"/>
      </w:pPr>
      <w:r>
        <w:rPr>
          <w:rFonts w:ascii="Times New Roman"/>
          <w:b w:val="false"/>
          <w:i w:val="false"/>
          <w:color w:val="000000"/>
          <w:sz w:val="28"/>
        </w:rPr>
        <w:t>
      0..* – деректеме опционды, шектеусіз қайталануы мүмкін;</w:t>
      </w:r>
    </w:p>
    <w:p>
      <w:pPr>
        <w:spacing w:after="0"/>
        <w:ind w:left="0"/>
        <w:jc w:val="both"/>
      </w:pPr>
      <w:r>
        <w:rPr>
          <w:rFonts w:ascii="Times New Roman"/>
          <w:b w:val="false"/>
          <w:i w:val="false"/>
          <w:color w:val="000000"/>
          <w:sz w:val="28"/>
        </w:rPr>
        <w:t>
      0..m – деректеме опционды, m реттен артық қайталанбауға тиіс (m &gt; 1).</w:t>
      </w:r>
    </w:p>
    <w:bookmarkStart w:name="z542" w:id="509"/>
    <w:p>
      <w:pPr>
        <w:spacing w:after="0"/>
        <w:ind w:left="0"/>
        <w:jc w:val="left"/>
      </w:pPr>
      <w:r>
        <w:rPr>
          <w:rFonts w:ascii="Times New Roman"/>
          <w:b/>
          <w:i w:val="false"/>
          <w:color w:val="000000"/>
        </w:rPr>
        <w:t xml:space="preserve"> III. Негізгі ұғымдар</w:t>
      </w:r>
    </w:p>
    <w:bookmarkEnd w:id="509"/>
    <w:bookmarkStart w:name="z543" w:id="510"/>
    <w:p>
      <w:pPr>
        <w:spacing w:after="0"/>
        <w:ind w:left="0"/>
        <w:jc w:val="both"/>
      </w:pPr>
      <w:r>
        <w:rPr>
          <w:rFonts w:ascii="Times New Roman"/>
          <w:b w:val="false"/>
          <w:i w:val="false"/>
          <w:color w:val="000000"/>
          <w:sz w:val="28"/>
        </w:rPr>
        <w:t>
      8. Осы Сипаттаманың мақсаттары үшін мынадай мағынасы бар ұғымдар пайдаланылады:</w:t>
      </w:r>
    </w:p>
    <w:bookmarkEnd w:id="510"/>
    <w:p>
      <w:pPr>
        <w:spacing w:after="0"/>
        <w:ind w:left="0"/>
        <w:jc w:val="both"/>
      </w:pPr>
      <w:r>
        <w:rPr>
          <w:rFonts w:ascii="Times New Roman"/>
          <w:b w:val="false"/>
          <w:i w:val="false"/>
          <w:color w:val="000000"/>
          <w:sz w:val="28"/>
        </w:rPr>
        <w:t>
      "мүше-мемлекет"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 </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 және 19-кестелерінде Ақпараттық өзара іс-қимыл регламенті деп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және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544" w:id="511"/>
    <w:p>
      <w:pPr>
        <w:spacing w:after="0"/>
        <w:ind w:left="0"/>
        <w:jc w:val="left"/>
      </w:pPr>
      <w:r>
        <w:rPr>
          <w:rFonts w:ascii="Times New Roman"/>
          <w:b/>
          <w:i w:val="false"/>
          <w:color w:val="000000"/>
        </w:rPr>
        <w:t xml:space="preserve"> IV. Электрондық құжаттар мен мәліметтердің құрылымдары </w:t>
      </w:r>
    </w:p>
    <w:bookmarkEnd w:id="511"/>
    <w:bookmarkStart w:name="z545" w:id="512"/>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512"/>
    <w:bookmarkStart w:name="z546" w:id="513"/>
    <w:p>
      <w:pPr>
        <w:spacing w:after="0"/>
        <w:ind w:left="0"/>
        <w:jc w:val="both"/>
      </w:pPr>
      <w:r>
        <w:rPr>
          <w:rFonts w:ascii="Times New Roman"/>
          <w:b w:val="false"/>
          <w:i w:val="false"/>
          <w:color w:val="000000"/>
          <w:sz w:val="28"/>
        </w:rPr>
        <w:t>
      1-кесте</w:t>
      </w:r>
    </w:p>
    <w:bookmarkEnd w:id="513"/>
    <w:bookmarkStart w:name="z547" w:id="514"/>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базистік модельдегі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жаңартып отырудың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"Денсаулық сақтау" пәндік саласындағы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қарау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 Details: 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кезінде ресімделген 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 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куәлігінің нөмірі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 Details:v1.0.0</w:t>
            </w:r>
          </w:p>
        </w:tc>
      </w:tr>
    </w:tbl>
    <w:bookmarkStart w:name="z548" w:id="515"/>
    <w:p>
      <w:pPr>
        <w:spacing w:after="0"/>
        <w:ind w:left="0"/>
        <w:jc w:val="both"/>
      </w:pPr>
      <w:r>
        <w:rPr>
          <w:rFonts w:ascii="Times New Roman"/>
          <w:b w:val="false"/>
          <w:i w:val="false"/>
          <w:color w:val="000000"/>
          <w:sz w:val="28"/>
        </w:rPr>
        <w:t>
      1. Электрондық құжат (мәліметтер) құрылымының аттар кеңістігіндегі "Y.Y.Y"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End w:id="515"/>
    <w:bookmarkStart w:name="z549" w:id="516"/>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w:t>
      </w:r>
    </w:p>
    <w:bookmarkEnd w:id="516"/>
    <w:bookmarkStart w:name="z550" w:id="517"/>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берілген.</w:t>
      </w:r>
    </w:p>
    <w:bookmarkEnd w:id="517"/>
    <w:bookmarkStart w:name="z551" w:id="518"/>
    <w:p>
      <w:pPr>
        <w:spacing w:after="0"/>
        <w:ind w:left="0"/>
        <w:jc w:val="both"/>
      </w:pPr>
      <w:r>
        <w:rPr>
          <w:rFonts w:ascii="Times New Roman"/>
          <w:b w:val="false"/>
          <w:i w:val="false"/>
          <w:color w:val="000000"/>
          <w:sz w:val="28"/>
        </w:rPr>
        <w:t>
      2-кесте</w:t>
      </w:r>
    </w:p>
    <w:bookmarkEnd w:id="518"/>
    <w:bookmarkStart w:name="z552" w:id="519"/>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сипаттамасы (R.006)</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респонденттің сұрау салуды өңдеу нәтижесі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53" w:id="520"/>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End w:id="520"/>
    <w:bookmarkStart w:name="z554" w:id="521"/>
    <w:p>
      <w:pPr>
        <w:spacing w:after="0"/>
        <w:ind w:left="0"/>
        <w:jc w:val="both"/>
      </w:pPr>
      <w:r>
        <w:rPr>
          <w:rFonts w:ascii="Times New Roman"/>
          <w:b w:val="false"/>
          <w:i w:val="false"/>
          <w:color w:val="000000"/>
          <w:sz w:val="28"/>
        </w:rPr>
        <w:t>
      11. Аттардың импортталатын кеңістіктері 3-кестеде берілген.</w:t>
      </w:r>
    </w:p>
    <w:bookmarkEnd w:id="521"/>
    <w:bookmarkStart w:name="z555" w:id="522"/>
    <w:p>
      <w:pPr>
        <w:spacing w:after="0"/>
        <w:ind w:left="0"/>
        <w:jc w:val="both"/>
      </w:pPr>
      <w:r>
        <w:rPr>
          <w:rFonts w:ascii="Times New Roman"/>
          <w:b w:val="false"/>
          <w:i w:val="false"/>
          <w:color w:val="000000"/>
          <w:sz w:val="28"/>
        </w:rPr>
        <w:t>
      3-кесте</w:t>
      </w:r>
    </w:p>
    <w:bookmarkEnd w:id="522"/>
    <w:bookmarkStart w:name="z556" w:id="523"/>
    <w:p>
      <w:pPr>
        <w:spacing w:after="0"/>
        <w:ind w:left="0"/>
        <w:jc w:val="left"/>
      </w:pPr>
      <w:r>
        <w:rPr>
          <w:rFonts w:ascii="Times New Roman"/>
          <w:b/>
          <w:i w:val="false"/>
          <w:color w:val="000000"/>
        </w:rPr>
        <w:t xml:space="preserve"> Аттардың импортталатын кеңістіктері</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557" w:id="524"/>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берілген.</w:t>
      </w:r>
    </w:p>
    <w:bookmarkEnd w:id="524"/>
    <w:bookmarkStart w:name="z558" w:id="525"/>
    <w:p>
      <w:pPr>
        <w:spacing w:after="0"/>
        <w:ind w:left="0"/>
        <w:jc w:val="both"/>
      </w:pPr>
      <w:r>
        <w:rPr>
          <w:rFonts w:ascii="Times New Roman"/>
          <w:b w:val="false"/>
          <w:i w:val="false"/>
          <w:color w:val="000000"/>
          <w:sz w:val="28"/>
        </w:rPr>
        <w:t>
      4-кесте</w:t>
      </w:r>
    </w:p>
    <w:bookmarkEnd w:id="525"/>
    <w:bookmarkStart w:name="z559" w:id="526"/>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деректемелік құрамы (R.006)</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Күні мен уақыты (csdo:EventDateTime)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өңдеуді аяқтау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ақпараттық жүйесі алған электрондық құжатты (мәліметтерді) өңдеу нәтижесінің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xml:space="preserve">
Электрондық құжаттар мен мәліметтерді өңдеу нәтижелері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нәтижесінің еркін нысандағы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60" w:id="527"/>
    <w:p>
      <w:pPr>
        <w:spacing w:after="0"/>
        <w:ind w:left="0"/>
        <w:jc w:val="both"/>
      </w:pPr>
      <w:r>
        <w:rPr>
          <w:rFonts w:ascii="Times New Roman"/>
          <w:b w:val="false"/>
          <w:i w:val="false"/>
          <w:color w:val="000000"/>
          <w:sz w:val="28"/>
        </w:rPr>
        <w:t>
      13. "Жалпы ресурсты жаңартып отырудың жай-күйі" (R.007) электрондық құжат (мәліметтер) құрылымының сипаттамасы 5-кестеде берілген.</w:t>
      </w:r>
    </w:p>
    <w:bookmarkEnd w:id="527"/>
    <w:bookmarkStart w:name="z561" w:id="528"/>
    <w:p>
      <w:pPr>
        <w:spacing w:after="0"/>
        <w:ind w:left="0"/>
        <w:jc w:val="both"/>
      </w:pPr>
      <w:r>
        <w:rPr>
          <w:rFonts w:ascii="Times New Roman"/>
          <w:b w:val="false"/>
          <w:i w:val="false"/>
          <w:color w:val="000000"/>
          <w:sz w:val="28"/>
        </w:rPr>
        <w:t>
      5-кесте</w:t>
      </w:r>
    </w:p>
    <w:bookmarkEnd w:id="528"/>
    <w:bookmarkStart w:name="z562" w:id="529"/>
    <w:p>
      <w:pPr>
        <w:spacing w:after="0"/>
        <w:ind w:left="0"/>
        <w:jc w:val="left"/>
      </w:pPr>
      <w:r>
        <w:rPr>
          <w:rFonts w:ascii="Times New Roman"/>
          <w:b/>
          <w:i w:val="false"/>
          <w:color w:val="000000"/>
        </w:rPr>
        <w:t xml:space="preserve"> "Жалпы ресурсты жаңартып отырудың жай-күйі" электрондық құжат (мәліметтер) құрылымының сипаттамасы (R.007)</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жаңартып отырудың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 етуге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ресурстың жаңарту күні мен уақытына сұрау салу және осы сұрау салуға жауап беру үшін, сондай-ақ ортақ ресурстан өзекті немесе толық (өзгертілген, жаңартылған) мәліметтерге сұрау салу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563" w:id="530"/>
    <w:p>
      <w:pPr>
        <w:spacing w:after="0"/>
        <w:ind w:left="0"/>
        <w:jc w:val="both"/>
      </w:pPr>
      <w:r>
        <w:rPr>
          <w:rFonts w:ascii="Times New Roman"/>
          <w:b w:val="false"/>
          <w:i w:val="false"/>
          <w:color w:val="000000"/>
          <w:sz w:val="28"/>
        </w:rPr>
        <w:t>
      14. Аттардың импортталатын кеңістіктері 6-кестеде берілген.</w:t>
      </w:r>
    </w:p>
    <w:bookmarkEnd w:id="530"/>
    <w:bookmarkStart w:name="z564" w:id="531"/>
    <w:p>
      <w:pPr>
        <w:spacing w:after="0"/>
        <w:ind w:left="0"/>
        <w:jc w:val="both"/>
      </w:pPr>
      <w:r>
        <w:rPr>
          <w:rFonts w:ascii="Times New Roman"/>
          <w:b w:val="false"/>
          <w:i w:val="false"/>
          <w:color w:val="000000"/>
          <w:sz w:val="28"/>
        </w:rPr>
        <w:t>
      6-кесте</w:t>
      </w:r>
    </w:p>
    <w:bookmarkEnd w:id="531"/>
    <w:bookmarkStart w:name="z565" w:id="532"/>
    <w:p>
      <w:pPr>
        <w:spacing w:after="0"/>
        <w:ind w:left="0"/>
        <w:jc w:val="left"/>
      </w:pPr>
      <w:r>
        <w:rPr>
          <w:rFonts w:ascii="Times New Roman"/>
          <w:b/>
          <w:i w:val="false"/>
          <w:color w:val="000000"/>
        </w:rPr>
        <w:t xml:space="preserve"> Аттардың импортталатын кеңістіктері</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566" w:id="533"/>
    <w:p>
      <w:pPr>
        <w:spacing w:after="0"/>
        <w:ind w:left="0"/>
        <w:jc w:val="both"/>
      </w:pPr>
      <w:r>
        <w:rPr>
          <w:rFonts w:ascii="Times New Roman"/>
          <w:b w:val="false"/>
          <w:i w:val="false"/>
          <w:color w:val="000000"/>
          <w:sz w:val="28"/>
        </w:rPr>
        <w:t>
      15. "Жалпы ресурсты жаңартып отырудың жай-күйі" электрондық құжат (мәліметтер) құрылымының сипаттамасы (R.007) 7-кестеде берілген.</w:t>
      </w:r>
    </w:p>
    <w:bookmarkEnd w:id="533"/>
    <w:bookmarkStart w:name="z567" w:id="534"/>
    <w:p>
      <w:pPr>
        <w:spacing w:after="0"/>
        <w:ind w:left="0"/>
        <w:jc w:val="both"/>
      </w:pPr>
      <w:r>
        <w:rPr>
          <w:rFonts w:ascii="Times New Roman"/>
          <w:b w:val="false"/>
          <w:i w:val="false"/>
          <w:color w:val="000000"/>
          <w:sz w:val="28"/>
        </w:rPr>
        <w:t>
      7-кесте</w:t>
      </w:r>
    </w:p>
    <w:bookmarkEnd w:id="534"/>
    <w:bookmarkStart w:name="z568" w:id="535"/>
    <w:p>
      <w:pPr>
        <w:spacing w:after="0"/>
        <w:ind w:left="0"/>
        <w:jc w:val="left"/>
      </w:pPr>
      <w:r>
        <w:rPr>
          <w:rFonts w:ascii="Times New Roman"/>
          <w:b/>
          <w:i w:val="false"/>
          <w:color w:val="000000"/>
        </w:rPr>
        <w:t xml:space="preserve"> "Жалпы ресурсты жаңартып отырудың жай-күйі" электрондық құжат (мәліметтер) құрылымының деректемелік құрамы (R.007)</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сәйкес күні мен уақытының белгісі МЕМСТ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(тізілімді, тізбені, деректер базасын)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сәйкес күні мен уақытының белгісі МЕМСТ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ресурсқа (тізілімге, тізбеге, дерекқорға) мәліметтер ұсынған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 (сыныптауышты) сәйкестендіргіш (атрибут codeListId)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69" w:id="536"/>
    <w:p>
      <w:pPr>
        <w:spacing w:after="0"/>
        <w:ind w:left="0"/>
        <w:jc w:val="left"/>
      </w:pPr>
      <w:r>
        <w:rPr>
          <w:rFonts w:ascii="Times New Roman"/>
          <w:b/>
          <w:i w:val="false"/>
          <w:color w:val="000000"/>
        </w:rPr>
        <w:t xml:space="preserve"> 2. "Денсаулық сақтау" нысаналық саласындағы электрондық құжаттар мен мәліметтердің құрылымдары</w:t>
      </w:r>
    </w:p>
    <w:bookmarkEnd w:id="536"/>
    <w:bookmarkStart w:name="z570" w:id="537"/>
    <w:p>
      <w:pPr>
        <w:spacing w:after="0"/>
        <w:ind w:left="0"/>
        <w:jc w:val="both"/>
      </w:pPr>
      <w:r>
        <w:rPr>
          <w:rFonts w:ascii="Times New Roman"/>
          <w:b w:val="false"/>
          <w:i w:val="false"/>
          <w:color w:val="000000"/>
          <w:sz w:val="28"/>
        </w:rPr>
        <w:t>
      16. "Медициналық бұйымдарды тіркеу туралы мәліметтер" электрондық құжат (мәліметтер) құрылымының сипаттамасы (R.HC.MM.06.001) 8-кестеде берілген.</w:t>
      </w:r>
    </w:p>
    <w:bookmarkEnd w:id="537"/>
    <w:bookmarkStart w:name="z571" w:id="538"/>
    <w:p>
      <w:pPr>
        <w:spacing w:after="0"/>
        <w:ind w:left="0"/>
        <w:jc w:val="both"/>
      </w:pPr>
      <w:r>
        <w:rPr>
          <w:rFonts w:ascii="Times New Roman"/>
          <w:b w:val="false"/>
          <w:i w:val="false"/>
          <w:color w:val="000000"/>
          <w:sz w:val="28"/>
        </w:rPr>
        <w:t>
      8-кесте</w:t>
      </w:r>
    </w:p>
    <w:bookmarkEnd w:id="538"/>
    <w:bookmarkStart w:name="z572" w:id="539"/>
    <w:p>
      <w:pPr>
        <w:spacing w:after="0"/>
        <w:ind w:left="0"/>
        <w:jc w:val="left"/>
      </w:pPr>
      <w:r>
        <w:rPr>
          <w:rFonts w:ascii="Times New Roman"/>
          <w:b/>
          <w:i w:val="false"/>
          <w:color w:val="000000"/>
        </w:rPr>
        <w:t xml:space="preserve"> "Медициналық бұйымдарды тіркеу туралы мәліметтер" электрондық құжат (мәліметтер) құрылымының сипаттамасы (R.HC.MM.06.001)</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EEC_R_HC_MM_06_MedicalProductRegistrationDetails_v1.0.0. xsd</w:t>
            </w:r>
          </w:p>
        </w:tc>
      </w:tr>
    </w:tbl>
    <w:bookmarkStart w:name="z573" w:id="540"/>
    <w:p>
      <w:pPr>
        <w:spacing w:after="0"/>
        <w:ind w:left="0"/>
        <w:jc w:val="both"/>
      </w:pPr>
      <w:r>
        <w:rPr>
          <w:rFonts w:ascii="Times New Roman"/>
          <w:b w:val="false"/>
          <w:i w:val="false"/>
          <w:color w:val="000000"/>
          <w:sz w:val="28"/>
        </w:rPr>
        <w:t>
      17. Аттардың импортталатын кеңістіктері 9-кестеде берілген.</w:t>
      </w:r>
    </w:p>
    <w:bookmarkEnd w:id="540"/>
    <w:bookmarkStart w:name="z574" w:id="541"/>
    <w:p>
      <w:pPr>
        <w:spacing w:after="0"/>
        <w:ind w:left="0"/>
        <w:jc w:val="both"/>
      </w:pPr>
      <w:r>
        <w:rPr>
          <w:rFonts w:ascii="Times New Roman"/>
          <w:b w:val="false"/>
          <w:i w:val="false"/>
          <w:color w:val="000000"/>
          <w:sz w:val="28"/>
        </w:rPr>
        <w:t>
      9-кесте</w:t>
      </w:r>
    </w:p>
    <w:bookmarkEnd w:id="541"/>
    <w:bookmarkStart w:name="z575" w:id="542"/>
    <w:p>
      <w:pPr>
        <w:spacing w:after="0"/>
        <w:ind w:left="0"/>
        <w:jc w:val="left"/>
      </w:pPr>
      <w:r>
        <w:rPr>
          <w:rFonts w:ascii="Times New Roman"/>
          <w:b/>
          <w:i w:val="false"/>
          <w:color w:val="000000"/>
        </w:rPr>
        <w:t xml:space="preserve"> Аттардың импортталатын кеңістіктері</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деректерінің нөміріне сәйкес келеді.</w:t>
      </w:r>
    </w:p>
    <w:bookmarkStart w:name="z576" w:id="543"/>
    <w:p>
      <w:pPr>
        <w:spacing w:after="0"/>
        <w:ind w:left="0"/>
        <w:jc w:val="both"/>
      </w:pPr>
      <w:r>
        <w:rPr>
          <w:rFonts w:ascii="Times New Roman"/>
          <w:b w:val="false"/>
          <w:i w:val="false"/>
          <w:color w:val="000000"/>
          <w:sz w:val="28"/>
        </w:rPr>
        <w:t>
      18. "Медициналық бұйымдарды тіркеу туралы мәліметтер" электрондық құжат (мәліметтер) құрылымының сипаттамасы (R.HC.MM.06.001) 10-кестеде берілген.</w:t>
      </w:r>
    </w:p>
    <w:bookmarkEnd w:id="543"/>
    <w:bookmarkStart w:name="z577" w:id="544"/>
    <w:p>
      <w:pPr>
        <w:spacing w:after="0"/>
        <w:ind w:left="0"/>
        <w:jc w:val="both"/>
      </w:pPr>
      <w:r>
        <w:rPr>
          <w:rFonts w:ascii="Times New Roman"/>
          <w:b w:val="false"/>
          <w:i w:val="false"/>
          <w:color w:val="000000"/>
          <w:sz w:val="28"/>
        </w:rPr>
        <w:t>
      10-кесте</w:t>
      </w:r>
    </w:p>
    <w:bookmarkEnd w:id="544"/>
    <w:bookmarkStart w:name="z578" w:id="545"/>
    <w:p>
      <w:pPr>
        <w:spacing w:after="0"/>
        <w:ind w:left="0"/>
        <w:jc w:val="left"/>
      </w:pPr>
      <w:r>
        <w:rPr>
          <w:rFonts w:ascii="Times New Roman"/>
          <w:b/>
          <w:i w:val="false"/>
          <w:color w:val="000000"/>
        </w:rPr>
        <w:t xml:space="preserve"> "Медициналық бұйымдарды тіркеу туралы мәліметтер" электрондық құжат (мәліметтер) құрылымының деректемелік құрамы (R.HC.MM.06.001)</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 (мәліметтер)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 (мәліметтерді) сәйкестендіргіш (csdo:EDocRefId)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Тіркелген медициналық бұйым туралы мәліметтер (hccdo:MedicalProductDetails)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медициналық бұйым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(M.HC.CDT.00015)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Медициналық бұйымды сараптамадан өткізу мен тіркеу рәсімдерін жүргізуді мәлімдеу туралы мәліметтер (hccdo:MedicalProductApplicationDetails)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сараптамадан өткізу мен тіркеу рәсімдерін жүргізуді мәлімдеу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(M.HC.CDT.00198)</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Медициналық бұйымды тіркеуге берілген өтініштің нөмірі (hcsdo: 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де рәсімдерді жүргізуге берілген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(M.HC.SDT.00737)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Құжаттың күні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Референттік мемлекеттің коды (hcsdo: ReferenceUnifiedCountry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Таныған мемлекеттің коды (hcsdo:RecognitionUnified 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таныған мемлекеттің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Медициналық бұйымды тіркеуге немесе онымен байланысты өзге де рәсімдерді жүргізуге берілген өтініш түрінің коды (hcsdo:MedicalProductApplicationKindCode)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тіркеуге немесе онымен байланысты өзге де рәсімдерді жүргізуге берілген өтініш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hcsdo:MedicalProductApplicationKind CodeType (M.HC.SDT.00191) Ықтимал мәндер: </w:t>
            </w:r>
          </w:p>
          <w:p>
            <w:pPr>
              <w:spacing w:after="20"/>
              <w:ind w:left="20"/>
              <w:jc w:val="both"/>
            </w:pPr>
            <w:r>
              <w:rPr>
                <w:rFonts w:ascii="Times New Roman"/>
                <w:b w:val="false"/>
                <w:i w:val="false"/>
                <w:color w:val="000000"/>
                <w:sz w:val="20"/>
              </w:rPr>
              <w:t xml:space="preserve">
01 – медициналық бұйымды тіркеуді жүргізуге арналған өтініш; </w:t>
            </w:r>
          </w:p>
          <w:p>
            <w:pPr>
              <w:spacing w:after="20"/>
              <w:ind w:left="20"/>
              <w:jc w:val="both"/>
            </w:pPr>
            <w:r>
              <w:rPr>
                <w:rFonts w:ascii="Times New Roman"/>
                <w:b w:val="false"/>
                <w:i w:val="false"/>
                <w:color w:val="000000"/>
                <w:sz w:val="20"/>
              </w:rPr>
              <w:t xml:space="preserve">
02 – медициналық бұйымның сараптамасын өткізуге арналған өтініш; </w:t>
            </w:r>
          </w:p>
          <w:p>
            <w:pPr>
              <w:spacing w:after="20"/>
              <w:ind w:left="20"/>
              <w:jc w:val="both"/>
            </w:pPr>
            <w:r>
              <w:rPr>
                <w:rFonts w:ascii="Times New Roman"/>
                <w:b w:val="false"/>
                <w:i w:val="false"/>
                <w:color w:val="000000"/>
                <w:sz w:val="20"/>
              </w:rPr>
              <w:t xml:space="preserve">
03 – медициналық бұйымның тіркеу  дерегіне өзгерістер енгізу туралы өтініш; </w:t>
            </w:r>
          </w:p>
          <w:p>
            <w:pPr>
              <w:spacing w:after="20"/>
              <w:ind w:left="20"/>
              <w:jc w:val="both"/>
            </w:pPr>
            <w:r>
              <w:rPr>
                <w:rFonts w:ascii="Times New Roman"/>
                <w:b w:val="false"/>
                <w:i w:val="false"/>
                <w:color w:val="000000"/>
                <w:sz w:val="20"/>
              </w:rPr>
              <w:t xml:space="preserve">
04 – медициналық бұйымның тіркеу куәлігінің телнұсқасын беру туралы өтініш; </w:t>
            </w:r>
          </w:p>
          <w:p>
            <w:pPr>
              <w:spacing w:after="20"/>
              <w:ind w:left="20"/>
              <w:jc w:val="both"/>
            </w:pPr>
            <w:r>
              <w:rPr>
                <w:rFonts w:ascii="Times New Roman"/>
                <w:b w:val="false"/>
                <w:i w:val="false"/>
                <w:color w:val="000000"/>
                <w:sz w:val="20"/>
              </w:rPr>
              <w:t xml:space="preserve">
05 – медициналық бұйымның тіркеу куәлігінің күшін жою (жою) туралы өтініш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Медициналық бұйымды тіркеу туралы өтінішті қарау барысын қадағалау үшін мәртебенің коды (hcsdo:)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тіркеу туралы өтінішті қарау барысын қадағалау үшін мәртебенің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hcsdo:MedicalProductRegistrationStatus </w:t>
            </w:r>
          </w:p>
          <w:p>
            <w:pPr>
              <w:spacing w:after="20"/>
              <w:ind w:left="20"/>
              <w:jc w:val="both"/>
            </w:pPr>
            <w:r>
              <w:rPr>
                <w:rFonts w:ascii="Times New Roman"/>
                <w:b w:val="false"/>
                <w:i w:val="false"/>
                <w:color w:val="000000"/>
                <w:sz w:val="20"/>
              </w:rPr>
              <w:t>
CodeType (M.HC.SDT.00911) "Медициналық бұйымды тіркеу туралы өтінішті қарау барысын қадағалау үшін мәртебелер сыныптауышындағы"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Медициналық бұйымды тіркеу туралы өтінішті қарау барысын қадағалау үшін мәртебенің атауы (hcsdo:MedicalProduct RegistrationStatusName)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тіркеу туралы өтінішті қарау барысын қадағалау үшін мәртебенің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Медициналық бұйымның атауы</w:t>
            </w:r>
          </w:p>
          <w:p>
            <w:pPr>
              <w:spacing w:after="20"/>
              <w:ind w:left="20"/>
              <w:jc w:val="both"/>
            </w:pPr>
            <w:r>
              <w:rPr>
                <w:rFonts w:ascii="Times New Roman"/>
                <w:b w:val="false"/>
                <w:i w:val="false"/>
                <w:color w:val="000000"/>
                <w:sz w:val="20"/>
              </w:rPr>
              <w:t>
(hcsdo:MedicalProductName)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Медициналық бұйымды модификациялау туралы мәліметтер (hccdo:MedicalProductModification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модификациялау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hccdo:MedicalProductModification DetailsType (M.HC.CDT.00787)</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Медициналық бұйымды модификациялаудың атауы (hcsdo:MedicalProductModificationName)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модификациялаудың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Медициналық бұйымды жинақтау туралы мәліметтер (hccdo:MedicalProductSetDetails)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жинақтау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hccdo:MedicalProductSetDetailsType (M.HC.CDT.00199)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Медициналық бұйым жиынтығының құрамдас бөлігі түрінің коды (hcsdo:MedicalProductSetKind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жиынтығының құрамдас бөлігі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hcsdo:MedicalProductSetKindCodeType (M.HC.SDT.00185)</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
01 – негізгі блок;</w:t>
            </w:r>
          </w:p>
          <w:p>
            <w:pPr>
              <w:spacing w:after="20"/>
              <w:ind w:left="20"/>
              <w:jc w:val="both"/>
            </w:pPr>
            <w:r>
              <w:rPr>
                <w:rFonts w:ascii="Times New Roman"/>
                <w:b w:val="false"/>
                <w:i w:val="false"/>
                <w:color w:val="000000"/>
                <w:sz w:val="20"/>
              </w:rPr>
              <w:t>
02 – жинақтаушылар;</w:t>
            </w:r>
          </w:p>
          <w:p>
            <w:pPr>
              <w:spacing w:after="20"/>
              <w:ind w:left="20"/>
              <w:jc w:val="both"/>
            </w:pPr>
            <w:r>
              <w:rPr>
                <w:rFonts w:ascii="Times New Roman"/>
                <w:b w:val="false"/>
                <w:i w:val="false"/>
                <w:color w:val="000000"/>
                <w:sz w:val="20"/>
              </w:rPr>
              <w:t>
03 – шығыс материалдары;</w:t>
            </w:r>
          </w:p>
          <w:p>
            <w:pPr>
              <w:spacing w:after="20"/>
              <w:ind w:left="20"/>
              <w:jc w:val="both"/>
            </w:pPr>
            <w:r>
              <w:rPr>
                <w:rFonts w:ascii="Times New Roman"/>
                <w:b w:val="false"/>
                <w:i w:val="false"/>
                <w:color w:val="000000"/>
                <w:sz w:val="20"/>
              </w:rPr>
              <w:t>
04 – керек-жарақтар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Құрамдас бөліктің атауы (hcsdo:ModelNumberSetName)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құрамдас бөлігінің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Модельдің атауы (hcsdo:ModelNumberName)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құрамдас бөлігі моделінің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Медициналық бұйымның құрамдас бөліктерінің саны (hcsdo:MedicalProductSetMeasure)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құрамдас бөліктерінің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Цифр-ң ең көп саны: 24.</w:t>
            </w:r>
          </w:p>
          <w:p>
            <w:pPr>
              <w:spacing w:after="20"/>
              <w:ind w:left="20"/>
              <w:jc w:val="both"/>
            </w:pPr>
            <w:r>
              <w:rPr>
                <w:rFonts w:ascii="Times New Roman"/>
                <w:b w:val="false"/>
                <w:i w:val="false"/>
                <w:color w:val="000000"/>
                <w:sz w:val="20"/>
              </w:rPr>
              <w:t>
Бөлшек цифр-ң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(атрибут measurementUnit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сыныптауыштың сәйкестендіргіші (атрибут measurementUnit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бірліктерінің сыныптауышынының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Медициналық бұйымды тіркеу куәлігі туралы мәліметтер (hccdo:MedicalProductRegistration 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hccdo:MedicalProductRegistration CertificateDetailsType (M.HC.CDT.00652)</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Тіркеу куәлігінің нөмірі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шеңберінде тіркелген медициналық бұйымның тіркеу куәлігінің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Медициналық бұйымды тіркеу күні (hcsdo:MedicalProduct 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тіркеу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Құжаттың қолданылу мерзімінің өткен күні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куәлігінің қолданысын жою (жою)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Референттік мемлекеттің коды (hcsdo:ReferenceUnifiedCountry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Таныған мемлекеттің коды (hcsdo:RecognitionUnified 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таныған мемлекеттің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Медициналық бұйымның тіркеу куәлігі мәртебесінің коды (hcsdo:MedicalProduct RegistrationCertificateStatusCode)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 мәртебесінің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hcsdo:MedicalProductRegistration CertificateStatusCodeType (M.HC.SDT.00912) </w:t>
            </w:r>
          </w:p>
          <w:p>
            <w:pPr>
              <w:spacing w:after="20"/>
              <w:ind w:left="20"/>
              <w:jc w:val="both"/>
            </w:pPr>
            <w:r>
              <w:rPr>
                <w:rFonts w:ascii="Times New Roman"/>
                <w:b w:val="false"/>
                <w:i w:val="false"/>
                <w:color w:val="000000"/>
                <w:sz w:val="20"/>
              </w:rPr>
              <w:t>
"Медициналық бұйымдардың тіркеу куәліктері мәртебелерінің сыныптауышы" сыныптауышындағы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Медициналық бұйымның тіркеу куәлігі мәртебесінің атауы (hcsdo:MedicalProduct RegistrationCertificateStatus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 мәртебесінің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Күні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 мәртебесін өзгерту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Тіркеу куәлігінің телнұсқасын беру күні (hcsdo:CertificateDuplicateDate)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телнұсқасын беру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Медициналық бұйымның тіркеу  дерегіне өзгерістер енгізу күні (hcsdo:RegistrationCertificate ModificationDate)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дерегіне өзгерістер енгізу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Медициналық бұйым түрінің коды (hcsdo:MedicalProductClassification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медициналық бұйымдарының номенклатурасы" анықтамалығына сәйкес медициналық бұйымның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hcsdo:MedicalProductClassification CodeType (M.HC.SDT.00580) "Еуразиялық экономикалық одақ медициналық бұйымдарының номенклатурасы" анықтамалығындағы кодтың мәні.</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Медициналық бұйым түрінің атауы  (hcsdo:MedicalProductClassification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 медициналық бұйымдарының номенклатурасы" анықтамалығына сәйкес медициналық бұйым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Медициналық бұйымның ықтимал қауіп-қатері  класының коды (hcsdo:RiskClassCode)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ықтимал қауіп-қатері  класының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hcsdo:RiskClassCodeType (M.HC.SDT.00008)</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
1 – төмен дәреже;</w:t>
            </w:r>
          </w:p>
          <w:p>
            <w:pPr>
              <w:spacing w:after="20"/>
              <w:ind w:left="20"/>
              <w:jc w:val="both"/>
            </w:pPr>
            <w:r>
              <w:rPr>
                <w:rFonts w:ascii="Times New Roman"/>
                <w:b w:val="false"/>
                <w:i w:val="false"/>
                <w:color w:val="000000"/>
                <w:sz w:val="20"/>
              </w:rPr>
              <w:t>
2а – орташа дәреже;</w:t>
            </w:r>
          </w:p>
          <w:p>
            <w:pPr>
              <w:spacing w:after="20"/>
              <w:ind w:left="20"/>
              <w:jc w:val="both"/>
            </w:pPr>
            <w:r>
              <w:rPr>
                <w:rFonts w:ascii="Times New Roman"/>
                <w:b w:val="false"/>
                <w:i w:val="false"/>
                <w:color w:val="000000"/>
                <w:sz w:val="20"/>
              </w:rPr>
              <w:t>
2б – жоғары дәреже;</w:t>
            </w:r>
          </w:p>
          <w:p>
            <w:pPr>
              <w:spacing w:after="20"/>
              <w:ind w:left="20"/>
              <w:jc w:val="both"/>
            </w:pPr>
            <w:r>
              <w:rPr>
                <w:rFonts w:ascii="Times New Roman"/>
                <w:b w:val="false"/>
                <w:i w:val="false"/>
                <w:color w:val="000000"/>
                <w:sz w:val="20"/>
              </w:rPr>
              <w:t>
3 – өте жоғары дәреже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Медициналық бұйымды өндіруші туралы мәліметтер</w:t>
            </w:r>
          </w:p>
          <w:p>
            <w:pPr>
              <w:spacing w:after="20"/>
              <w:ind w:left="20"/>
              <w:jc w:val="both"/>
            </w:pPr>
            <w:r>
              <w:rPr>
                <w:rFonts w:ascii="Times New Roman"/>
                <w:b w:val="false"/>
                <w:i w:val="false"/>
                <w:color w:val="000000"/>
                <w:sz w:val="20"/>
              </w:rPr>
              <w:t>
(hccdo:MedicalProduct ManufacturingAuthorizationHolder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hccdo:MedicalProductManufacturing AuthorizationHolderDetailsType (M.HC.CDT.00777)</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Шаруашылық жүргізуші субъектінің атауы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Шаруашылық жүргізуші субъектінің қысқаша атауы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Ұйымдық-құқықтық нысан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 сәйкестендіргіші атрибуты болып белгіленген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Шаруашылық жүргізуші субъектінің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(тізімдеме) бойынша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Бірегей кедендік сәйкестендіру нөмірі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Салық төлеушінің сәйкестендіргіші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Есепке қою себебінің коды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Мекенжай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Байланыс деректемесі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 (csdo:CommunicationChannel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 (csdo:CommunicationChannel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 (csdo:CommunicationChannel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 Медициналық бұйым өндірілетін алаң туралы мәліметтер (hccdo:MedicalProduct ManufacturingAreaDetails)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 алаңы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Медициналық бұйымды өндірушінің уәкілетті өкілі туралы мәліметтер (hccdo:MedicalProductManufacturer AgentDetails)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өндірушінің уәкілетті өкілі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Шаруашылық жүргізуші субъектінің атауы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 шаруашылық жүргізуші субъектінің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Шаруашылық жүргізуші субъектінің қысқаша атауы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Ұйымдық-құқықтық нысан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 (сыныптауышты) сәйкестендіргіш" атрибуты болып белгіленген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Шаруашылық жүргізуші субъектінің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(тізімдеме) бойынша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Бірегей кедендік сәйкестендіру нөмірі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Салық төлеушінің сәйкестендіргіші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Есепке қою себебінің коды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 Мекенжайы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 Байланыс деректемесі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 (csdo:CommunicationChannel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 (csdo:CommunicationChannel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 і(csdo:CommunicationChannel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Медициналық бұйымды қолдану жөніндегі нұсқаулық (hcsdo:UserGuidePdfBinaryText)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қолдану жөніндегі нұсқаулық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Медициналық бұйымды таңбалаудың бейнесі (hcsdo:ImageMarkingPdfBinaryText)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таңбалаудың PDF форматындағы кескіні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Жалпы ресурс жазбасының технологиялық сипаттамалары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(M.CDT.00033)</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Қолданылу кезеңі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деректер базасы) жазбасының қолданылу кезеңі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уақытының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уақытының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Жаңарту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деректер базасы) жазбасын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уақытының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79" w:id="546"/>
    <w:p>
      <w:pPr>
        <w:spacing w:after="0"/>
        <w:ind w:left="0"/>
        <w:jc w:val="both"/>
      </w:pPr>
      <w:r>
        <w:rPr>
          <w:rFonts w:ascii="Times New Roman"/>
          <w:b w:val="false"/>
          <w:i w:val="false"/>
          <w:color w:val="000000"/>
          <w:sz w:val="28"/>
        </w:rPr>
        <w:t>
      19. "Сараптамалық қорытындыны қарау туралы мәліметтер" электрондық құжат (мәліметтер) құрылымының сипаттамасы (R.HC.MM.06.002) 11-кестеде берілген.</w:t>
      </w:r>
    </w:p>
    <w:bookmarkEnd w:id="546"/>
    <w:bookmarkStart w:name="z580" w:id="547"/>
    <w:p>
      <w:pPr>
        <w:spacing w:after="0"/>
        <w:ind w:left="0"/>
        <w:jc w:val="both"/>
      </w:pPr>
      <w:r>
        <w:rPr>
          <w:rFonts w:ascii="Times New Roman"/>
          <w:b w:val="false"/>
          <w:i w:val="false"/>
          <w:color w:val="000000"/>
          <w:sz w:val="28"/>
        </w:rPr>
        <w:t>
      11-кесте</w:t>
      </w:r>
    </w:p>
    <w:bookmarkEnd w:id="547"/>
    <w:bookmarkStart w:name="z581" w:id="548"/>
    <w:p>
      <w:pPr>
        <w:spacing w:after="0"/>
        <w:ind w:left="0"/>
        <w:jc w:val="left"/>
      </w:pPr>
      <w:r>
        <w:rPr>
          <w:rFonts w:ascii="Times New Roman"/>
          <w:b/>
          <w:i w:val="false"/>
          <w:color w:val="000000"/>
        </w:rPr>
        <w:t xml:space="preserve"> "Сараптамалық қорытындыны қарау туралы мәліметтер" электрондық құжат (мәліметтер) құрылымының сипаттамасы (R.HC.MM.06.002)</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қарау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тіркеу кезіндегі қауіпсіздігін, тиімділігін және сапасын бағалау жөніндегі сараптамалық қорытындыны қарау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 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EEC_R_HC_MM_06_MedicalProductRegistrationExpertReport Details_v1.0.0.xsd</w:t>
            </w:r>
          </w:p>
        </w:tc>
      </w:tr>
    </w:tbl>
    <w:bookmarkStart w:name="z582" w:id="549"/>
    <w:p>
      <w:pPr>
        <w:spacing w:after="0"/>
        <w:ind w:left="0"/>
        <w:jc w:val="both"/>
      </w:pPr>
      <w:r>
        <w:rPr>
          <w:rFonts w:ascii="Times New Roman"/>
          <w:b w:val="false"/>
          <w:i w:val="false"/>
          <w:color w:val="000000"/>
          <w:sz w:val="28"/>
        </w:rPr>
        <w:t>
      20. Аттардың импортталатын кеңістіктері 12-кестеде берілген.</w:t>
      </w:r>
    </w:p>
    <w:bookmarkEnd w:id="549"/>
    <w:bookmarkStart w:name="z583" w:id="550"/>
    <w:p>
      <w:pPr>
        <w:spacing w:after="0"/>
        <w:ind w:left="0"/>
        <w:jc w:val="both"/>
      </w:pPr>
      <w:r>
        <w:rPr>
          <w:rFonts w:ascii="Times New Roman"/>
          <w:b w:val="false"/>
          <w:i w:val="false"/>
          <w:color w:val="000000"/>
          <w:sz w:val="28"/>
        </w:rPr>
        <w:t>
      12-кесте</w:t>
      </w:r>
    </w:p>
    <w:bookmarkEnd w:id="550"/>
    <w:bookmarkStart w:name="z584" w:id="551"/>
    <w:p>
      <w:pPr>
        <w:spacing w:after="0"/>
        <w:ind w:left="0"/>
        <w:jc w:val="left"/>
      </w:pPr>
      <w:r>
        <w:rPr>
          <w:rFonts w:ascii="Times New Roman"/>
          <w:b/>
          <w:i w:val="false"/>
          <w:color w:val="000000"/>
        </w:rPr>
        <w:t xml:space="preserve"> Аттардың импортталатын кеңістіктері</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585" w:id="552"/>
    <w:p>
      <w:pPr>
        <w:spacing w:after="0"/>
        <w:ind w:left="0"/>
        <w:jc w:val="both"/>
      </w:pPr>
      <w:r>
        <w:rPr>
          <w:rFonts w:ascii="Times New Roman"/>
          <w:b w:val="false"/>
          <w:i w:val="false"/>
          <w:color w:val="000000"/>
          <w:sz w:val="28"/>
        </w:rPr>
        <w:t>
      21. "Сараптамалық қорытындыны қарау туралы мәліметтер" электрондық құжат (мәліметтер) құрылымының деректемелік құрамы (R.HC.MM.06.002) 13-кестеде берілген.</w:t>
      </w:r>
    </w:p>
    <w:bookmarkEnd w:id="552"/>
    <w:bookmarkStart w:name="z586" w:id="553"/>
    <w:p>
      <w:pPr>
        <w:spacing w:after="0"/>
        <w:ind w:left="0"/>
        <w:jc w:val="both"/>
      </w:pPr>
      <w:r>
        <w:rPr>
          <w:rFonts w:ascii="Times New Roman"/>
          <w:b w:val="false"/>
          <w:i w:val="false"/>
          <w:color w:val="000000"/>
          <w:sz w:val="28"/>
        </w:rPr>
        <w:t>
      13-кесте</w:t>
      </w:r>
    </w:p>
    <w:bookmarkEnd w:id="553"/>
    <w:bookmarkStart w:name="z587" w:id="554"/>
    <w:p>
      <w:pPr>
        <w:spacing w:after="0"/>
        <w:ind w:left="0"/>
        <w:jc w:val="left"/>
      </w:pPr>
      <w:r>
        <w:rPr>
          <w:rFonts w:ascii="Times New Roman"/>
          <w:b/>
          <w:i w:val="false"/>
          <w:color w:val="000000"/>
        </w:rPr>
        <w:t xml:space="preserve"> "Сараптамалық қорытындыны қарау туралы мәліметтер" электрондық құжат (мәліметтер) құрылымының деректемелік құрамы (R.HC.MM.06.002)</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 (мәліметтер)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Сәйкес күні мен уақытының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Медициналық бұйымды тіркеуге арналған өтініштің нөмірі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де рәсімдерді жүргізуге берілген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 (M.HC.SDT.00737)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куәлігінің нөмірі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атауы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қарау кезінде ресімделген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Медициналық бұйымның тіркеу дерегін қарау кезінде ресімделген құжат түрінің коды (hcsdo:MedicalProductRegistrationFile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hcsdo:MedicalProductRegistrationFile CodeType (M.HC.SDT.00713)</w:t>
            </w:r>
          </w:p>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құжаттар түрлерінің сынытауышы" сыныптауышындағы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Медициналық бұйымның тіркеу  дерегін қарау кезінде ресімделген құжат түрінің атауы (hcsdo:MedicalProductRegistrationFile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күні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 келісу белгісі (hcsdo:DocAgreementIndicator)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келісілгенін айқындайтын белгі:</w:t>
            </w:r>
          </w:p>
          <w:p>
            <w:pPr>
              <w:spacing w:after="20"/>
              <w:ind w:left="20"/>
              <w:jc w:val="both"/>
            </w:pPr>
            <w:r>
              <w:rPr>
                <w:rFonts w:ascii="Times New Roman"/>
                <w:b w:val="false"/>
                <w:i w:val="false"/>
                <w:color w:val="000000"/>
                <w:sz w:val="20"/>
              </w:rPr>
              <w:t>
1 – келісілген;</w:t>
            </w:r>
          </w:p>
          <w:p>
            <w:pPr>
              <w:spacing w:after="20"/>
              <w:ind w:left="20"/>
              <w:jc w:val="both"/>
            </w:pPr>
            <w:r>
              <w:rPr>
                <w:rFonts w:ascii="Times New Roman"/>
                <w:b w:val="false"/>
                <w:i w:val="false"/>
                <w:color w:val="000000"/>
                <w:sz w:val="20"/>
              </w:rPr>
              <w:t>
0 – келісілмеген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(шындық) немесе "false" (өтірік)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PDF форматындағы құжат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PDF форматындағы сараптамалық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XML форматындағы құжат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 форматындағы сараптамалық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құрылымдағы </w:t>
            </w:r>
          </w:p>
          <w:p>
            <w:pPr>
              <w:spacing w:after="20"/>
              <w:ind w:left="20"/>
              <w:jc w:val="both"/>
            </w:pPr>
            <w:r>
              <w:rPr>
                <w:rFonts w:ascii="Times New Roman"/>
                <w:b w:val="false"/>
                <w:i w:val="false"/>
                <w:color w:val="000000"/>
                <w:sz w:val="20"/>
              </w:rPr>
              <w:t xml:space="preserve">
XML-құжат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88" w:id="555"/>
    <w:p>
      <w:pPr>
        <w:spacing w:after="0"/>
        <w:ind w:left="0"/>
        <w:jc w:val="both"/>
      </w:pPr>
      <w:r>
        <w:rPr>
          <w:rFonts w:ascii="Times New Roman"/>
          <w:b w:val="false"/>
          <w:i w:val="false"/>
          <w:color w:val="000000"/>
          <w:sz w:val="28"/>
        </w:rPr>
        <w:t>
      22. "Тіркеу дерегінде қамтылған немесе оны қарау кезінде ресімделген құжат" электрондық құжат (мәліметтер) құрылымының сипаттамасы (R.HC.MM.06.003) 14-кестеде берілген.</w:t>
      </w:r>
    </w:p>
    <w:bookmarkEnd w:id="555"/>
    <w:bookmarkStart w:name="z589" w:id="556"/>
    <w:p>
      <w:pPr>
        <w:spacing w:after="0"/>
        <w:ind w:left="0"/>
        <w:jc w:val="both"/>
      </w:pPr>
      <w:r>
        <w:rPr>
          <w:rFonts w:ascii="Times New Roman"/>
          <w:b w:val="false"/>
          <w:i w:val="false"/>
          <w:color w:val="000000"/>
          <w:sz w:val="28"/>
        </w:rPr>
        <w:t>
      14-кесте</w:t>
      </w:r>
    </w:p>
    <w:bookmarkEnd w:id="556"/>
    <w:bookmarkStart w:name="z590" w:id="557"/>
    <w:p>
      <w:pPr>
        <w:spacing w:after="0"/>
        <w:ind w:left="0"/>
        <w:jc w:val="left"/>
      </w:pPr>
      <w:r>
        <w:rPr>
          <w:rFonts w:ascii="Times New Roman"/>
          <w:b/>
          <w:i w:val="false"/>
          <w:color w:val="000000"/>
        </w:rPr>
        <w:t xml:space="preserve"> "Тіркеу дерегінде қамтылған немесе оны қарау кезінде ресімделген құжат" электрондық құжат (мәліметтер) құрылымының сипаттамасы  (R.HC.MM.06.003)</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кезінде ресімделген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дерегінде қамтылған немесе оны қарау кезінде ресімделген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 Details: 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EEC_R_HC_MM_06_MedicalProductRegistrationDocContent Details_v1.0.0.xsd</w:t>
            </w:r>
          </w:p>
        </w:tc>
      </w:tr>
    </w:tbl>
    <w:bookmarkStart w:name="z591" w:id="558"/>
    <w:p>
      <w:pPr>
        <w:spacing w:after="0"/>
        <w:ind w:left="0"/>
        <w:jc w:val="both"/>
      </w:pPr>
      <w:r>
        <w:rPr>
          <w:rFonts w:ascii="Times New Roman"/>
          <w:b w:val="false"/>
          <w:i w:val="false"/>
          <w:color w:val="000000"/>
          <w:sz w:val="28"/>
        </w:rPr>
        <w:t>
      23. Аттардың импортталатын кеңістіктері 15-кестеде берілген.</w:t>
      </w:r>
    </w:p>
    <w:bookmarkEnd w:id="558"/>
    <w:bookmarkStart w:name="z592" w:id="559"/>
    <w:p>
      <w:pPr>
        <w:spacing w:after="0"/>
        <w:ind w:left="0"/>
        <w:jc w:val="both"/>
      </w:pPr>
      <w:r>
        <w:rPr>
          <w:rFonts w:ascii="Times New Roman"/>
          <w:b w:val="false"/>
          <w:i w:val="false"/>
          <w:color w:val="000000"/>
          <w:sz w:val="28"/>
        </w:rPr>
        <w:t>
      15-кесте</w:t>
      </w:r>
    </w:p>
    <w:bookmarkEnd w:id="559"/>
    <w:bookmarkStart w:name="z593" w:id="560"/>
    <w:p>
      <w:pPr>
        <w:spacing w:after="0"/>
        <w:ind w:left="0"/>
        <w:jc w:val="left"/>
      </w:pPr>
      <w:r>
        <w:rPr>
          <w:rFonts w:ascii="Times New Roman"/>
          <w:b/>
          <w:i w:val="false"/>
          <w:color w:val="000000"/>
        </w:rPr>
        <w:t xml:space="preserve"> Аттардың импортталатын кеңістіктері</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594" w:id="561"/>
    <w:p>
      <w:pPr>
        <w:spacing w:after="0"/>
        <w:ind w:left="0"/>
        <w:jc w:val="both"/>
      </w:pPr>
      <w:r>
        <w:rPr>
          <w:rFonts w:ascii="Times New Roman"/>
          <w:b w:val="false"/>
          <w:i w:val="false"/>
          <w:color w:val="000000"/>
          <w:sz w:val="28"/>
        </w:rPr>
        <w:t>
      24. "Тіркеу дерегінде қамтылған немесе оны қарау кезінде ресімделген құжат" электрондық құжат (мәліметтер) құрылымының деректемелік құрамы (R.HC.MM.06.003) 16-кестеде берілген.</w:t>
      </w:r>
    </w:p>
    <w:bookmarkEnd w:id="561"/>
    <w:bookmarkStart w:name="z595" w:id="562"/>
    <w:p>
      <w:pPr>
        <w:spacing w:after="0"/>
        <w:ind w:left="0"/>
        <w:jc w:val="both"/>
      </w:pPr>
      <w:r>
        <w:rPr>
          <w:rFonts w:ascii="Times New Roman"/>
          <w:b w:val="false"/>
          <w:i w:val="false"/>
          <w:color w:val="000000"/>
          <w:sz w:val="28"/>
        </w:rPr>
        <w:t>
      16-кесте</w:t>
      </w:r>
    </w:p>
    <w:bookmarkEnd w:id="562"/>
    <w:bookmarkStart w:name="z596" w:id="563"/>
    <w:p>
      <w:pPr>
        <w:spacing w:after="0"/>
        <w:ind w:left="0"/>
        <w:jc w:val="left"/>
      </w:pPr>
      <w:r>
        <w:rPr>
          <w:rFonts w:ascii="Times New Roman"/>
          <w:b/>
          <w:i w:val="false"/>
          <w:color w:val="000000"/>
        </w:rPr>
        <w:t xml:space="preserve"> "Тіркеу дерегінде қамтылған немесе оны қарау кезінде ресімделген құжат" электрондық құжат (мәліметтер) құрылымының деректемелік құрамы (R.HC.MM.06.003)</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Медициналық бұйымды тіркеуге арналған өтініштің нөмірі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де рәсімдерді жүргізуге берілген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 Type (M.HC.SDT.00737)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куәлігінің нөмірі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Медициналық бұйымның тіркеу  дерегін немесе медициналық бұйымның тіркеу  дерегінде қамтылған құжатты қарау кезінде ресімделген құжат туралы мәліметтер (hccdo:MedicalProductRegistrationFile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немесе медициналық бұйымның тіркеу дерегінде қамтылған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hccdo:MedicalProductRegistrationFile DetailsType (M.HC.CDT.00259)</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Құжаттың тіркеу  дерегіне тиесілігінің белгісі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дерегіне тиесілігін айқындайтын белгі:</w:t>
            </w:r>
          </w:p>
          <w:p>
            <w:pPr>
              <w:spacing w:after="20"/>
              <w:ind w:left="20"/>
              <w:jc w:val="both"/>
            </w:pPr>
            <w:r>
              <w:rPr>
                <w:rFonts w:ascii="Times New Roman"/>
                <w:b w:val="false"/>
                <w:i w:val="false"/>
                <w:color w:val="000000"/>
                <w:sz w:val="20"/>
              </w:rPr>
              <w:t>
1 – медициналық бұйымның тіркеу дерегінде қамтылған құжат;</w:t>
            </w:r>
          </w:p>
          <w:p>
            <w:pPr>
              <w:spacing w:after="20"/>
              <w:ind w:left="20"/>
              <w:jc w:val="both"/>
            </w:pPr>
            <w:r>
              <w:rPr>
                <w:rFonts w:ascii="Times New Roman"/>
                <w:b w:val="false"/>
                <w:i w:val="false"/>
                <w:color w:val="000000"/>
                <w:sz w:val="20"/>
              </w:rPr>
              <w:t xml:space="preserve">
0 – тіркеу  дерегін қарау кезінде ресімделген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(шындық) немесе "false" (өтірік)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нөмірі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немесе медициналық бұйымның тіркеу  дерегінде қамтылған құжатты қарау кезінде ресімделген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немесе медициналық бұйымның тіркеу  дерегінде қамтылған құжатты қарау кезінде ресімделген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Медициналық бұйымның тіркеу дерегінде қамтылған құжат түрінің коды </w:t>
            </w:r>
          </w:p>
          <w:p>
            <w:pPr>
              <w:spacing w:after="20"/>
              <w:ind w:left="20"/>
              <w:jc w:val="both"/>
            </w:pPr>
            <w:r>
              <w:rPr>
                <w:rFonts w:ascii="Times New Roman"/>
                <w:b w:val="false"/>
                <w:i w:val="false"/>
                <w:color w:val="000000"/>
                <w:sz w:val="20"/>
              </w:rPr>
              <w:t>
(hcsdo:MedicalProductRegistration 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дерегінде қамтылған құжат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hcsdo:MedicalProductRegistrationDoc CodeType (M.HC.SDT.00712)</w:t>
            </w:r>
          </w:p>
          <w:p>
            <w:pPr>
              <w:spacing w:after="20"/>
              <w:ind w:left="20"/>
              <w:jc w:val="both"/>
            </w:pPr>
            <w:r>
              <w:rPr>
                <w:rFonts w:ascii="Times New Roman"/>
                <w:b w:val="false"/>
                <w:i w:val="false"/>
                <w:color w:val="000000"/>
                <w:sz w:val="20"/>
              </w:rPr>
              <w:t>
 "Медициналық бұйымның тіркеу дерегінде қамтылған құжаттар түрлерінің сыныптауышы" сыныптауышындағы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Медициналық бұйымның тіркеу  дерегінде қамтылған құжат түрінің атауы (hcsdo:MedicalProductRegistrationDocName)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дерегінде қамтылған құжат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Медициналық бұйымның тіркеу дерегін қарау кезінде ресімделген құжат түрінің коды (hcsdo:MedicalProductRegistrationFile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hcsdo:MedicalProductRegistrationFile CodeType (M.HC.SDT.00713)</w:t>
            </w:r>
          </w:p>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құжаттар түрлерінің сыныптауышы" сыныптауышындағы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Медициналық бұйымның тіркеу дерегін қарау кезінде ресімделген құжат түрінің атауы (hcsdo:MedicalProductRegistration 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Құжаттың күні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немесе медициналық бұйымның тіркеу  дерегінде қамтылған құжатты қарау кезінде ресімделген құжатты беру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Құжаттың қолданылу мерзімі аяқталған күн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немесе медициналық бұйымның тіркеу  дерегінде қамтылған құжатты қарау кезінде ресімделген құжаттың қолданылу мерзімі аяқталған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Шаруашылық жүргізуші субъектінің атауы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құжатты немесе медициналық бұйымның тіркеу дерегінде қамтылған құжатты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 (hcsdo:MedicalProductAttributeText)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дерегін қарау кезінде ресімделген құжат немесе медициналық бұйымның тіркеу дерегінде қамтылған құжат элементінің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hcsdo:MedicalProductAttributeTextType (M.HC.SDT.00771)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 (атрибут MedicalProductAttribute 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немесе медициналық бұйымның тіркеу дерегінде қамтылған құжат элементі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hcsdo:MedicalProductAttributeKind CodeType (M.HC.SDT.00291)</w:t>
            </w:r>
          </w:p>
          <w:p>
            <w:pPr>
              <w:spacing w:after="20"/>
              <w:ind w:left="20"/>
              <w:jc w:val="both"/>
            </w:pPr>
            <w:r>
              <w:rPr>
                <w:rFonts w:ascii="Times New Roman"/>
                <w:b w:val="false"/>
                <w:i w:val="false"/>
                <w:color w:val="000000"/>
                <w:sz w:val="20"/>
              </w:rPr>
              <w:t>
"Медициналық бұйымның тіркеу дерегін немесе медициналық бұйымның тіркеу дерегінде қамтылған құжаттарды қарау кезінде ресімделген құжаттар түрлерінің сыныптауышы" сыныптауышындағы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 (атрибут MedicalProductAttribute 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немесе медициналық бұйымның тіркеу дерегінде қамтылған құжат элементі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PDF форматындағы құжат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дерегін қарау кезінде ресімделген құжат немесе медициналық бұйымның тіркеу дерегінде қамтылған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XML форматындағы құжат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дерегін қарау кезінде ресімделген құжат немесе медициналық бұйымның тіркеу дерегінде қамтылған XML форматындағы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нысандағы XML-құжат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97" w:id="564"/>
    <w:p>
      <w:pPr>
        <w:spacing w:after="0"/>
        <w:ind w:left="0"/>
        <w:jc w:val="both"/>
      </w:pPr>
      <w:r>
        <w:rPr>
          <w:rFonts w:ascii="Times New Roman"/>
          <w:b w:val="false"/>
          <w:i w:val="false"/>
          <w:color w:val="000000"/>
          <w:sz w:val="28"/>
        </w:rPr>
        <w:t>
      25. "Медициналық бұйымның тіркеу куәлігінің нөмірі туралы мәліметтер" электрондық құжат (мәліметтер) құрылымының сипаттамасы (R.HC.MM.06.004) 17-кестеде берілген.</w:t>
      </w:r>
    </w:p>
    <w:bookmarkEnd w:id="564"/>
    <w:bookmarkStart w:name="z598" w:id="565"/>
    <w:p>
      <w:pPr>
        <w:spacing w:after="0"/>
        <w:ind w:left="0"/>
        <w:jc w:val="both"/>
      </w:pPr>
      <w:r>
        <w:rPr>
          <w:rFonts w:ascii="Times New Roman"/>
          <w:b w:val="false"/>
          <w:i w:val="false"/>
          <w:color w:val="000000"/>
          <w:sz w:val="28"/>
        </w:rPr>
        <w:t>
      17-кесте</w:t>
      </w:r>
    </w:p>
    <w:bookmarkEnd w:id="565"/>
    <w:bookmarkStart w:name="z599" w:id="566"/>
    <w:p>
      <w:pPr>
        <w:spacing w:after="0"/>
        <w:ind w:left="0"/>
        <w:jc w:val="left"/>
      </w:pPr>
      <w:r>
        <w:rPr>
          <w:rFonts w:ascii="Times New Roman"/>
          <w:b/>
          <w:i w:val="false"/>
          <w:color w:val="000000"/>
        </w:rPr>
        <w:t xml:space="preserve"> "Медициналық бұйымның тіркеу куәлігінің нөмірі туралы мәліметтер" электрондық құжат (мәліметтер) құрылымының сипаттамасы (R.HC.MM.06.004)</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 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EEC_R_HC_MM_06_MedicalProductRegistrationNumberRequest Details_v1.0.0.xsd</w:t>
            </w:r>
          </w:p>
        </w:tc>
      </w:tr>
    </w:tbl>
    <w:bookmarkStart w:name="z600" w:id="567"/>
    <w:p>
      <w:pPr>
        <w:spacing w:after="0"/>
        <w:ind w:left="0"/>
        <w:jc w:val="both"/>
      </w:pPr>
      <w:r>
        <w:rPr>
          <w:rFonts w:ascii="Times New Roman"/>
          <w:b w:val="false"/>
          <w:i w:val="false"/>
          <w:color w:val="000000"/>
          <w:sz w:val="28"/>
        </w:rPr>
        <w:t>
      26. Аттардың импортталатын кеңістіктері 18-кестеде берілген.</w:t>
      </w:r>
    </w:p>
    <w:bookmarkEnd w:id="567"/>
    <w:bookmarkStart w:name="z601" w:id="568"/>
    <w:p>
      <w:pPr>
        <w:spacing w:after="0"/>
        <w:ind w:left="0"/>
        <w:jc w:val="both"/>
      </w:pPr>
      <w:r>
        <w:rPr>
          <w:rFonts w:ascii="Times New Roman"/>
          <w:b w:val="false"/>
          <w:i w:val="false"/>
          <w:color w:val="000000"/>
          <w:sz w:val="28"/>
        </w:rPr>
        <w:t xml:space="preserve">
      18-кесте </w:t>
      </w:r>
    </w:p>
    <w:bookmarkEnd w:id="568"/>
    <w:bookmarkStart w:name="z602" w:id="569"/>
    <w:p>
      <w:pPr>
        <w:spacing w:after="0"/>
        <w:ind w:left="0"/>
        <w:jc w:val="left"/>
      </w:pPr>
      <w:r>
        <w:rPr>
          <w:rFonts w:ascii="Times New Roman"/>
          <w:b/>
          <w:i w:val="false"/>
          <w:color w:val="000000"/>
        </w:rPr>
        <w:t xml:space="preserve"> Аттардың импортталатын кеңістіктері</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603" w:id="570"/>
    <w:p>
      <w:pPr>
        <w:spacing w:after="0"/>
        <w:ind w:left="0"/>
        <w:jc w:val="both"/>
      </w:pPr>
      <w:r>
        <w:rPr>
          <w:rFonts w:ascii="Times New Roman"/>
          <w:b w:val="false"/>
          <w:i w:val="false"/>
          <w:color w:val="000000"/>
          <w:sz w:val="28"/>
        </w:rPr>
        <w:t>
      27. "Медициналық бұйымның тіркеу куәлігінің нөмірі туралы мәліметтер" электрондық құжат (мәліметтер) құрылымының деректемелік құрамы (R.HC.MM.06.004) 19-кестеде берілген.</w:t>
      </w:r>
    </w:p>
    <w:bookmarkEnd w:id="570"/>
    <w:bookmarkStart w:name="z604" w:id="571"/>
    <w:p>
      <w:pPr>
        <w:spacing w:after="0"/>
        <w:ind w:left="0"/>
        <w:jc w:val="both"/>
      </w:pPr>
      <w:r>
        <w:rPr>
          <w:rFonts w:ascii="Times New Roman"/>
          <w:b w:val="false"/>
          <w:i w:val="false"/>
          <w:color w:val="000000"/>
          <w:sz w:val="28"/>
        </w:rPr>
        <w:t>
      19-кесте</w:t>
      </w:r>
    </w:p>
    <w:bookmarkEnd w:id="571"/>
    <w:bookmarkStart w:name="z605" w:id="572"/>
    <w:p>
      <w:pPr>
        <w:spacing w:after="0"/>
        <w:ind w:left="0"/>
        <w:jc w:val="left"/>
      </w:pPr>
      <w:r>
        <w:rPr>
          <w:rFonts w:ascii="Times New Roman"/>
          <w:b/>
          <w:i w:val="false"/>
          <w:color w:val="000000"/>
        </w:rPr>
        <w:t xml:space="preserve"> "Медициналық бұйымның тіркеу куәлігінің нөмірі туралы мәліметтер" электрондық құжат (мәліметтер) құрылымының деректемелік құрамы (R.HC.MM.06.004)</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уақытының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Медициналық бұйымды тіркеуге арналған өтініштің нөмірі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де рәсімдерді жүргізуге берілген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 Type (M.HC.SDT.00737)</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куәлігінің нөмірі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bl>
    <w:bookmarkStart w:name="z607" w:id="573"/>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процесіне қосылу ТӘРТІБІ</w:t>
      </w:r>
    </w:p>
    <w:bookmarkEnd w:id="573"/>
    <w:bookmarkStart w:name="z608" w:id="574"/>
    <w:p>
      <w:pPr>
        <w:spacing w:after="0"/>
        <w:ind w:left="0"/>
        <w:jc w:val="left"/>
      </w:pPr>
      <w:r>
        <w:rPr>
          <w:rFonts w:ascii="Times New Roman"/>
          <w:b/>
          <w:i w:val="false"/>
          <w:color w:val="000000"/>
        </w:rPr>
        <w:t xml:space="preserve"> І. Жалпы ережелер</w:t>
      </w:r>
    </w:p>
    <w:bookmarkEnd w:id="574"/>
    <w:bookmarkStart w:name="z609" w:id="575"/>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57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келісімді іске асыру туралы" 2014 жылғы 23 желтоқсандағы № 109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сапасына және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 айналысы саласындағы ақпараттық жүйені қалыптастыру мен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610" w:id="576"/>
    <w:p>
      <w:pPr>
        <w:spacing w:after="0"/>
        <w:ind w:left="0"/>
        <w:jc w:val="left"/>
      </w:pPr>
      <w:r>
        <w:rPr>
          <w:rFonts w:ascii="Times New Roman"/>
          <w:b/>
          <w:i w:val="false"/>
          <w:color w:val="000000"/>
        </w:rPr>
        <w:t xml:space="preserve"> ІІ. Қолданылу саласы</w:t>
      </w:r>
    </w:p>
    <w:bookmarkEnd w:id="576"/>
    <w:bookmarkStart w:name="z611" w:id="577"/>
    <w:p>
      <w:pPr>
        <w:spacing w:after="0"/>
        <w:ind w:left="0"/>
        <w:jc w:val="both"/>
      </w:pPr>
      <w:r>
        <w:rPr>
          <w:rFonts w:ascii="Times New Roman"/>
          <w:b w:val="false"/>
          <w:i w:val="false"/>
          <w:color w:val="000000"/>
          <w:sz w:val="28"/>
        </w:rPr>
        <w:t>
      2. Осы Тәртіп "Еуразиялық экономикалық одақ шеңберінде тіркелген медициналық бұйымдардың бірыңғай тізілімін қалыптастыру, жүргізу және пайдалану" (P.MM.06) жалпы процесін (бұдан әрі – жалпы процесс) қолданысқа енгізу және жаңа қатысушыны жалпы процеске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577"/>
    <w:bookmarkStart w:name="z612" w:id="578"/>
    <w:p>
      <w:pPr>
        <w:spacing w:after="0"/>
        <w:ind w:left="0"/>
        <w:jc w:val="left"/>
      </w:pPr>
      <w:r>
        <w:rPr>
          <w:rFonts w:ascii="Times New Roman"/>
          <w:b/>
          <w:i w:val="false"/>
          <w:color w:val="000000"/>
        </w:rPr>
        <w:t xml:space="preserve"> ІІІ. Негізгі ұғымдар</w:t>
      </w:r>
    </w:p>
    <w:bookmarkEnd w:id="578"/>
    <w:bookmarkStart w:name="z613" w:id="579"/>
    <w:p>
      <w:pPr>
        <w:spacing w:after="0"/>
        <w:ind w:left="0"/>
        <w:jc w:val="both"/>
      </w:pPr>
      <w:r>
        <w:rPr>
          <w:rFonts w:ascii="Times New Roman"/>
          <w:b w:val="false"/>
          <w:i w:val="false"/>
          <w:color w:val="000000"/>
          <w:sz w:val="28"/>
        </w:rPr>
        <w:t>
      3. Осы Тәртіптің мақсаттары үшін мынаны білдіретін ұғымдар пайдаланылады:</w:t>
      </w:r>
    </w:p>
    <w:bookmarkEnd w:id="579"/>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30 тамыздағы № 92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614" w:id="580"/>
    <w:p>
      <w:pPr>
        <w:spacing w:after="0"/>
        <w:ind w:left="0"/>
        <w:jc w:val="left"/>
      </w:pPr>
      <w:r>
        <w:rPr>
          <w:rFonts w:ascii="Times New Roman"/>
          <w:b/>
          <w:i w:val="false"/>
          <w:color w:val="000000"/>
        </w:rPr>
        <w:t xml:space="preserve"> IV. Өзара іс-қимылға қатысушылар</w:t>
      </w:r>
    </w:p>
    <w:bookmarkEnd w:id="580"/>
    <w:bookmarkStart w:name="z615" w:id="581"/>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 кезіндегі рөлдері кестеде келтірілген.</w:t>
      </w:r>
    </w:p>
    <w:bookmarkEnd w:id="581"/>
    <w:bookmarkStart w:name="z616" w:id="582"/>
    <w:p>
      <w:pPr>
        <w:spacing w:after="0"/>
        <w:ind w:left="0"/>
        <w:jc w:val="both"/>
      </w:pPr>
      <w:r>
        <w:rPr>
          <w:rFonts w:ascii="Times New Roman"/>
          <w:b w:val="false"/>
          <w:i w:val="false"/>
          <w:color w:val="000000"/>
          <w:sz w:val="28"/>
        </w:rPr>
        <w:t>
      Кесте</w:t>
      </w:r>
    </w:p>
    <w:bookmarkEnd w:id="582"/>
    <w:bookmarkStart w:name="z617" w:id="583"/>
    <w:p>
      <w:pPr>
        <w:spacing w:after="0"/>
        <w:ind w:left="0"/>
        <w:jc w:val="left"/>
      </w:pPr>
      <w:r>
        <w:rPr>
          <w:rFonts w:ascii="Times New Roman"/>
          <w:b/>
          <w:i w:val="false"/>
          <w:color w:val="000000"/>
        </w:rPr>
        <w:t xml:space="preserve"> Өзара іс-қимылға қатысушылардың рөлдері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р/р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іс-қимылды технологиялық құжаттарға сәйкес жүзеге асырады және жалпы процеске қосылатын қатысушымен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 Еуразиялық экономикалық комиссия</w:t>
            </w:r>
          </w:p>
        </w:tc>
      </w:tr>
    </w:tbl>
    <w:p>
      <w:pPr>
        <w:spacing w:after="0"/>
        <w:ind w:left="0"/>
        <w:jc w:val="left"/>
      </w:pPr>
      <w:r>
        <w:br/>
      </w:r>
      <w:r>
        <w:rPr>
          <w:rFonts w:ascii="Times New Roman"/>
          <w:b w:val="false"/>
          <w:i w:val="false"/>
          <w:color w:val="000000"/>
          <w:sz w:val="28"/>
        </w:rPr>
        <w:t>
</w:t>
      </w:r>
    </w:p>
    <w:bookmarkStart w:name="z618" w:id="584"/>
    <w:p>
      <w:pPr>
        <w:spacing w:after="0"/>
        <w:ind w:left="0"/>
        <w:jc w:val="left"/>
      </w:pPr>
      <w:r>
        <w:rPr>
          <w:rFonts w:ascii="Times New Roman"/>
          <w:b/>
          <w:i w:val="false"/>
          <w:color w:val="000000"/>
        </w:rPr>
        <w:t xml:space="preserve"> V. Жалпы процесті қолданысқа енгізу</w:t>
      </w:r>
    </w:p>
    <w:bookmarkEnd w:id="584"/>
    <w:bookmarkStart w:name="z619" w:id="585"/>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30 тамыздағы № 92 шешімі күшіне енген күннен бастап Одаққа мүше мемлекеттер (бұдан әрі – мүше мемлекеттер) Еуразиялық экономикалық комиссияны (бұдан әрі –Комиссия) үйлестіру кезінде жалпы процесті қолданысқа енгізу рәсімін орындауға кіріседі.</w:t>
      </w:r>
    </w:p>
    <w:bookmarkEnd w:id="585"/>
    <w:bookmarkStart w:name="z620" w:id="586"/>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586"/>
    <w:bookmarkStart w:name="z621" w:id="587"/>
    <w:p>
      <w:pPr>
        <w:spacing w:after="0"/>
        <w:ind w:left="0"/>
        <w:jc w:val="both"/>
      </w:pPr>
      <w:r>
        <w:rPr>
          <w:rFonts w:ascii="Times New Roman"/>
          <w:b w:val="false"/>
          <w:i w:val="false"/>
          <w:color w:val="000000"/>
          <w:sz w:val="28"/>
        </w:rPr>
        <w:t>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w:t>
      </w:r>
    </w:p>
    <w:bookmarkEnd w:id="587"/>
    <w:bookmarkStart w:name="z622" w:id="588"/>
    <w:p>
      <w:pPr>
        <w:spacing w:after="0"/>
        <w:ind w:left="0"/>
        <w:jc w:val="both"/>
      </w:pPr>
      <w:r>
        <w:rPr>
          <w:rFonts w:ascii="Times New Roman"/>
          <w:b w:val="false"/>
          <w:i w:val="false"/>
          <w:color w:val="000000"/>
          <w:sz w:val="28"/>
        </w:rPr>
        <w:t xml:space="preserve">
      8. Барлық мүше мемлекеттердің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 екендігі туралы ұсынымын қабылдауға негіз болып табылады. </w:t>
      </w:r>
    </w:p>
    <w:bookmarkEnd w:id="588"/>
    <w:bookmarkStart w:name="z623" w:id="589"/>
    <w:p>
      <w:pPr>
        <w:spacing w:after="0"/>
        <w:ind w:left="0"/>
        <w:jc w:val="left"/>
      </w:pPr>
      <w:r>
        <w:rPr>
          <w:rFonts w:ascii="Times New Roman"/>
          <w:b/>
          <w:i w:val="false"/>
          <w:color w:val="000000"/>
        </w:rPr>
        <w:t xml:space="preserve"> VI. Қосылу рәсімінің сипаттамасы</w:t>
      </w:r>
    </w:p>
    <w:bookmarkEnd w:id="589"/>
    <w:bookmarkStart w:name="z624" w:id="590"/>
    <w:p>
      <w:pPr>
        <w:spacing w:after="0"/>
        <w:ind w:left="0"/>
        <w:jc w:val="both"/>
      </w:pPr>
      <w:r>
        <w:rPr>
          <w:rFonts w:ascii="Times New Roman"/>
          <w:b w:val="false"/>
          <w:i w:val="false"/>
          <w:color w:val="000000"/>
          <w:sz w:val="28"/>
        </w:rPr>
        <w:t>
      9. Жалпы процесс қолданысқа енгізілгеннен кейін жалпы процеске қосылу рәсімін орындау арқылы оған жаңа қатысушылар қосыла алады.</w:t>
      </w:r>
    </w:p>
    <w:bookmarkEnd w:id="590"/>
    <w:bookmarkStart w:name="z625" w:id="591"/>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591"/>
    <w:bookmarkStart w:name="z626" w:id="592"/>
    <w:p>
      <w:pPr>
        <w:spacing w:after="0"/>
        <w:ind w:left="0"/>
        <w:jc w:val="both"/>
      </w:pPr>
      <w:r>
        <w:rPr>
          <w:rFonts w:ascii="Times New Roman"/>
          <w:b w:val="false"/>
          <w:i w:val="false"/>
          <w:color w:val="000000"/>
          <w:sz w:val="28"/>
        </w:rPr>
        <w:t>
      11. Жалпы процеске жаңа қатысушының қосылуы рәсімін орындау мыналарды қамтиды:</w:t>
      </w:r>
    </w:p>
    <w:bookmarkEnd w:id="592"/>
    <w:bookmarkStart w:name="z627" w:id="593"/>
    <w:p>
      <w:pPr>
        <w:spacing w:after="0"/>
        <w:ind w:left="0"/>
        <w:jc w:val="both"/>
      </w:pPr>
      <w:r>
        <w:rPr>
          <w:rFonts w:ascii="Times New Roman"/>
          <w:b w:val="false"/>
          <w:i w:val="false"/>
          <w:color w:val="000000"/>
          <w:sz w:val="28"/>
        </w:rPr>
        <w:t>
      а) мүше мемлекеттің жалпы процеске жаңа қатысушының қосылуы туралы Комиссияға хабарлауы (жалпы процесс шеңберінде ақпараттық өзара іс-қимылды қамтамасыз етуге жауапты уәкілетті органды көрсете отырып);</w:t>
      </w:r>
    </w:p>
    <w:bookmarkEnd w:id="593"/>
    <w:bookmarkStart w:name="z628" w:id="594"/>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орындауға қажетті өзгерістер енгізу (қосылу рәсімін орындау басталған күннен бастап 2 ай ішінде);</w:t>
      </w:r>
    </w:p>
    <w:bookmarkEnd w:id="594"/>
    <w:bookmarkStart w:name="z629" w:id="595"/>
    <w:p>
      <w:pPr>
        <w:spacing w:after="0"/>
        <w:ind w:left="0"/>
        <w:jc w:val="both"/>
      </w:pPr>
      <w:r>
        <w:rPr>
          <w:rFonts w:ascii="Times New Roman"/>
          <w:b w:val="false"/>
          <w:i w:val="false"/>
          <w:color w:val="000000"/>
          <w:sz w:val="28"/>
        </w:rPr>
        <w:t>
      в) қажет болғанда, жалпы процеске қосылатын қатысушының ақпараттық жүйесін әзірлеу, оның ішінде мүше мемлекеттің ұлттық сегментінің сенім білдірілген үшінші тарапының сервистерімен үйлесімді электрондық цифрлық қолтаңба (электрондық қолтаңба) құралдарын қолдану бөлігінде әзірлеу (пысықтау) (қосылу рәсімін орындау басталған күннен бастап 3 ай ішінде);</w:t>
      </w:r>
    </w:p>
    <w:bookmarkEnd w:id="595"/>
    <w:bookmarkStart w:name="z630" w:id="596"/>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бұған дейін жүзеге асырылмаған болса (қосылу рәсімін орындау басталған күннен бастап 3 ай ішінде);</w:t>
      </w:r>
    </w:p>
    <w:bookmarkEnd w:id="596"/>
    <w:bookmarkStart w:name="z631" w:id="597"/>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597"/>
    <w:bookmarkStart w:name="z632" w:id="598"/>
    <w:p>
      <w:pPr>
        <w:spacing w:after="0"/>
        <w:ind w:left="0"/>
        <w:jc w:val="both"/>
      </w:pPr>
      <w:r>
        <w:rPr>
          <w:rFonts w:ascii="Times New Roman"/>
          <w:b w:val="false"/>
          <w:i w:val="false"/>
          <w:color w:val="000000"/>
          <w:sz w:val="28"/>
        </w:rPr>
        <w:t xml:space="preserve">
      е) жалпы процеске қосылатын қатысушылар мен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6 ай ішінде). </w:t>
      </w:r>
    </w:p>
    <w:bookmarkEnd w:id="59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