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9c1d3" w14:textId="f09c1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 органдарындағы төрағалық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Еуразиялық экономикалық Кеңестің 2016 жылғы 26 желтоқсандағы № 30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 сәйкес Жоғары Еуразиялық экономикалық кеңес шешті: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Қырғыз Республикасы 2017 жылы Жоғары Еуразиялық экономикалық кеңесте, Еуразиялық үкіметаралық кеңесте және Еуразиялық экономикалық комиссия Кеңесінде төрағалық етуші мемлекет болып айқындалсын.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жылғы 1 қаңтардан бастап күшіне енеді.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Жоғары Еуразиялық экономикалық кеңес мүшелері: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Қырғыз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Ресей 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