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b61d5" w14:textId="78b61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Еуразиялық экономикалық одақтың сыртқы экономикалық қызметінің Бірыңғай тауар номенклатурасына Түсіндірмелердің VI томына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2015 жылғы 12 мамырдағы № 9 ұсынымы.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2014 жылғы 29 мамырдағы </w:t>
      </w:r>
      <w:r>
        <w:rPr>
          <w:rFonts w:ascii="Times New Roman"/>
          <w:b/>
          <w:i w:val="false"/>
          <w:color w:val="000000"/>
          <w:sz w:val="28"/>
        </w:rPr>
        <w:t>Еуразиялық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экономикалық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одақ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шарттың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және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45-баптарына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сәйкес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Еуразиялық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экономикалық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комиссия Алқасы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Еуразиялық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экономикалық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одаққа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мүше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мемлекеттерге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Еуразиялық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экономикалық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комиссия Алқасының</w:t>
      </w:r>
      <w:r>
        <w:rPr>
          <w:rFonts w:ascii="Times New Roman"/>
          <w:b/>
          <w:i w:val="false"/>
          <w:color w:val="000000"/>
          <w:sz w:val="28"/>
        </w:rPr>
        <w:t xml:space="preserve"> "</w:t>
      </w:r>
      <w:r>
        <w:rPr>
          <w:rFonts w:ascii="Times New Roman"/>
          <w:b/>
          <w:i w:val="false"/>
          <w:color w:val="000000"/>
          <w:sz w:val="28"/>
        </w:rPr>
        <w:t>Еуразиялық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экономикалық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одақтың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сыртқы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экономикалық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қызметінің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Бірыңғай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тауар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номенклатурасына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самырсын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жаңғақтарына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қатысты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өзгерістер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енгізу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туралы</w:t>
      </w:r>
      <w:r>
        <w:rPr>
          <w:rFonts w:ascii="Times New Roman"/>
          <w:b/>
          <w:i w:val="false"/>
          <w:color w:val="000000"/>
          <w:sz w:val="28"/>
        </w:rPr>
        <w:t xml:space="preserve">" </w:t>
      </w:r>
      <w:r>
        <w:rPr>
          <w:rFonts w:ascii="Times New Roman"/>
          <w:b w:val="false"/>
          <w:i w:val="false"/>
          <w:color w:val="000000"/>
          <w:sz w:val="28"/>
        </w:rPr>
        <w:t xml:space="preserve">2015 жылғы 12 мамырдағы № 51 шешімі күшіне енген </w:t>
      </w:r>
      <w:r>
        <w:rPr>
          <w:rFonts w:ascii="Times New Roman"/>
          <w:b/>
          <w:i w:val="false"/>
          <w:color w:val="000000"/>
          <w:sz w:val="28"/>
        </w:rPr>
        <w:t>күннен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бастап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Еуразиялық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экономикалық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одақтың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сыртқы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экономикалық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қызметінің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Бірыңғай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тауар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номенклатурасына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Түсіндірмелерді</w:t>
      </w:r>
      <w:r>
        <w:rPr>
          <w:rFonts w:ascii="Times New Roman"/>
          <w:b w:val="false"/>
          <w:i w:val="false"/>
          <w:color w:val="000000"/>
          <w:sz w:val="28"/>
        </w:rPr>
        <w:t xml:space="preserve"> (</w:t>
      </w:r>
      <w:r>
        <w:rPr>
          <w:rFonts w:ascii="Times New Roman"/>
          <w:b/>
          <w:i w:val="false"/>
          <w:color w:val="000000"/>
          <w:sz w:val="28"/>
        </w:rPr>
        <w:t>Еуразиялық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экономикалық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комиссия Алқасының 2013 жылғы 12 наурыздағы № 4 ұсынымына қосымша) </w:t>
      </w:r>
      <w:r>
        <w:rPr>
          <w:rFonts w:ascii="Times New Roman"/>
          <w:b/>
          <w:i w:val="false"/>
          <w:color w:val="000000"/>
          <w:sz w:val="28"/>
        </w:rPr>
        <w:t xml:space="preserve">08 </w:t>
      </w:r>
      <w:r>
        <w:rPr>
          <w:rFonts w:ascii="Times New Roman"/>
          <w:b/>
          <w:i w:val="false"/>
          <w:color w:val="000000"/>
          <w:sz w:val="28"/>
        </w:rPr>
        <w:t>т</w:t>
      </w:r>
      <w:r>
        <w:rPr>
          <w:rFonts w:ascii="Times New Roman"/>
          <w:b/>
          <w:i w:val="false"/>
          <w:color w:val="000000"/>
          <w:sz w:val="28"/>
        </w:rPr>
        <w:t>обын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Еуразиялық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экономикалық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одақтың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мынадай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мазмұндағы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ескертпесімен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толықтыру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бөлігіндегі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өзгерістерді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ескере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отырып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/>
          <w:i w:val="false"/>
          <w:color w:val="000000"/>
          <w:sz w:val="28"/>
        </w:rPr>
        <w:t>Еуразиялық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экономикалық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одақтың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ескертпесі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1. 0811 90 950 0 </w:t>
      </w:r>
      <w:r>
        <w:rPr>
          <w:rFonts w:ascii="Times New Roman"/>
          <w:b/>
          <w:i w:val="false"/>
          <w:color w:val="000000"/>
          <w:sz w:val="28"/>
        </w:rPr>
        <w:t>кіші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қосалқы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позициясының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тоңазытылған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самырсын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жаңғақтары</w:t>
      </w:r>
      <w:r>
        <w:rPr>
          <w:rFonts w:ascii="Times New Roman"/>
          <w:b/>
          <w:i w:val="false"/>
          <w:color w:val="000000"/>
          <w:sz w:val="28"/>
        </w:rPr>
        <w:t xml:space="preserve"> минус 35 </w:t>
      </w:r>
      <w:r>
        <w:rPr>
          <w:rFonts w:ascii="Times New Roman"/>
          <w:b/>
          <w:i w:val="false"/>
          <w:color w:val="000000"/>
          <w:sz w:val="28"/>
        </w:rPr>
        <w:t>С-</w:t>
      </w:r>
      <w:r>
        <w:rPr>
          <w:rFonts w:ascii="Times New Roman"/>
          <w:b/>
          <w:i w:val="false"/>
          <w:color w:val="000000"/>
          <w:sz w:val="28"/>
        </w:rPr>
        <w:t>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төмен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температураға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дейін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суытылған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самырсын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жаңғақтары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болып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табылады</w:t>
      </w:r>
      <w:r>
        <w:rPr>
          <w:rFonts w:ascii="Times New Roman"/>
          <w:b/>
          <w:i w:val="false"/>
          <w:color w:val="000000"/>
          <w:sz w:val="28"/>
        </w:rPr>
        <w:t xml:space="preserve">." </w:t>
      </w:r>
      <w:r>
        <w:rPr>
          <w:rFonts w:ascii="Times New Roman"/>
          <w:b/>
          <w:i w:val="false"/>
          <w:color w:val="000000"/>
          <w:sz w:val="28"/>
        </w:rPr>
        <w:t>деп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қолдануға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ұсыным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жасайды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Еуразиялық экономикалық комиссия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Алқасының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Христенко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