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af36" w14:textId="661a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желтоқсандағы № 142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42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Статистика жөніндегі консультативтік комитеттің құрамына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Смағұлқызы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Статистика комитеті Ұлттық шоттар басқармасының жетекшісі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Курбаналиевич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Жалалович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Әлеуметтік қоры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Джанболат Байжуманович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Ұлттық статистика комитеті Төрағасының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Ұлттық банкі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Насридин Шамшиевич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Макроэкономикалық саясат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Ұлттық шоттар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б) Консультативтік комитеттің мына мүшелерінің жаңа лауазымдары көрсетілсін: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Айгүл Тохтарханқызы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Ұлттық экономика министрлігі Статистика комитеті Өндіріс пен қоршаған орта статистикасы басқармасының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Зифа Жаферовна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Еңбек статистикасы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Г.Х. Исмурзина, С.Ю. Нагорный, Н.Н. Сукуров және А.А. Татаринов шығарылсын.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В. Христенко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