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0eae0" w14:textId="ac0e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Зияткерлік меншік жөніндегі консультативтік комитет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20 қазандағы № 119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Алқасының 2013 жылғы 12 қарашадағы № 257 шешімімен бекітілген Зияткерлік меншік жөніндегі консультативтік комитет құрамына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Консультативтік комитет құрамына мына адамдар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Қырғыз Республикасынан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Абылгазиев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Таалайбек Кыдыралиевич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 жанындағы Экономикалық қылмыстарға қарсы күрес жөніндегі мемлекеттік қызмет төрағасының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Нұржамал Сатаровна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 жанындағы Зияткерлік меншік және инновациялар мемлекеттік қызметі Құқық басқармасының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Зина Беккелдиевна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 жанындағы Зияткерлік меншік және инновациялар мемлекеттік қызметі төрағасының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Айдай Эркиновна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Экономика министрлігінің статс-хатшысы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Мадяров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Мысырович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 жанындағы Экономикалық қылмыстарға қарсы күрес жөніндегі мемлекеттік қызметі Жедел басқармасының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Эрнис Осмонкулович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 жанындағы Мемлекеттік кеден қызметі Кеден ісін ұйымдастыру басқармасының кедендік ресімдеу бөлімінің бас инспекторы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Сулайманов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Талапбекович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 жанындағы Мемлекеттік кеден қызметі төрағасының бірінші орынбасары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Ресей Федерациясынан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Экономикалық даму министрлігінің Әлеуметтік даму және инновациялар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Пирумов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Григорий Ульянович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Мәдениет министрінің орынбасары – статс-хатшы;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Консультативтік комитеттің мына мүшелерінің жаңа лауазымдары көрсетілсін: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Григорий Петрович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меншік жөніндегі федералдық қызмет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Лихачев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Евгеньевич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Экономикалық даму министрінің бірінші орынбасары;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Кирий Л.Л. консультативтік комитет құрамынан шығарылсын.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ресми жарияланған күнінен бастап күнтізбелік 10 күн өткен соң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Евразиялық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Алқасы Төрағасының міндетін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уақытша атқарушы                                  Т.Валовая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