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0c2dc" w14:textId="560c2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кедендік шекарасындағы бақылаушы органдардың өзара іс-қимылы жөніндегі консультативтік комитеттің құрамына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2015 жылғы 6 қазандағы № 104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      1. Еуразиялық экономикалық комиссия Алқасының 2015 жылғы 18 тамыздағы № 75 өкімімен бекітілген Еуразиялық экономикалық одақтың кедендік шекарасындағы бақылаушы органдардың өзара іс-қимылы жөніндегі консультативтік комитеттің құрамы "Қазақстан Республикасынан" деген бөлімнен кейін мынадай мазмұндағы "Қырғыз Республикасынан" деген бөліммен толықтырылсын: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"Қырғыз Республикасынан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Бейшенкулов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Руслан Фронтбекович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Үкіметінің жанындағы Ветеринарлық және фитосанитариялық қауіпсіздік жөніндегі мемлекеттік инспекция директорының орынбасары – Қырғыз Республикасының бас мемлекеттік фитосанитариялық инспекторы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Бирназаров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Болот Коеналиевич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Үкіметінің жанындағы Мемлекеттік кеден қызметі Кеден ісін ұйымдастыру басқармасының бастығы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Джусупова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Джаныл Джусуповна        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Денсаулық сақтау министрлігі Дәрілік қамтамасыз ету және медициналық техника департаменті директорының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Таалайбек Имашович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Көлік және коммуникациялар министрлігі жанындағы Автомобиль және су көлігі мемлекеттік агенттігі директоры орынбасарының міндетін атқарушы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Аширбай Бапович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Үкіметінің жанындағы Ветеринариялық және фитосанитариялық қауіпсіздік жөніндегі мемлекеттік инспекция директорының орынбасары –Қырғыз Республикасының бас мемлекеттік ветеринариялық инспекторы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 Сапербекович          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Ауыл шаруашылығы және мелиорация министрлігі Өсімдіктерді химиялау және қорғау департаменті директорының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Исмаилова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Гульсара Акимовна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Мемлекеттік шекара қызметі Шекаралық бақылау басқармасының бөлім бастығы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Мамбеталиев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Искандер Султанович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Мемлекеттік шекара қызметі төрағасының бірінші орынбасары –                                       Бас штабының бастығы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Нурмат Болотбекович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Көлік және               коммуникациялар министрлігі Автомобиль                                        көлігі бөлімінің жетекші маманы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Сулайманов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 Талапбекович  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Үкіметінің жанындағы Мемлекеттік кеден қызметі                                   төрағасының бірінші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Сыдыканов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Асылбек Сопубекович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Денсаулық сақтау министрлігі Аурулардың алдын алу және мемлекеттік санитариялық-                                      эпидемиологиялық қадағалау департаменті директорының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Чодуев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Эркинбек Урайымович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 Ауыл шаруашылығы және мелиорация министрінің орынбасары".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2. Осы Өкім ресми жарияланған күнінен бастап күнтізбелік 30 күн өткен соң күшіне енеді.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Еуразиялық экономикалық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комиссия Алқасы Төрағасының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уақытша атқарушы                                       А. Слепнев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