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14ade3" w14:textId="d14ade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Еуразиялық экономикалық одақтың кедендік аумағындағы бақылаушы органдардың өзара іс-қимылы жөніндегі консультативтік комитет құрамына уәкілетті өкілдері кіретін Еуразиялық экономикалық одаққа мүше мемлекеттердің атқарушы билік органдарының тізбесіне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Еуразиялық экономикалық комиссия Алқасының 2015 жылғы 6 қазандағы № 130 шешімі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Еуразиялық экономикалық комиссия туралы ереженің (2014 жылғы 29 мамырдағы Еуразиялық экономикалық одақ туралы шартқа </w:t>
      </w:r>
      <w:r>
        <w:rPr>
          <w:rFonts w:ascii="Times New Roman"/>
          <w:b w:val="false"/>
          <w:i w:val="false"/>
          <w:color w:val="000000"/>
          <w:sz w:val="28"/>
        </w:rPr>
        <w:t>№ 1 қосымша</w:t>
      </w:r>
      <w:r>
        <w:rPr>
          <w:rFonts w:ascii="Times New Roman"/>
          <w:b w:val="false"/>
          <w:i w:val="false"/>
          <w:color w:val="000000"/>
          <w:sz w:val="28"/>
        </w:rPr>
        <w:t xml:space="preserve">) </w:t>
      </w:r>
      <w:r>
        <w:rPr>
          <w:rFonts w:ascii="Times New Roman"/>
          <w:b w:val="false"/>
          <w:i w:val="false"/>
          <w:color w:val="000000"/>
          <w:sz w:val="28"/>
        </w:rPr>
        <w:t>7-тармағына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43-тармағының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2-тармақшасына және </w:t>
      </w:r>
      <w:r>
        <w:rPr>
          <w:rFonts w:ascii="Times New Roman"/>
          <w:b w:val="false"/>
          <w:i w:val="false"/>
          <w:color w:val="000000"/>
          <w:sz w:val="28"/>
        </w:rPr>
        <w:t>48-тармағына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Еуразиялық экономикалық комиссия Алқасы </w:t>
      </w:r>
      <w:r>
        <w:rPr>
          <w:rFonts w:ascii="Times New Roman"/>
          <w:b/>
          <w:i w:val="false"/>
          <w:color w:val="000000"/>
          <w:sz w:val="28"/>
        </w:rPr>
        <w:t>шешті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Еуразиялық экономикалық комиссия Алқасының 2013 жылғы 2 желтоқсандағы № 283 шешімімен бекітілген Еуразиялық экономикалық одақтың кедендік аумағындағы бақылаушы органдардың өзара іс-қимылы жөніндегі консультативтік комитет құрамына уәкілетті өкілдері кіретін Еуразиялық экономикалық одаққа мүше мемлекеттердің атқарушы билік органдарының тізбесіне мынадай өзгерістер енгізілсін: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а) ІІІ бөлімнен кейін мынадай мазмұндағы жаңа IV бөліммен толықтырылсын: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"IV. Қырғыз Республикасынан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Қырғыз Республикасы Денсаулық сақтау министрлігі.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Қырғыз Республикасы Ауыл шаруашылығы және мелиорация министрлігі.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Қырғыз Республикасы Көлік және коммуникациялар министрлігі.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Қырғыз Республикасының Үкіметі жанындағы Мемлекеттік кеден қызметі.</w:t>
      </w:r>
    </w:p>
    <w:bookmarkEnd w:id="7"/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Қырғыз Республикасы Мемлекеттік шекара қызметі.</w:t>
      </w:r>
    </w:p>
    <w:bookmarkEnd w:id="8"/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Қырғыз Республикасының Үкіметі жанындағы Ветеринариялық және фитосанитариялық қауіпсіздік жөніндегі мемлекеттік инспекция.";</w:t>
      </w:r>
    </w:p>
    <w:bookmarkEnd w:id="9"/>
    <w:bookmarkStart w:name="z1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б) IV бөлімнің атауы мынадай редакцияда жазылсын:</w:t>
      </w:r>
    </w:p>
    <w:bookmarkEnd w:id="10"/>
    <w:bookmarkStart w:name="z1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"V. Ресей Федерациясынан".</w:t>
      </w:r>
    </w:p>
    <w:bookmarkEnd w:id="11"/>
    <w:bookmarkStart w:name="z1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ресми жарияланған күнінен бастап күнтізбелік 30 күн өткен соң күшіне енеді.</w:t>
      </w:r>
    </w:p>
    <w:bookmarkEnd w:id="1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Еуразиялық экономикалық комиссия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Алқасы Төрағасының міндетін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уақытша атқарушы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Слепнев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